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jc w:val="center"/>
        <w:tblLayout w:type="fixed"/>
        <w:tblLook w:val="0000" w:firstRow="0" w:lastRow="0" w:firstColumn="0" w:lastColumn="0" w:noHBand="0" w:noVBand="0"/>
      </w:tblPr>
      <w:tblGrid>
        <w:gridCol w:w="142"/>
        <w:gridCol w:w="3098"/>
        <w:gridCol w:w="5939"/>
        <w:gridCol w:w="285"/>
      </w:tblGrid>
      <w:tr w:rsidR="002E534B" w:rsidRPr="002F73C3" w14:paraId="1F9E9624" w14:textId="77777777" w:rsidTr="00684857">
        <w:trPr>
          <w:gridAfter w:val="1"/>
          <w:wAfter w:w="285" w:type="dxa"/>
          <w:trHeight w:val="20"/>
          <w:jc w:val="center"/>
        </w:trPr>
        <w:tc>
          <w:tcPr>
            <w:tcW w:w="3240" w:type="dxa"/>
            <w:gridSpan w:val="2"/>
          </w:tcPr>
          <w:p w14:paraId="119C127E" w14:textId="77777777" w:rsidR="002E534B" w:rsidRPr="002F73C3" w:rsidRDefault="002E534B" w:rsidP="00505D0A">
            <w:pPr>
              <w:pStyle w:val="Heading1"/>
              <w:tabs>
                <w:tab w:val="left" w:pos="1175"/>
                <w:tab w:val="left" w:pos="8280"/>
              </w:tabs>
              <w:ind w:right="-108"/>
              <w:jc w:val="center"/>
              <w:rPr>
                <w:rFonts w:ascii="Times New Roman" w:hAnsi="Times New Roman"/>
                <w:sz w:val="26"/>
                <w:szCs w:val="26"/>
              </w:rPr>
            </w:pPr>
            <w:bookmarkStart w:id="0" w:name="loai_2"/>
            <w:r w:rsidRPr="002F73C3">
              <w:rPr>
                <w:rFonts w:ascii="Times New Roman" w:hAnsi="Times New Roman"/>
                <w:sz w:val="26"/>
                <w:szCs w:val="26"/>
              </w:rPr>
              <w:t>ỦY BAN NHÂN DÂN</w:t>
            </w:r>
          </w:p>
        </w:tc>
        <w:tc>
          <w:tcPr>
            <w:tcW w:w="5939" w:type="dxa"/>
          </w:tcPr>
          <w:p w14:paraId="2B7E1955" w14:textId="77777777" w:rsidR="002E534B" w:rsidRPr="002F73C3" w:rsidRDefault="002E534B" w:rsidP="00505D0A">
            <w:pPr>
              <w:pStyle w:val="Heading1"/>
              <w:tabs>
                <w:tab w:val="left" w:pos="8280"/>
              </w:tabs>
              <w:jc w:val="center"/>
              <w:rPr>
                <w:rFonts w:ascii="Times New Roman" w:hAnsi="Times New Roman"/>
                <w:sz w:val="26"/>
                <w:szCs w:val="26"/>
              </w:rPr>
            </w:pPr>
            <w:r w:rsidRPr="002F73C3">
              <w:rPr>
                <w:rFonts w:ascii="Times New Roman" w:hAnsi="Times New Roman"/>
                <w:sz w:val="26"/>
                <w:szCs w:val="26"/>
              </w:rPr>
              <w:t>CỘNG HÒA XÃ HỘI CHỦ NGHĨA VIỆT NAM</w:t>
            </w:r>
          </w:p>
        </w:tc>
      </w:tr>
      <w:tr w:rsidR="002E534B" w:rsidRPr="002F73C3" w14:paraId="5D3C1BCC" w14:textId="77777777" w:rsidTr="00684857">
        <w:trPr>
          <w:gridAfter w:val="1"/>
          <w:wAfter w:w="285" w:type="dxa"/>
          <w:trHeight w:val="426"/>
          <w:jc w:val="center"/>
        </w:trPr>
        <w:tc>
          <w:tcPr>
            <w:tcW w:w="3240" w:type="dxa"/>
            <w:gridSpan w:val="2"/>
          </w:tcPr>
          <w:p w14:paraId="21F2A8C3" w14:textId="734B1D2A" w:rsidR="002E534B" w:rsidRPr="002F73C3" w:rsidRDefault="00E1080D" w:rsidP="00505D0A">
            <w:pPr>
              <w:tabs>
                <w:tab w:val="left" w:pos="1065"/>
                <w:tab w:val="left" w:pos="8280"/>
              </w:tabs>
              <w:spacing w:after="200" w:line="276" w:lineRule="auto"/>
              <w:ind w:right="-108"/>
              <w:jc w:val="center"/>
              <w:rPr>
                <w:rFonts w:eastAsia="Calibri"/>
                <w:b/>
                <w:sz w:val="26"/>
                <w:szCs w:val="26"/>
              </w:rPr>
            </w:pPr>
            <w:r w:rsidRPr="002F73C3">
              <w:rPr>
                <w:noProof/>
              </w:rPr>
              <mc:AlternateContent>
                <mc:Choice Requires="wps">
                  <w:drawing>
                    <wp:anchor distT="4294967294" distB="4294967294" distL="114300" distR="114300" simplePos="0" relativeHeight="251657216" behindDoc="0" locked="0" layoutInCell="1" allowOverlap="1" wp14:anchorId="055280B6" wp14:editId="49208AE7">
                      <wp:simplePos x="0" y="0"/>
                      <wp:positionH relativeFrom="column">
                        <wp:posOffset>709239</wp:posOffset>
                      </wp:positionH>
                      <wp:positionV relativeFrom="paragraph">
                        <wp:posOffset>215265</wp:posOffset>
                      </wp:positionV>
                      <wp:extent cx="507441" cy="0"/>
                      <wp:effectExtent l="0" t="0" r="2603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744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04AC87B" id="Straight Connector 4" o:spid="_x0000_s1026" style="position:absolute;flip:y;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5pt,16.95pt" to="95.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"/>
                  </w:pict>
                </mc:Fallback>
              </mc:AlternateContent>
            </w:r>
            <w:r w:rsidR="002E534B" w:rsidRPr="002F73C3">
              <w:rPr>
                <w:b/>
                <w:sz w:val="26"/>
                <w:szCs w:val="26"/>
              </w:rPr>
              <w:t xml:space="preserve">TỈNH </w:t>
            </w:r>
            <w:r w:rsidR="00D06090" w:rsidRPr="002F73C3">
              <w:rPr>
                <w:b/>
                <w:sz w:val="26"/>
                <w:szCs w:val="26"/>
              </w:rPr>
              <w:t>LẠNG SƠN</w:t>
            </w:r>
          </w:p>
        </w:tc>
        <w:tc>
          <w:tcPr>
            <w:tcW w:w="5939" w:type="dxa"/>
          </w:tcPr>
          <w:p w14:paraId="754117D4" w14:textId="77777777" w:rsidR="002E534B" w:rsidRPr="002F73C3" w:rsidRDefault="00E1080D" w:rsidP="00505D0A">
            <w:pPr>
              <w:tabs>
                <w:tab w:val="left" w:pos="8280"/>
              </w:tabs>
              <w:jc w:val="center"/>
              <w:rPr>
                <w:sz w:val="28"/>
                <w:szCs w:val="28"/>
                <w:lang w:val="vi-VN"/>
              </w:rPr>
            </w:pPr>
            <w:r w:rsidRPr="002F73C3">
              <w:rPr>
                <w:noProof/>
              </w:rPr>
              <mc:AlternateContent>
                <mc:Choice Requires="wps">
                  <w:drawing>
                    <wp:anchor distT="4294967294" distB="4294967294" distL="114300" distR="114300" simplePos="0" relativeHeight="251659264" behindDoc="0" locked="0" layoutInCell="1" allowOverlap="1" wp14:anchorId="007D9005" wp14:editId="6C0AC9F5">
                      <wp:simplePos x="0" y="0"/>
                      <wp:positionH relativeFrom="column">
                        <wp:posOffset>757499</wp:posOffset>
                      </wp:positionH>
                      <wp:positionV relativeFrom="paragraph">
                        <wp:posOffset>225425</wp:posOffset>
                      </wp:positionV>
                      <wp:extent cx="2101362" cy="0"/>
                      <wp:effectExtent l="0" t="0" r="3238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3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443B046"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65pt,17.75pt" to="225.1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"/>
                  </w:pict>
                </mc:Fallback>
              </mc:AlternateContent>
            </w:r>
            <w:r w:rsidR="002E534B" w:rsidRPr="002F73C3">
              <w:rPr>
                <w:b/>
                <w:sz w:val="28"/>
                <w:szCs w:val="28"/>
                <w:lang w:val="vi-VN"/>
              </w:rPr>
              <w:t>Độc lập - Tự do - Hạnh phúc</w:t>
            </w:r>
          </w:p>
        </w:tc>
      </w:tr>
      <w:tr w:rsidR="002E534B" w:rsidRPr="002F73C3" w14:paraId="0D1720BC" w14:textId="77777777" w:rsidTr="00684857">
        <w:trPr>
          <w:gridAfter w:val="1"/>
          <w:wAfter w:w="285" w:type="dxa"/>
          <w:trHeight w:val="564"/>
          <w:jc w:val="center"/>
        </w:trPr>
        <w:tc>
          <w:tcPr>
            <w:tcW w:w="3240" w:type="dxa"/>
            <w:gridSpan w:val="2"/>
          </w:tcPr>
          <w:p w14:paraId="66033DA5" w14:textId="123D54FF" w:rsidR="002E534B" w:rsidRPr="002F73C3" w:rsidRDefault="002E534B" w:rsidP="00505D0A">
            <w:pPr>
              <w:tabs>
                <w:tab w:val="left" w:pos="8280"/>
              </w:tabs>
              <w:spacing w:before="60"/>
              <w:ind w:left="-108" w:right="-108"/>
              <w:jc w:val="center"/>
              <w:rPr>
                <w:sz w:val="26"/>
                <w:szCs w:val="26"/>
              </w:rPr>
            </w:pPr>
            <w:r w:rsidRPr="002F73C3">
              <w:rPr>
                <w:sz w:val="28"/>
                <w:szCs w:val="28"/>
              </w:rPr>
              <w:t>Số:</w:t>
            </w:r>
            <w:r w:rsidRPr="002F73C3">
              <w:rPr>
                <w:sz w:val="26"/>
                <w:szCs w:val="26"/>
              </w:rPr>
              <w:t xml:space="preserve">    </w:t>
            </w:r>
            <w:r w:rsidR="00AB2570" w:rsidRPr="002F73C3">
              <w:rPr>
                <w:sz w:val="26"/>
                <w:szCs w:val="26"/>
              </w:rPr>
              <w:t xml:space="preserve"> </w:t>
            </w:r>
            <w:r w:rsidRPr="002F73C3">
              <w:rPr>
                <w:sz w:val="26"/>
                <w:szCs w:val="26"/>
              </w:rPr>
              <w:t xml:space="preserve">    </w:t>
            </w:r>
            <w:r w:rsidRPr="002F73C3">
              <w:rPr>
                <w:sz w:val="28"/>
                <w:szCs w:val="28"/>
              </w:rPr>
              <w:t>/202</w:t>
            </w:r>
            <w:r w:rsidR="00CB4693" w:rsidRPr="002F73C3">
              <w:rPr>
                <w:sz w:val="28"/>
                <w:szCs w:val="28"/>
              </w:rPr>
              <w:t>6</w:t>
            </w:r>
            <w:r w:rsidRPr="002F73C3">
              <w:rPr>
                <w:sz w:val="28"/>
                <w:szCs w:val="28"/>
              </w:rPr>
              <w:t>/QĐ-UBND</w:t>
            </w:r>
          </w:p>
        </w:tc>
        <w:tc>
          <w:tcPr>
            <w:tcW w:w="5939" w:type="dxa"/>
          </w:tcPr>
          <w:p w14:paraId="2560C94C" w14:textId="6913424D" w:rsidR="002E534B" w:rsidRPr="002F73C3" w:rsidRDefault="00D06090" w:rsidP="00505D0A">
            <w:pPr>
              <w:tabs>
                <w:tab w:val="left" w:pos="5652"/>
                <w:tab w:val="left" w:pos="8280"/>
              </w:tabs>
              <w:spacing w:before="60"/>
              <w:ind w:left="-123"/>
              <w:jc w:val="center"/>
              <w:rPr>
                <w:rFonts w:eastAsia="Calibri"/>
                <w:i/>
                <w:sz w:val="28"/>
                <w:szCs w:val="28"/>
              </w:rPr>
            </w:pPr>
            <w:r w:rsidRPr="002F73C3">
              <w:rPr>
                <w:i/>
                <w:sz w:val="28"/>
                <w:szCs w:val="28"/>
              </w:rPr>
              <w:t>Lạng Sơn</w:t>
            </w:r>
            <w:r w:rsidR="002E534B" w:rsidRPr="002F73C3">
              <w:rPr>
                <w:i/>
                <w:sz w:val="28"/>
                <w:szCs w:val="28"/>
              </w:rPr>
              <w:t xml:space="preserve">, ngày  </w:t>
            </w:r>
            <w:r w:rsidR="0086645F" w:rsidRPr="002F73C3">
              <w:rPr>
                <w:i/>
                <w:sz w:val="28"/>
                <w:szCs w:val="28"/>
              </w:rPr>
              <w:t>….</w:t>
            </w:r>
            <w:r w:rsidR="00F546F1" w:rsidRPr="002F73C3">
              <w:rPr>
                <w:i/>
                <w:sz w:val="28"/>
                <w:szCs w:val="28"/>
                <w:lang w:val="vi-VN"/>
              </w:rPr>
              <w:t xml:space="preserve"> </w:t>
            </w:r>
            <w:r w:rsidR="002E534B" w:rsidRPr="002F73C3">
              <w:rPr>
                <w:i/>
                <w:sz w:val="28"/>
                <w:szCs w:val="28"/>
              </w:rPr>
              <w:t xml:space="preserve"> tháng </w:t>
            </w:r>
            <w:r w:rsidR="0086645F" w:rsidRPr="002F73C3">
              <w:rPr>
                <w:i/>
                <w:sz w:val="28"/>
                <w:szCs w:val="28"/>
              </w:rPr>
              <w:t>…</w:t>
            </w:r>
            <w:r w:rsidR="00684857" w:rsidRPr="002F73C3">
              <w:rPr>
                <w:i/>
                <w:sz w:val="28"/>
                <w:szCs w:val="28"/>
              </w:rPr>
              <w:t xml:space="preserve"> </w:t>
            </w:r>
            <w:r w:rsidR="002E534B" w:rsidRPr="002F73C3">
              <w:rPr>
                <w:i/>
                <w:sz w:val="28"/>
                <w:szCs w:val="28"/>
              </w:rPr>
              <w:t>năm 202</w:t>
            </w:r>
            <w:r w:rsidR="00CB4693" w:rsidRPr="002F73C3">
              <w:rPr>
                <w:i/>
                <w:sz w:val="28"/>
                <w:szCs w:val="28"/>
              </w:rPr>
              <w:t>6</w:t>
            </w:r>
          </w:p>
        </w:tc>
      </w:tr>
      <w:tr w:rsidR="00375076" w:rsidRPr="002F73C3" w14:paraId="2A195193" w14:textId="77777777" w:rsidTr="00684857">
        <w:tblPrEx>
          <w:jc w:val="left"/>
        </w:tblPrEx>
        <w:trPr>
          <w:gridBefore w:val="1"/>
          <w:wBefore w:w="142" w:type="dxa"/>
          <w:trHeight w:val="426"/>
        </w:trPr>
        <w:tc>
          <w:tcPr>
            <w:tcW w:w="9322" w:type="dxa"/>
            <w:gridSpan w:val="3"/>
          </w:tcPr>
          <w:p w14:paraId="4B4F81A5" w14:textId="77777777" w:rsidR="00047E9C" w:rsidRPr="002F73C3" w:rsidRDefault="00047E9C" w:rsidP="00505D0A">
            <w:pPr>
              <w:ind w:left="-108" w:right="-108"/>
              <w:jc w:val="center"/>
              <w:rPr>
                <w:b/>
                <w:sz w:val="28"/>
                <w:szCs w:val="28"/>
              </w:rPr>
            </w:pPr>
          </w:p>
          <w:p w14:paraId="442D7D5E" w14:textId="77777777" w:rsidR="002E534B" w:rsidRPr="002F73C3" w:rsidRDefault="002E534B" w:rsidP="00505D0A">
            <w:pPr>
              <w:ind w:left="-108" w:right="-108"/>
              <w:jc w:val="center"/>
              <w:rPr>
                <w:b/>
                <w:sz w:val="28"/>
                <w:szCs w:val="28"/>
              </w:rPr>
            </w:pPr>
            <w:r w:rsidRPr="002F73C3">
              <w:rPr>
                <w:b/>
                <w:sz w:val="28"/>
                <w:szCs w:val="28"/>
              </w:rPr>
              <w:t>QUYẾT ĐỊNH</w:t>
            </w:r>
          </w:p>
          <w:p w14:paraId="202F649B" w14:textId="334F854E" w:rsidR="002E534B" w:rsidRPr="002F73C3" w:rsidRDefault="003648D0" w:rsidP="00505D0A">
            <w:pPr>
              <w:tabs>
                <w:tab w:val="left" w:pos="-5688"/>
              </w:tabs>
              <w:ind w:left="-108"/>
              <w:jc w:val="center"/>
              <w:rPr>
                <w:b/>
                <w:sz w:val="28"/>
                <w:szCs w:val="28"/>
              </w:rPr>
            </w:pPr>
            <w:r w:rsidRPr="002F73C3">
              <w:rPr>
                <w:b/>
                <w:sz w:val="28"/>
                <w:szCs w:val="28"/>
              </w:rPr>
              <w:t xml:space="preserve">Ban hành </w:t>
            </w:r>
            <w:r w:rsidR="00BE70FD" w:rsidRPr="002F73C3">
              <w:rPr>
                <w:b/>
                <w:sz w:val="28"/>
                <w:szCs w:val="28"/>
              </w:rPr>
              <w:t xml:space="preserve">quy định </w:t>
            </w:r>
            <w:r w:rsidR="00D3633F" w:rsidRPr="002F73C3">
              <w:rPr>
                <w:b/>
                <w:sz w:val="28"/>
                <w:szCs w:val="28"/>
              </w:rPr>
              <w:t>đ</w:t>
            </w:r>
            <w:r w:rsidR="002E534B" w:rsidRPr="002F73C3">
              <w:rPr>
                <w:b/>
                <w:sz w:val="28"/>
                <w:szCs w:val="28"/>
              </w:rPr>
              <w:t xml:space="preserve">ịnh mức kinh tế - kỹ thuật để lập dự toán ngân sách nhà nước phục vụ công tác định giá đất trên địa bàn tỉnh </w:t>
            </w:r>
            <w:r w:rsidR="00D06090" w:rsidRPr="002F73C3">
              <w:rPr>
                <w:b/>
                <w:sz w:val="28"/>
                <w:szCs w:val="28"/>
              </w:rPr>
              <w:t>Lạng Sơn</w:t>
            </w:r>
          </w:p>
          <w:p w14:paraId="55333F89" w14:textId="00DD78D3" w:rsidR="002E534B" w:rsidRPr="002F73C3" w:rsidRDefault="002E534B" w:rsidP="00505D0A">
            <w:pPr>
              <w:tabs>
                <w:tab w:val="left" w:pos="-5688"/>
              </w:tabs>
              <w:ind w:left="-108" w:right="-108"/>
              <w:jc w:val="center"/>
              <w:rPr>
                <w:b/>
                <w:sz w:val="28"/>
                <w:szCs w:val="28"/>
              </w:rPr>
            </w:pPr>
          </w:p>
        </w:tc>
      </w:tr>
    </w:tbl>
    <w:p w14:paraId="3B044B49" w14:textId="77777777" w:rsidR="00F226DD" w:rsidRPr="002F73C3" w:rsidRDefault="00F226DD" w:rsidP="00F226DD">
      <w:pPr>
        <w:tabs>
          <w:tab w:val="left" w:pos="567"/>
        </w:tabs>
        <w:spacing w:before="120"/>
        <w:ind w:firstLine="567"/>
        <w:jc w:val="both"/>
        <w:rPr>
          <w:i/>
          <w:sz w:val="28"/>
          <w:szCs w:val="28"/>
        </w:rPr>
      </w:pPr>
      <w:bookmarkStart w:id="1" w:name="_Hlk216439716"/>
      <w:r w:rsidRPr="002F73C3">
        <w:rPr>
          <w:i/>
          <w:sz w:val="28"/>
          <w:szCs w:val="28"/>
        </w:rPr>
        <w:t>Căn cứ Luật Tổ chức chính quyền địa phương số 72/2025/QH15 ngày 16 tháng 6 năm 2025;</w:t>
      </w:r>
    </w:p>
    <w:p w14:paraId="2EC903AA" w14:textId="77777777" w:rsidR="00F226DD" w:rsidRPr="002F73C3" w:rsidRDefault="00F226DD" w:rsidP="00F226DD">
      <w:pPr>
        <w:spacing w:before="120"/>
        <w:ind w:firstLine="567"/>
        <w:jc w:val="both"/>
        <w:rPr>
          <w:i/>
          <w:spacing w:val="-6"/>
          <w:sz w:val="28"/>
          <w:szCs w:val="28"/>
        </w:rPr>
      </w:pPr>
      <w:r w:rsidRPr="002F73C3">
        <w:rPr>
          <w:i/>
          <w:spacing w:val="-6"/>
          <w:sz w:val="28"/>
          <w:szCs w:val="28"/>
        </w:rPr>
        <w:t>Căn cứ Luật Ban hành văn bản quy phạm pháp luật số 64/2025/QH15 ngày 19 tháng 02 năm 2025, được sửa đổi, bổ sung bởi Luật số 87/2025/QH15 ngày 25 tháng 6 năm 2025;</w:t>
      </w:r>
      <w:bookmarkStart w:id="2" w:name="_Hlk178839500"/>
    </w:p>
    <w:p w14:paraId="709E69EB" w14:textId="77777777" w:rsidR="00F226DD" w:rsidRPr="002F73C3" w:rsidRDefault="00F226DD" w:rsidP="00F226DD">
      <w:pPr>
        <w:spacing w:before="120"/>
        <w:ind w:firstLine="567"/>
        <w:jc w:val="both"/>
        <w:rPr>
          <w:i/>
          <w:sz w:val="28"/>
          <w:szCs w:val="28"/>
        </w:rPr>
      </w:pPr>
      <w:r w:rsidRPr="002F73C3">
        <w:rPr>
          <w:i/>
          <w:sz w:val="28"/>
          <w:szCs w:val="28"/>
        </w:rPr>
        <w:t>Căn cứ Luật Đất đai số 31/2024/QH15 ngày 18 tháng 01 năm 2024 đã được sửa đổi, bổ sung;</w:t>
      </w:r>
    </w:p>
    <w:bookmarkEnd w:id="2"/>
    <w:p w14:paraId="0852626C" w14:textId="77777777" w:rsidR="00F226DD" w:rsidRPr="002F73C3" w:rsidRDefault="00F226DD" w:rsidP="00F226DD">
      <w:pPr>
        <w:spacing w:before="120" w:line="360" w:lineRule="exact"/>
        <w:ind w:firstLine="567"/>
        <w:jc w:val="both"/>
        <w:rPr>
          <w:bCs/>
          <w:i/>
          <w:sz w:val="28"/>
          <w:szCs w:val="28"/>
        </w:rPr>
      </w:pPr>
      <w:r w:rsidRPr="002F73C3">
        <w:rPr>
          <w:i/>
          <w:sz w:val="28"/>
          <w:szCs w:val="28"/>
        </w:rPr>
        <w:t>Căn cứ Nghị quyết số 254/2025/QH15 ngày 11 tháng 12 năm 2025 của Quốc hội quy định một số cơ chế, chính sách tháo gỡ khó khăn, vướng mắc trong tổ chức thi hành Luật Đất đai;</w:t>
      </w:r>
    </w:p>
    <w:p w14:paraId="5B967B0F" w14:textId="77777777" w:rsidR="00F226DD" w:rsidRPr="002F73C3" w:rsidRDefault="00F226DD" w:rsidP="00F226DD">
      <w:pPr>
        <w:spacing w:before="120"/>
        <w:ind w:firstLine="567"/>
        <w:jc w:val="both"/>
        <w:rPr>
          <w:i/>
          <w:sz w:val="28"/>
          <w:szCs w:val="28"/>
        </w:rPr>
      </w:pPr>
      <w:r w:rsidRPr="002F73C3">
        <w:rPr>
          <w:i/>
          <w:sz w:val="28"/>
          <w:szCs w:val="28"/>
        </w:rPr>
        <w:t>Căn cứ Nghị định số 71/2024/NĐ-CP ngày 27 tháng 6 năm 2024 của Chính phủ quy định về giá đất;</w:t>
      </w:r>
    </w:p>
    <w:p w14:paraId="36FBE6A3" w14:textId="77777777" w:rsidR="00F226DD" w:rsidRPr="002F73C3" w:rsidRDefault="00F226DD" w:rsidP="00F226DD">
      <w:pPr>
        <w:spacing w:before="120"/>
        <w:ind w:firstLine="567"/>
        <w:jc w:val="both"/>
        <w:rPr>
          <w:i/>
          <w:sz w:val="28"/>
          <w:szCs w:val="28"/>
        </w:rPr>
      </w:pPr>
      <w:r w:rsidRPr="002F73C3">
        <w:rPr>
          <w:i/>
          <w:sz w:val="28"/>
          <w:szCs w:val="28"/>
        </w:rPr>
        <w:t>Căn cứ Nghị định số 226/2025/NĐ-CP ngày 15 tháng 8 năm 2025 của Chính phủ sửa đổi, bổ sung một số điều của các nghị định quy định chi tiết thi hành Luật Đất đai;</w:t>
      </w:r>
    </w:p>
    <w:p w14:paraId="78CBBC2D" w14:textId="77777777" w:rsidR="00F226DD" w:rsidRPr="002F73C3" w:rsidRDefault="00F226DD" w:rsidP="00F226DD">
      <w:pPr>
        <w:tabs>
          <w:tab w:val="left" w:pos="567"/>
        </w:tabs>
        <w:spacing w:before="120"/>
        <w:ind w:firstLine="567"/>
        <w:jc w:val="both"/>
        <w:rPr>
          <w:i/>
          <w:sz w:val="28"/>
          <w:szCs w:val="28"/>
        </w:rPr>
      </w:pPr>
      <w:r w:rsidRPr="002F73C3">
        <w:rPr>
          <w:i/>
          <w:sz w:val="28"/>
          <w:szCs w:val="28"/>
        </w:rP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14:paraId="3AFEF6B2" w14:textId="77777777" w:rsidR="00F226DD" w:rsidRPr="002F73C3" w:rsidRDefault="00F226DD" w:rsidP="00F226DD">
      <w:pPr>
        <w:spacing w:before="120"/>
        <w:ind w:firstLine="567"/>
        <w:jc w:val="both"/>
        <w:rPr>
          <w:i/>
          <w:iCs/>
          <w:spacing w:val="-4"/>
          <w:sz w:val="28"/>
        </w:rPr>
      </w:pPr>
      <w:r w:rsidRPr="002F73C3">
        <w:rPr>
          <w:i/>
          <w:iCs/>
          <w:spacing w:val="-4"/>
          <w:sz w:val="28"/>
        </w:rPr>
        <w:t>Căn cứ Nghị định số 60/2021/NĐ-CP ngày 21 tháng 6 năm 2021 của Chính phủ quy định cơ chế tự chủ tài chính của đơn vị sự nghiệp công lập, được sửa đổi, bổ sung bởi Nghị định số 111/2025/NĐ-CP ngày 22 tháng 5 năm 2025;</w:t>
      </w:r>
    </w:p>
    <w:p w14:paraId="624AD750" w14:textId="77777777" w:rsidR="00F226DD" w:rsidRPr="002F73C3" w:rsidRDefault="00F226DD" w:rsidP="00F226DD">
      <w:pPr>
        <w:spacing w:before="120"/>
        <w:ind w:firstLine="567"/>
        <w:jc w:val="both"/>
        <w:rPr>
          <w:i/>
          <w:sz w:val="28"/>
          <w:szCs w:val="28"/>
        </w:rPr>
      </w:pPr>
      <w:bookmarkStart w:id="3" w:name="_Hlk178839506"/>
      <w:r w:rsidRPr="002F73C3">
        <w:rPr>
          <w:i/>
          <w:iCs/>
          <w:sz w:val="28"/>
          <w:szCs w:val="28"/>
        </w:rPr>
        <w:t>Căn cứ Nghị định số 204/2004/NĐ-CP ngày 14 tháng 12 năm 2004 của Chính phủ về chế độ tiền lương đối với cán bộ, công chức, viên chức và lực lượng vũ trang, đã được sửa đổi, bổ sung;</w:t>
      </w:r>
    </w:p>
    <w:p w14:paraId="6C33114B" w14:textId="77777777" w:rsidR="00F226DD" w:rsidRPr="002F73C3" w:rsidRDefault="00F226DD" w:rsidP="00F226DD">
      <w:pPr>
        <w:spacing w:before="120"/>
        <w:ind w:firstLine="567"/>
        <w:jc w:val="both"/>
        <w:rPr>
          <w:i/>
          <w:sz w:val="28"/>
          <w:szCs w:val="28"/>
        </w:rPr>
      </w:pPr>
      <w:r w:rsidRPr="002F73C3">
        <w:rPr>
          <w:i/>
          <w:sz w:val="28"/>
          <w:szCs w:val="28"/>
        </w:rPr>
        <w:t>Căn cứ Nghị định số 73/2024/NĐ-CP ngày 30 tháng 6 năm 2024 của Chính phủ quy định mức lương cơ sở và chế độ tiền thưởng đối với cán bộ, công chức, viên chức và lực lượng vũ trang;</w:t>
      </w:r>
    </w:p>
    <w:p w14:paraId="7E2B6666" w14:textId="77777777" w:rsidR="00F226DD" w:rsidRPr="002F73C3" w:rsidRDefault="00F226DD" w:rsidP="00F226DD">
      <w:pPr>
        <w:spacing w:before="120"/>
        <w:ind w:firstLine="567"/>
        <w:jc w:val="both"/>
        <w:rPr>
          <w:i/>
          <w:sz w:val="28"/>
          <w:szCs w:val="28"/>
        </w:rPr>
      </w:pPr>
      <w:r w:rsidRPr="002F73C3">
        <w:rPr>
          <w:i/>
          <w:sz w:val="28"/>
          <w:szCs w:val="28"/>
        </w:rPr>
        <w:t>Căn cứ Nghị định số 49/2026/NĐ-CP ngày 31 tháng 01 năm 2026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62045682" w14:textId="77777777" w:rsidR="00F226DD" w:rsidRPr="002F73C3" w:rsidRDefault="00F226DD" w:rsidP="00F226DD">
      <w:pPr>
        <w:spacing w:before="120"/>
        <w:ind w:firstLine="567"/>
        <w:jc w:val="both"/>
        <w:rPr>
          <w:i/>
          <w:iCs/>
          <w:spacing w:val="-4"/>
          <w:sz w:val="28"/>
        </w:rPr>
      </w:pPr>
      <w:bookmarkStart w:id="4" w:name="_Hlk200564787"/>
      <w:r w:rsidRPr="002F73C3">
        <w:rPr>
          <w:i/>
          <w:iCs/>
          <w:spacing w:val="-4"/>
          <w:sz w:val="28"/>
        </w:rPr>
        <w:lastRenderedPageBreak/>
        <w:t>Căn cứ Thông tư số 11/2024/TT-BKHCN ngày 30 tháng 12 năm 2024 của Bộ trưởng Bộ Khoa học và Công nghệ quy định mã số và tiêu chuẩn chức danh nghề nghiệp viên chức chuyên ngành khoa học và công nghệ; tiêu chuẩn, điều kiện xét thăng hạng chức danh nghề nghiệp viên chức chuyên ngành khoa học và công nghệ;</w:t>
      </w:r>
    </w:p>
    <w:p w14:paraId="5B779204" w14:textId="77777777" w:rsidR="00F226DD" w:rsidRPr="002F73C3" w:rsidRDefault="00F226DD" w:rsidP="00F226DD">
      <w:pPr>
        <w:spacing w:before="120"/>
        <w:ind w:firstLine="567"/>
        <w:jc w:val="both"/>
        <w:rPr>
          <w:i/>
          <w:iCs/>
          <w:spacing w:val="-4"/>
          <w:sz w:val="28"/>
        </w:rPr>
      </w:pPr>
      <w:r w:rsidRPr="002F73C3">
        <w:rPr>
          <w:i/>
          <w:iCs/>
          <w:spacing w:val="-4"/>
          <w:sz w:val="28"/>
        </w:rPr>
        <w:t>Căn cứ Thông tư số 16/2021/TT-BTNMT ngày 27 tháng 9 năm 2021 của Bộ trưởng Bộ Tài nguyên và Môi trường quy định xây dựng định mức kinh tế - kỹ thuật thuộc phạm vi quản lý nhà nước của Bộ Tài nguyên và Môi trường;</w:t>
      </w:r>
    </w:p>
    <w:p w14:paraId="152986A9" w14:textId="77777777" w:rsidR="00F226DD" w:rsidRPr="002F73C3" w:rsidRDefault="00F226DD" w:rsidP="00F226DD">
      <w:pPr>
        <w:spacing w:before="120"/>
        <w:ind w:firstLine="567"/>
        <w:jc w:val="both"/>
        <w:rPr>
          <w:i/>
          <w:iCs/>
          <w:spacing w:val="-4"/>
          <w:sz w:val="28"/>
        </w:rPr>
      </w:pPr>
      <w:r w:rsidRPr="002F73C3">
        <w:rPr>
          <w:i/>
          <w:iCs/>
          <w:spacing w:val="-4"/>
          <w:sz w:val="28"/>
        </w:rPr>
        <w:t>Căn cứ Thông tư số 141/2025/TT-BTC ngày 31 tháng 12 năm 2025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bookmarkStart w:id="5" w:name="tvpllink_dbnnvamfdu"/>
      <w:bookmarkStart w:id="6" w:name="loai_1_name"/>
      <w:bookmarkEnd w:id="4"/>
      <w:bookmarkEnd w:id="5"/>
      <w:bookmarkEnd w:id="6"/>
    </w:p>
    <w:bookmarkEnd w:id="3"/>
    <w:p w14:paraId="751FC7C0" w14:textId="77777777" w:rsidR="00F226DD" w:rsidRPr="002F73C3" w:rsidRDefault="00F226DD" w:rsidP="00F226DD">
      <w:pPr>
        <w:tabs>
          <w:tab w:val="left" w:pos="567"/>
        </w:tabs>
        <w:spacing w:before="120"/>
        <w:ind w:firstLine="567"/>
        <w:jc w:val="both"/>
        <w:rPr>
          <w:i/>
          <w:sz w:val="28"/>
          <w:szCs w:val="28"/>
        </w:rPr>
      </w:pPr>
      <w:r w:rsidRPr="002F73C3">
        <w:rPr>
          <w:i/>
          <w:sz w:val="28"/>
          <w:szCs w:val="28"/>
        </w:rPr>
        <w:t>Theo đề nghị của Giám đốc Sở Nông nghiệp và Môi trường;</w:t>
      </w:r>
    </w:p>
    <w:p w14:paraId="5F3F0018" w14:textId="77777777" w:rsidR="00F226DD" w:rsidRPr="002F73C3" w:rsidRDefault="00F226DD" w:rsidP="00F226DD">
      <w:pPr>
        <w:tabs>
          <w:tab w:val="left" w:pos="567"/>
        </w:tabs>
        <w:spacing w:before="120"/>
        <w:ind w:firstLine="567"/>
        <w:jc w:val="both"/>
        <w:rPr>
          <w:i/>
          <w:sz w:val="28"/>
          <w:szCs w:val="28"/>
        </w:rPr>
      </w:pPr>
      <w:r w:rsidRPr="002F73C3">
        <w:rPr>
          <w:i/>
          <w:sz w:val="28"/>
          <w:szCs w:val="28"/>
        </w:rPr>
        <w:t>Ủy ban nhân dân tỉnh Lạng Sơn ban hành Quyết định quy định định mức kinh tế - kỹ thuật để lập dự toán ngân sách nhà nước phục vụ công tác định giá đất trên địa bàn tỉnh Lạng Sơn:</w:t>
      </w:r>
    </w:p>
    <w:p w14:paraId="0EF36F90" w14:textId="77777777" w:rsidR="00F226DD" w:rsidRPr="002F73C3" w:rsidRDefault="00F226DD" w:rsidP="00F226DD">
      <w:pPr>
        <w:spacing w:before="120" w:after="120" w:line="360" w:lineRule="exact"/>
        <w:ind w:firstLine="567"/>
        <w:jc w:val="both"/>
        <w:rPr>
          <w:b/>
          <w:sz w:val="28"/>
          <w:szCs w:val="28"/>
        </w:rPr>
      </w:pPr>
      <w:r w:rsidRPr="002F73C3">
        <w:rPr>
          <w:b/>
          <w:sz w:val="28"/>
          <w:szCs w:val="28"/>
        </w:rPr>
        <w:t>Điều 1. Phạm vi điều chỉnh</w:t>
      </w:r>
    </w:p>
    <w:bookmarkEnd w:id="1"/>
    <w:p w14:paraId="2C0BAECC" w14:textId="77777777" w:rsidR="00F226DD" w:rsidRPr="002F73C3" w:rsidRDefault="00F226DD" w:rsidP="00F226DD">
      <w:pPr>
        <w:spacing w:before="120" w:line="360" w:lineRule="exact"/>
        <w:ind w:firstLine="567"/>
        <w:jc w:val="both"/>
        <w:rPr>
          <w:sz w:val="28"/>
          <w:szCs w:val="28"/>
        </w:rPr>
      </w:pPr>
      <w:r w:rsidRPr="002F73C3">
        <w:rPr>
          <w:sz w:val="28"/>
          <w:szCs w:val="28"/>
        </w:rPr>
        <w:t>Quyết định này quy định định mức kinh tế - kỹ thuật để lập dự toán ngân sách nhà nước phục vụ công tác định giá đất trên địa bàn tỉnh Lạng Sơn theo quy định của pháp luật về đất đai đối với trường hợp sử dụng kinh phí từ ngân sách nhà nước cho các công việc sau:</w:t>
      </w:r>
    </w:p>
    <w:p w14:paraId="573D8686" w14:textId="77777777" w:rsidR="00F226DD" w:rsidRPr="002F73C3" w:rsidRDefault="00F226DD" w:rsidP="00F226DD">
      <w:pPr>
        <w:spacing w:before="120" w:line="360" w:lineRule="exact"/>
        <w:ind w:firstLine="567"/>
        <w:jc w:val="both"/>
        <w:rPr>
          <w:bCs/>
          <w:sz w:val="28"/>
          <w:szCs w:val="28"/>
        </w:rPr>
      </w:pPr>
      <w:r w:rsidRPr="002F73C3">
        <w:rPr>
          <w:bCs/>
          <w:sz w:val="28"/>
          <w:szCs w:val="28"/>
        </w:rPr>
        <w:t>1. Xây dựng, sửa đổi, bổ sung bảng giá đất đối với khu vực xây dựng bảng giá đất theo khu vực, vị trí đất.</w:t>
      </w:r>
    </w:p>
    <w:p w14:paraId="6E5EA848" w14:textId="77777777" w:rsidR="00F226DD" w:rsidRPr="002F73C3" w:rsidRDefault="00F226DD" w:rsidP="00F226DD">
      <w:pPr>
        <w:spacing w:before="120" w:line="360" w:lineRule="exact"/>
        <w:ind w:firstLine="567"/>
        <w:jc w:val="both"/>
        <w:rPr>
          <w:bCs/>
          <w:sz w:val="28"/>
          <w:szCs w:val="28"/>
        </w:rPr>
      </w:pPr>
      <w:r w:rsidRPr="002F73C3">
        <w:rPr>
          <w:bCs/>
          <w:sz w:val="28"/>
          <w:szCs w:val="28"/>
        </w:rPr>
        <w:t>2. Định giá đất cụ thể theo các phương pháp so sánh, phương pháp thu nhập, phương pháp thặng dư và phương pháp hệ số điều chỉnh giá đất.</w:t>
      </w:r>
    </w:p>
    <w:p w14:paraId="406AB7AF" w14:textId="77777777" w:rsidR="00F226DD" w:rsidRPr="002F73C3" w:rsidRDefault="00F226DD" w:rsidP="00F226DD">
      <w:pPr>
        <w:spacing w:before="120" w:line="360" w:lineRule="exact"/>
        <w:ind w:firstLine="567"/>
        <w:jc w:val="both"/>
        <w:rPr>
          <w:bCs/>
          <w:sz w:val="28"/>
          <w:szCs w:val="28"/>
        </w:rPr>
      </w:pPr>
      <w:r w:rsidRPr="002F73C3">
        <w:rPr>
          <w:bCs/>
          <w:sz w:val="28"/>
          <w:szCs w:val="28"/>
        </w:rPr>
        <w:t>3. Xây dựng, sửa đổi, bổ sung hệ số điều chỉnh giá đất theo quy định tại khoản 2 Điều 8 Nghị quyết số 254/2025/QH15 quy định một số cơ chế, chính sách tháo gỡ khó khăn, vướng mắc trong tổ chức thi hành Luật Đất đai.</w:t>
      </w:r>
    </w:p>
    <w:p w14:paraId="59159335" w14:textId="77777777" w:rsidR="00F226DD" w:rsidRPr="002F73C3" w:rsidRDefault="00F226DD" w:rsidP="00F226DD">
      <w:pPr>
        <w:spacing w:before="120" w:after="120" w:line="360" w:lineRule="exact"/>
        <w:ind w:firstLine="567"/>
        <w:jc w:val="both"/>
        <w:rPr>
          <w:b/>
          <w:sz w:val="28"/>
          <w:szCs w:val="28"/>
        </w:rPr>
      </w:pPr>
      <w:bookmarkStart w:id="7" w:name="_Hlk216439726"/>
      <w:r w:rsidRPr="002F73C3">
        <w:rPr>
          <w:b/>
          <w:sz w:val="28"/>
          <w:szCs w:val="28"/>
        </w:rPr>
        <w:t>Điều 2. Đối tượng áp dụng</w:t>
      </w:r>
    </w:p>
    <w:p w14:paraId="2BBD41E8" w14:textId="77777777" w:rsidR="00F226DD" w:rsidRPr="001C7300" w:rsidRDefault="00F226DD" w:rsidP="00F226DD">
      <w:pPr>
        <w:spacing w:before="60" w:after="60" w:line="360" w:lineRule="exact"/>
        <w:ind w:firstLine="720"/>
        <w:jc w:val="both"/>
        <w:rPr>
          <w:sz w:val="28"/>
          <w:szCs w:val="28"/>
        </w:rPr>
      </w:pPr>
      <w:bookmarkStart w:id="8" w:name="_Hlk216439733"/>
      <w:bookmarkEnd w:id="7"/>
      <w:r w:rsidRPr="001C7300">
        <w:rPr>
          <w:sz w:val="28"/>
          <w:szCs w:val="28"/>
        </w:rPr>
        <w:t>Quy định này áp dụng đối với cơ quan quản lý nhà nước về đất đai, cơ quan tài chính, Ủy ban nhân dân cấp xã, đơn vị sự nghiệp công lập, tổ chức tư vấn xác định giá đất và các cơ quan, tổ chức, cá nhân có liên quan đến việc lập, thẩm định, phê d</w:t>
      </w:r>
      <w:r>
        <w:rPr>
          <w:sz w:val="28"/>
          <w:szCs w:val="28"/>
        </w:rPr>
        <w:t>uyệt dự toán</w:t>
      </w:r>
      <w:r w:rsidRPr="001C7300">
        <w:rPr>
          <w:sz w:val="28"/>
          <w:szCs w:val="28"/>
        </w:rPr>
        <w:t xml:space="preserve"> và tổ chức thực hiện các nhiệm vụ định giá đất có sử dụng ngân sách nhà nước trên địa bàn tỉnh Lạng Sơn.</w:t>
      </w:r>
    </w:p>
    <w:p w14:paraId="1696191B" w14:textId="77777777" w:rsidR="00F226DD" w:rsidRPr="002F73C3" w:rsidRDefault="00F226DD" w:rsidP="00F226DD">
      <w:pPr>
        <w:spacing w:before="120" w:after="120" w:line="360" w:lineRule="exact"/>
        <w:ind w:firstLine="567"/>
        <w:jc w:val="both"/>
        <w:rPr>
          <w:b/>
          <w:sz w:val="28"/>
          <w:szCs w:val="28"/>
        </w:rPr>
      </w:pPr>
      <w:r w:rsidRPr="002F73C3">
        <w:rPr>
          <w:b/>
          <w:sz w:val="28"/>
          <w:szCs w:val="28"/>
        </w:rPr>
        <w:t>Điều 3. Quy định từ viết tắt</w:t>
      </w:r>
    </w:p>
    <w:bookmarkEnd w:id="8"/>
    <w:p w14:paraId="174DE0A6" w14:textId="77777777" w:rsidR="00F226DD" w:rsidRPr="002F73C3" w:rsidRDefault="00F226DD" w:rsidP="00F226DD">
      <w:pPr>
        <w:widowControl w:val="0"/>
        <w:spacing w:before="60" w:after="60" w:line="380" w:lineRule="exact"/>
        <w:ind w:right="280" w:firstLine="567"/>
        <w:jc w:val="both"/>
        <w:rPr>
          <w:spacing w:val="4"/>
          <w:sz w:val="28"/>
          <w:szCs w:val="28"/>
          <w:lang w:val="sv-SE"/>
        </w:rPr>
      </w:pPr>
      <w:r w:rsidRPr="002F73C3">
        <w:rPr>
          <w:spacing w:val="4"/>
          <w:sz w:val="28"/>
          <w:szCs w:val="28"/>
          <w:lang w:val="sv-SE"/>
        </w:rPr>
        <w:t>Quy định về từ viết tắt trong tập định mức này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6389"/>
        <w:gridCol w:w="2169"/>
      </w:tblGrid>
      <w:tr w:rsidR="00F226DD" w:rsidRPr="002F73C3" w14:paraId="4292CD41" w14:textId="77777777" w:rsidTr="002C735D">
        <w:trPr>
          <w:trHeight w:hRule="exact" w:val="425"/>
          <w:tblHeader/>
        </w:trPr>
        <w:tc>
          <w:tcPr>
            <w:tcW w:w="529" w:type="pct"/>
            <w:vAlign w:val="center"/>
          </w:tcPr>
          <w:p w14:paraId="21B010DB" w14:textId="77777777" w:rsidR="00F226DD" w:rsidRPr="002F73C3" w:rsidRDefault="00F226DD" w:rsidP="002C735D">
            <w:pPr>
              <w:widowControl w:val="0"/>
              <w:spacing w:before="60" w:after="60" w:line="320" w:lineRule="exact"/>
              <w:jc w:val="center"/>
              <w:rPr>
                <w:b/>
                <w:sz w:val="28"/>
                <w:szCs w:val="28"/>
                <w:lang w:val="sv-SE"/>
              </w:rPr>
            </w:pPr>
            <w:r w:rsidRPr="002F73C3">
              <w:rPr>
                <w:b/>
                <w:sz w:val="28"/>
                <w:szCs w:val="28"/>
                <w:lang w:val="sv-SE"/>
              </w:rPr>
              <w:t>STT</w:t>
            </w:r>
          </w:p>
        </w:tc>
        <w:tc>
          <w:tcPr>
            <w:tcW w:w="3338" w:type="pct"/>
            <w:vAlign w:val="center"/>
          </w:tcPr>
          <w:p w14:paraId="7A835F25" w14:textId="77777777" w:rsidR="00F226DD" w:rsidRPr="002F73C3" w:rsidRDefault="00F226DD" w:rsidP="002C735D">
            <w:pPr>
              <w:widowControl w:val="0"/>
              <w:spacing w:before="60" w:after="60" w:line="320" w:lineRule="exact"/>
              <w:jc w:val="center"/>
              <w:rPr>
                <w:b/>
                <w:sz w:val="28"/>
                <w:szCs w:val="28"/>
                <w:lang w:val="sv-SE"/>
              </w:rPr>
            </w:pPr>
            <w:r w:rsidRPr="002F73C3">
              <w:rPr>
                <w:b/>
                <w:sz w:val="28"/>
                <w:szCs w:val="28"/>
                <w:lang w:val="sv-SE"/>
              </w:rPr>
              <w:t>Nội dung viết tắt</w:t>
            </w:r>
          </w:p>
        </w:tc>
        <w:tc>
          <w:tcPr>
            <w:tcW w:w="1133" w:type="pct"/>
            <w:vAlign w:val="center"/>
          </w:tcPr>
          <w:p w14:paraId="1CE61A7C" w14:textId="77777777" w:rsidR="00F226DD" w:rsidRPr="002F73C3" w:rsidRDefault="00F226DD" w:rsidP="002C735D">
            <w:pPr>
              <w:widowControl w:val="0"/>
              <w:spacing w:before="60" w:after="60" w:line="320" w:lineRule="exact"/>
              <w:jc w:val="center"/>
              <w:rPr>
                <w:b/>
                <w:sz w:val="28"/>
                <w:szCs w:val="28"/>
                <w:lang w:val="sv-SE"/>
              </w:rPr>
            </w:pPr>
            <w:r w:rsidRPr="002F73C3">
              <w:rPr>
                <w:b/>
                <w:sz w:val="28"/>
                <w:szCs w:val="28"/>
                <w:lang w:val="sv-SE"/>
              </w:rPr>
              <w:t>Viết tắt</w:t>
            </w:r>
          </w:p>
        </w:tc>
      </w:tr>
      <w:tr w:rsidR="00F226DD" w:rsidRPr="002F73C3" w14:paraId="1FFCD259" w14:textId="77777777" w:rsidTr="002C735D">
        <w:trPr>
          <w:trHeight w:hRule="exact" w:val="425"/>
        </w:trPr>
        <w:tc>
          <w:tcPr>
            <w:tcW w:w="529" w:type="pct"/>
            <w:vAlign w:val="center"/>
          </w:tcPr>
          <w:p w14:paraId="14D91806"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lastRenderedPageBreak/>
              <w:t>1</w:t>
            </w:r>
          </w:p>
        </w:tc>
        <w:tc>
          <w:tcPr>
            <w:tcW w:w="3338" w:type="pct"/>
            <w:vAlign w:val="center"/>
          </w:tcPr>
          <w:p w14:paraId="677B56C0"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sư bậc 1</w:t>
            </w:r>
          </w:p>
        </w:tc>
        <w:tc>
          <w:tcPr>
            <w:tcW w:w="1133" w:type="pct"/>
            <w:vAlign w:val="center"/>
          </w:tcPr>
          <w:p w14:paraId="01BBE2EA"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KS1</w:t>
            </w:r>
          </w:p>
        </w:tc>
      </w:tr>
      <w:tr w:rsidR="00F226DD" w:rsidRPr="002F73C3" w14:paraId="35728897" w14:textId="77777777" w:rsidTr="002C735D">
        <w:trPr>
          <w:trHeight w:hRule="exact" w:val="425"/>
        </w:trPr>
        <w:tc>
          <w:tcPr>
            <w:tcW w:w="529" w:type="pct"/>
            <w:vAlign w:val="center"/>
          </w:tcPr>
          <w:p w14:paraId="411E61AC"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2</w:t>
            </w:r>
          </w:p>
        </w:tc>
        <w:tc>
          <w:tcPr>
            <w:tcW w:w="3338" w:type="pct"/>
            <w:vAlign w:val="center"/>
          </w:tcPr>
          <w:p w14:paraId="4595DCF3"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sư bậc 2</w:t>
            </w:r>
          </w:p>
        </w:tc>
        <w:tc>
          <w:tcPr>
            <w:tcW w:w="1133" w:type="pct"/>
            <w:vAlign w:val="center"/>
          </w:tcPr>
          <w:p w14:paraId="214A2B79"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KS2</w:t>
            </w:r>
          </w:p>
        </w:tc>
      </w:tr>
      <w:tr w:rsidR="00F226DD" w:rsidRPr="002F73C3" w14:paraId="74005493" w14:textId="77777777" w:rsidTr="002C735D">
        <w:trPr>
          <w:trHeight w:hRule="exact" w:val="425"/>
        </w:trPr>
        <w:tc>
          <w:tcPr>
            <w:tcW w:w="529" w:type="pct"/>
            <w:vAlign w:val="center"/>
          </w:tcPr>
          <w:p w14:paraId="05EED536"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3</w:t>
            </w:r>
          </w:p>
        </w:tc>
        <w:tc>
          <w:tcPr>
            <w:tcW w:w="3338" w:type="pct"/>
            <w:vAlign w:val="center"/>
          </w:tcPr>
          <w:p w14:paraId="36762F9E"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sư bậc 3</w:t>
            </w:r>
          </w:p>
        </w:tc>
        <w:tc>
          <w:tcPr>
            <w:tcW w:w="1133" w:type="pct"/>
            <w:vAlign w:val="center"/>
          </w:tcPr>
          <w:p w14:paraId="6F0D804F"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KS3</w:t>
            </w:r>
          </w:p>
        </w:tc>
      </w:tr>
      <w:tr w:rsidR="00F226DD" w:rsidRPr="002F73C3" w14:paraId="10BE87BE" w14:textId="77777777" w:rsidTr="002C735D">
        <w:trPr>
          <w:trHeight w:hRule="exact" w:val="425"/>
        </w:trPr>
        <w:tc>
          <w:tcPr>
            <w:tcW w:w="529" w:type="pct"/>
            <w:vAlign w:val="center"/>
          </w:tcPr>
          <w:p w14:paraId="4BB99199"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4</w:t>
            </w:r>
          </w:p>
        </w:tc>
        <w:tc>
          <w:tcPr>
            <w:tcW w:w="3338" w:type="pct"/>
            <w:vAlign w:val="center"/>
          </w:tcPr>
          <w:p w14:paraId="291380B6"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sư bậc 4</w:t>
            </w:r>
          </w:p>
        </w:tc>
        <w:tc>
          <w:tcPr>
            <w:tcW w:w="1133" w:type="pct"/>
            <w:vAlign w:val="center"/>
          </w:tcPr>
          <w:p w14:paraId="6C3D8FB2"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KS4</w:t>
            </w:r>
          </w:p>
        </w:tc>
      </w:tr>
      <w:tr w:rsidR="00F226DD" w:rsidRPr="002F73C3" w14:paraId="66049053" w14:textId="77777777" w:rsidTr="002C735D">
        <w:trPr>
          <w:trHeight w:hRule="exact" w:val="425"/>
        </w:trPr>
        <w:tc>
          <w:tcPr>
            <w:tcW w:w="529" w:type="pct"/>
            <w:vAlign w:val="center"/>
          </w:tcPr>
          <w:p w14:paraId="786A4309"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5</w:t>
            </w:r>
          </w:p>
        </w:tc>
        <w:tc>
          <w:tcPr>
            <w:tcW w:w="3338" w:type="pct"/>
            <w:vAlign w:val="center"/>
          </w:tcPr>
          <w:p w14:paraId="1F9AA742"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sư bậc 5</w:t>
            </w:r>
          </w:p>
        </w:tc>
        <w:tc>
          <w:tcPr>
            <w:tcW w:w="1133" w:type="pct"/>
            <w:vAlign w:val="center"/>
          </w:tcPr>
          <w:p w14:paraId="0B0F538A"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KS5</w:t>
            </w:r>
          </w:p>
        </w:tc>
      </w:tr>
      <w:tr w:rsidR="00F226DD" w:rsidRPr="002F73C3" w14:paraId="69354110" w14:textId="77777777" w:rsidTr="002C735D">
        <w:trPr>
          <w:trHeight w:hRule="exact" w:val="425"/>
        </w:trPr>
        <w:tc>
          <w:tcPr>
            <w:tcW w:w="529" w:type="pct"/>
            <w:vAlign w:val="center"/>
          </w:tcPr>
          <w:p w14:paraId="5821AD06"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6</w:t>
            </w:r>
          </w:p>
        </w:tc>
        <w:tc>
          <w:tcPr>
            <w:tcW w:w="3338" w:type="pct"/>
            <w:vAlign w:val="center"/>
          </w:tcPr>
          <w:p w14:paraId="1EF79619"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sư bậc 6</w:t>
            </w:r>
          </w:p>
        </w:tc>
        <w:tc>
          <w:tcPr>
            <w:tcW w:w="1133" w:type="pct"/>
            <w:vAlign w:val="center"/>
          </w:tcPr>
          <w:p w14:paraId="1B460B89"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KS6</w:t>
            </w:r>
          </w:p>
        </w:tc>
      </w:tr>
      <w:tr w:rsidR="00F226DD" w:rsidRPr="002F73C3" w14:paraId="19C4C3B6" w14:textId="77777777" w:rsidTr="002C735D">
        <w:trPr>
          <w:trHeight w:hRule="exact" w:val="425"/>
        </w:trPr>
        <w:tc>
          <w:tcPr>
            <w:tcW w:w="529" w:type="pct"/>
            <w:vAlign w:val="center"/>
          </w:tcPr>
          <w:p w14:paraId="3B0DE8CA"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7</w:t>
            </w:r>
          </w:p>
        </w:tc>
        <w:tc>
          <w:tcPr>
            <w:tcW w:w="3338" w:type="pct"/>
            <w:vAlign w:val="center"/>
          </w:tcPr>
          <w:p w14:paraId="1FA86F64"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sư bậc 7</w:t>
            </w:r>
          </w:p>
        </w:tc>
        <w:tc>
          <w:tcPr>
            <w:tcW w:w="1133" w:type="pct"/>
            <w:vAlign w:val="center"/>
          </w:tcPr>
          <w:p w14:paraId="1BC61949"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KS7</w:t>
            </w:r>
          </w:p>
        </w:tc>
      </w:tr>
      <w:tr w:rsidR="00F226DD" w:rsidRPr="002F73C3" w14:paraId="0B963DA7" w14:textId="77777777" w:rsidTr="002C735D">
        <w:trPr>
          <w:trHeight w:hRule="exact" w:val="425"/>
        </w:trPr>
        <w:tc>
          <w:tcPr>
            <w:tcW w:w="529" w:type="pct"/>
            <w:vAlign w:val="center"/>
          </w:tcPr>
          <w:p w14:paraId="2C94EDD1"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8</w:t>
            </w:r>
          </w:p>
        </w:tc>
        <w:tc>
          <w:tcPr>
            <w:tcW w:w="3338" w:type="pct"/>
            <w:vAlign w:val="center"/>
          </w:tcPr>
          <w:p w14:paraId="68743674"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sư bậc 8</w:t>
            </w:r>
          </w:p>
        </w:tc>
        <w:tc>
          <w:tcPr>
            <w:tcW w:w="1133" w:type="pct"/>
            <w:vAlign w:val="center"/>
          </w:tcPr>
          <w:p w14:paraId="4D59DD93"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KS8</w:t>
            </w:r>
          </w:p>
        </w:tc>
      </w:tr>
      <w:tr w:rsidR="00F226DD" w:rsidRPr="002F73C3" w14:paraId="6C65A1E2" w14:textId="77777777" w:rsidTr="002C735D">
        <w:trPr>
          <w:trHeight w:hRule="exact" w:val="425"/>
        </w:trPr>
        <w:tc>
          <w:tcPr>
            <w:tcW w:w="529" w:type="pct"/>
            <w:vAlign w:val="center"/>
          </w:tcPr>
          <w:p w14:paraId="1DC7DCB4"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9</w:t>
            </w:r>
          </w:p>
        </w:tc>
        <w:tc>
          <w:tcPr>
            <w:tcW w:w="3338" w:type="pct"/>
            <w:vAlign w:val="center"/>
          </w:tcPr>
          <w:p w14:paraId="176A9F3D"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sư bậc 9</w:t>
            </w:r>
          </w:p>
        </w:tc>
        <w:tc>
          <w:tcPr>
            <w:tcW w:w="1133" w:type="pct"/>
            <w:vAlign w:val="center"/>
          </w:tcPr>
          <w:p w14:paraId="706BA353"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KS9</w:t>
            </w:r>
          </w:p>
        </w:tc>
      </w:tr>
      <w:tr w:rsidR="00F226DD" w:rsidRPr="002F73C3" w14:paraId="37892D5A" w14:textId="77777777" w:rsidTr="002C735D">
        <w:trPr>
          <w:trHeight w:hRule="exact" w:val="425"/>
        </w:trPr>
        <w:tc>
          <w:tcPr>
            <w:tcW w:w="529" w:type="pct"/>
            <w:vAlign w:val="center"/>
          </w:tcPr>
          <w:p w14:paraId="12004953"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10</w:t>
            </w:r>
          </w:p>
        </w:tc>
        <w:tc>
          <w:tcPr>
            <w:tcW w:w="3338" w:type="pct"/>
            <w:vAlign w:val="center"/>
          </w:tcPr>
          <w:p w14:paraId="3009B01F"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Kĩ thuật viên bậc 4</w:t>
            </w:r>
          </w:p>
        </w:tc>
        <w:tc>
          <w:tcPr>
            <w:tcW w:w="1133" w:type="pct"/>
            <w:vAlign w:val="center"/>
          </w:tcPr>
          <w:p w14:paraId="7EB66D39"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KTV4</w:t>
            </w:r>
          </w:p>
        </w:tc>
      </w:tr>
      <w:tr w:rsidR="00F226DD" w:rsidRPr="002F73C3" w14:paraId="34D3AF9E" w14:textId="77777777" w:rsidTr="002C735D">
        <w:trPr>
          <w:trHeight w:hRule="exact" w:val="425"/>
        </w:trPr>
        <w:tc>
          <w:tcPr>
            <w:tcW w:w="529" w:type="pct"/>
            <w:vAlign w:val="center"/>
          </w:tcPr>
          <w:p w14:paraId="249DA319"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11</w:t>
            </w:r>
          </w:p>
        </w:tc>
        <w:tc>
          <w:tcPr>
            <w:tcW w:w="3338" w:type="pct"/>
            <w:vAlign w:val="center"/>
          </w:tcPr>
          <w:p w14:paraId="4E86C1E9"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Đơn vị tính</w:t>
            </w:r>
          </w:p>
        </w:tc>
        <w:tc>
          <w:tcPr>
            <w:tcW w:w="1133" w:type="pct"/>
            <w:vAlign w:val="center"/>
          </w:tcPr>
          <w:p w14:paraId="22C9DA98"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ĐVT</w:t>
            </w:r>
          </w:p>
        </w:tc>
      </w:tr>
      <w:tr w:rsidR="00F226DD" w:rsidRPr="002F73C3" w14:paraId="0D60B96A" w14:textId="77777777" w:rsidTr="002C735D">
        <w:trPr>
          <w:trHeight w:hRule="exact" w:val="425"/>
        </w:trPr>
        <w:tc>
          <w:tcPr>
            <w:tcW w:w="529" w:type="pct"/>
            <w:vAlign w:val="center"/>
          </w:tcPr>
          <w:p w14:paraId="3805154B"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12</w:t>
            </w:r>
          </w:p>
        </w:tc>
        <w:tc>
          <w:tcPr>
            <w:tcW w:w="3338" w:type="pct"/>
            <w:vAlign w:val="center"/>
          </w:tcPr>
          <w:p w14:paraId="360EB05E"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Số thứ tự</w:t>
            </w:r>
          </w:p>
        </w:tc>
        <w:tc>
          <w:tcPr>
            <w:tcW w:w="1133" w:type="pct"/>
            <w:vAlign w:val="center"/>
          </w:tcPr>
          <w:p w14:paraId="6C90E2FB"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STT</w:t>
            </w:r>
          </w:p>
        </w:tc>
      </w:tr>
      <w:tr w:rsidR="00F226DD" w:rsidRPr="002F73C3" w14:paraId="158232E5" w14:textId="77777777" w:rsidTr="002C735D">
        <w:trPr>
          <w:trHeight w:hRule="exact" w:val="425"/>
        </w:trPr>
        <w:tc>
          <w:tcPr>
            <w:tcW w:w="529" w:type="pct"/>
            <w:vAlign w:val="center"/>
          </w:tcPr>
          <w:p w14:paraId="52B5BF4B"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13</w:t>
            </w:r>
          </w:p>
        </w:tc>
        <w:tc>
          <w:tcPr>
            <w:tcW w:w="3338" w:type="pct"/>
            <w:vAlign w:val="center"/>
          </w:tcPr>
          <w:p w14:paraId="21788B65"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Thời hạn sử dụng dụng cụ, máy móc, thiết bị (tháng)</w:t>
            </w:r>
          </w:p>
        </w:tc>
        <w:tc>
          <w:tcPr>
            <w:tcW w:w="1133" w:type="pct"/>
            <w:vAlign w:val="center"/>
          </w:tcPr>
          <w:p w14:paraId="288871CB"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Thời hạn (tháng)</w:t>
            </w:r>
          </w:p>
        </w:tc>
      </w:tr>
      <w:tr w:rsidR="00F226DD" w:rsidRPr="002F73C3" w14:paraId="58F03813" w14:textId="77777777" w:rsidTr="002C735D">
        <w:trPr>
          <w:trHeight w:hRule="exact" w:val="425"/>
        </w:trPr>
        <w:tc>
          <w:tcPr>
            <w:tcW w:w="529" w:type="pct"/>
            <w:vAlign w:val="center"/>
          </w:tcPr>
          <w:p w14:paraId="3EE72CDF"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14</w:t>
            </w:r>
          </w:p>
        </w:tc>
        <w:tc>
          <w:tcPr>
            <w:tcW w:w="3338" w:type="pct"/>
            <w:vAlign w:val="center"/>
          </w:tcPr>
          <w:p w14:paraId="45B12AE6" w14:textId="77777777" w:rsidR="00F226DD" w:rsidRPr="002F73C3" w:rsidRDefault="00F226DD" w:rsidP="002C735D">
            <w:pPr>
              <w:widowControl w:val="0"/>
              <w:spacing w:before="60" w:after="60" w:line="320" w:lineRule="exact"/>
              <w:rPr>
                <w:sz w:val="28"/>
                <w:szCs w:val="28"/>
                <w:lang w:val="sv-SE"/>
              </w:rPr>
            </w:pPr>
            <w:r w:rsidRPr="002F73C3">
              <w:rPr>
                <w:sz w:val="28"/>
                <w:szCs w:val="28"/>
                <w:lang w:val="sv-SE"/>
              </w:rPr>
              <w:t>Ủy ban nhân dân</w:t>
            </w:r>
          </w:p>
        </w:tc>
        <w:tc>
          <w:tcPr>
            <w:tcW w:w="1133" w:type="pct"/>
            <w:vAlign w:val="center"/>
          </w:tcPr>
          <w:p w14:paraId="38C782C3" w14:textId="77777777" w:rsidR="00F226DD" w:rsidRPr="002F73C3" w:rsidRDefault="00F226DD" w:rsidP="002C735D">
            <w:pPr>
              <w:widowControl w:val="0"/>
              <w:spacing w:before="60" w:after="60" w:line="320" w:lineRule="exact"/>
              <w:jc w:val="center"/>
              <w:rPr>
                <w:sz w:val="28"/>
                <w:szCs w:val="28"/>
                <w:lang w:val="sv-SE"/>
              </w:rPr>
            </w:pPr>
            <w:r w:rsidRPr="002F73C3">
              <w:rPr>
                <w:sz w:val="28"/>
                <w:szCs w:val="28"/>
                <w:lang w:val="sv-SE"/>
              </w:rPr>
              <w:t>UBND</w:t>
            </w:r>
          </w:p>
        </w:tc>
      </w:tr>
      <w:tr w:rsidR="00F226DD" w:rsidRPr="002F73C3" w14:paraId="09559048" w14:textId="77777777" w:rsidTr="002C735D">
        <w:trPr>
          <w:trHeight w:hRule="exact" w:val="425"/>
        </w:trPr>
        <w:tc>
          <w:tcPr>
            <w:tcW w:w="529" w:type="pct"/>
            <w:vAlign w:val="center"/>
          </w:tcPr>
          <w:p w14:paraId="12A40473" w14:textId="77777777" w:rsidR="00F226DD" w:rsidRPr="002F73C3" w:rsidRDefault="00F226DD" w:rsidP="002C735D">
            <w:pPr>
              <w:widowControl w:val="0"/>
              <w:spacing w:before="60" w:after="60" w:line="320" w:lineRule="exact"/>
              <w:jc w:val="center"/>
              <w:rPr>
                <w:sz w:val="28"/>
                <w:szCs w:val="28"/>
              </w:rPr>
            </w:pPr>
            <w:r w:rsidRPr="002F73C3">
              <w:rPr>
                <w:sz w:val="28"/>
                <w:szCs w:val="28"/>
                <w:lang w:val="sv-SE"/>
              </w:rPr>
              <w:t>15</w:t>
            </w:r>
          </w:p>
        </w:tc>
        <w:tc>
          <w:tcPr>
            <w:tcW w:w="3338" w:type="pct"/>
            <w:vAlign w:val="center"/>
          </w:tcPr>
          <w:p w14:paraId="394B778F" w14:textId="77777777" w:rsidR="00F226DD" w:rsidRPr="002F73C3" w:rsidRDefault="00F226DD" w:rsidP="002C735D">
            <w:pPr>
              <w:widowControl w:val="0"/>
              <w:spacing w:before="60" w:after="60" w:line="320" w:lineRule="exact"/>
              <w:rPr>
                <w:sz w:val="28"/>
                <w:szCs w:val="28"/>
              </w:rPr>
            </w:pPr>
            <w:r w:rsidRPr="002F73C3">
              <w:rPr>
                <w:sz w:val="28"/>
                <w:szCs w:val="28"/>
              </w:rPr>
              <w:t>Quyết định</w:t>
            </w:r>
          </w:p>
        </w:tc>
        <w:tc>
          <w:tcPr>
            <w:tcW w:w="1133" w:type="pct"/>
            <w:vAlign w:val="center"/>
          </w:tcPr>
          <w:p w14:paraId="1F36833D" w14:textId="77777777" w:rsidR="00F226DD" w:rsidRPr="002F73C3" w:rsidRDefault="00F226DD" w:rsidP="002C735D">
            <w:pPr>
              <w:widowControl w:val="0"/>
              <w:spacing w:before="60" w:after="60" w:line="320" w:lineRule="exact"/>
              <w:jc w:val="center"/>
              <w:rPr>
                <w:sz w:val="28"/>
                <w:szCs w:val="28"/>
              </w:rPr>
            </w:pPr>
            <w:r w:rsidRPr="002F73C3">
              <w:rPr>
                <w:sz w:val="28"/>
                <w:szCs w:val="28"/>
              </w:rPr>
              <w:t>QĐ</w:t>
            </w:r>
          </w:p>
        </w:tc>
      </w:tr>
    </w:tbl>
    <w:p w14:paraId="328CDAD2" w14:textId="77777777" w:rsidR="00F226DD" w:rsidRPr="002F73C3" w:rsidRDefault="00F226DD" w:rsidP="00F226DD">
      <w:pPr>
        <w:spacing w:before="120" w:after="120" w:line="360" w:lineRule="exact"/>
        <w:ind w:firstLine="567"/>
        <w:jc w:val="both"/>
        <w:rPr>
          <w:rStyle w:val="fontstyle01"/>
          <w:rFonts w:ascii="Times New Roman" w:hAnsi="Times New Roman"/>
          <w:color w:val="auto"/>
        </w:rPr>
      </w:pPr>
      <w:bookmarkStart w:id="9" w:name="_Hlk216439741"/>
      <w:r w:rsidRPr="002F73C3">
        <w:rPr>
          <w:rStyle w:val="fontstyle01"/>
          <w:rFonts w:ascii="Times New Roman" w:hAnsi="Times New Roman"/>
          <w:b/>
          <w:color w:val="auto"/>
          <w:lang w:val="vi-VN"/>
        </w:rPr>
        <w:t>Điều 4.</w:t>
      </w:r>
      <w:r w:rsidRPr="002F73C3">
        <w:rPr>
          <w:rStyle w:val="fontstyle01"/>
          <w:rFonts w:ascii="Times New Roman" w:hAnsi="Times New Roman"/>
          <w:color w:val="auto"/>
          <w:lang w:val="vi-VN"/>
        </w:rPr>
        <w:t xml:space="preserve"> </w:t>
      </w:r>
      <w:r w:rsidRPr="002F73C3">
        <w:rPr>
          <w:rStyle w:val="fontstyle01"/>
          <w:rFonts w:ascii="Times New Roman" w:hAnsi="Times New Roman"/>
          <w:b/>
          <w:bCs/>
          <w:color w:val="auto"/>
          <w:lang w:val="vi-VN"/>
        </w:rPr>
        <w:t>Nội dung định mức kinh tế - kỹ thuật</w:t>
      </w:r>
    </w:p>
    <w:bookmarkEnd w:id="9"/>
    <w:p w14:paraId="60B37AC3" w14:textId="77777777" w:rsidR="00F226DD" w:rsidRPr="002F73C3" w:rsidRDefault="00F226DD" w:rsidP="00F226DD">
      <w:pPr>
        <w:spacing w:before="120" w:line="360" w:lineRule="exact"/>
        <w:ind w:firstLine="567"/>
        <w:jc w:val="both"/>
        <w:rPr>
          <w:rStyle w:val="fontstyle01"/>
          <w:rFonts w:ascii="Times New Roman" w:hAnsi="Times New Roman"/>
          <w:color w:val="auto"/>
        </w:rPr>
      </w:pPr>
      <w:r w:rsidRPr="002F73C3">
        <w:rPr>
          <w:rStyle w:val="fontstyle01"/>
          <w:rFonts w:ascii="Times New Roman" w:hAnsi="Times New Roman"/>
          <w:color w:val="auto"/>
          <w:lang w:val="vi-VN"/>
        </w:rPr>
        <w:t>1. Định mức kinh tế - kỹ thuật bao gồm định mức lao động và định mức vật</w:t>
      </w:r>
      <w:r w:rsidRPr="002F73C3">
        <w:rPr>
          <w:rStyle w:val="fontstyle01"/>
          <w:rFonts w:ascii="Times New Roman" w:hAnsi="Times New Roman"/>
          <w:color w:val="auto"/>
        </w:rPr>
        <w:t xml:space="preserve"> </w:t>
      </w:r>
      <w:r w:rsidRPr="002F73C3">
        <w:rPr>
          <w:rStyle w:val="fontstyle01"/>
          <w:rFonts w:ascii="Times New Roman" w:hAnsi="Times New Roman"/>
          <w:color w:val="auto"/>
          <w:lang w:val="vi-VN"/>
        </w:rPr>
        <w:t>tư, thiết bị (không bao gồm phí khai thác thông tin, tài liệu phục vụ cho công tác</w:t>
      </w:r>
      <w:r w:rsidRPr="002F73C3">
        <w:rPr>
          <w:rStyle w:val="fontstyle01"/>
          <w:rFonts w:ascii="Times New Roman" w:hAnsi="Times New Roman"/>
          <w:color w:val="auto"/>
        </w:rPr>
        <w:t xml:space="preserve"> </w:t>
      </w:r>
      <w:r w:rsidRPr="002F73C3">
        <w:rPr>
          <w:rStyle w:val="fontstyle01"/>
          <w:rFonts w:ascii="Times New Roman" w:hAnsi="Times New Roman"/>
          <w:color w:val="auto"/>
          <w:lang w:val="vi-VN"/>
        </w:rPr>
        <w:t>xây dựng</w:t>
      </w:r>
      <w:r w:rsidRPr="002F73C3">
        <w:rPr>
          <w:rStyle w:val="fontstyle01"/>
          <w:rFonts w:ascii="Times New Roman" w:hAnsi="Times New Roman"/>
          <w:color w:val="auto"/>
        </w:rPr>
        <w:t>, sửa đổi,</w:t>
      </w:r>
      <w:r w:rsidRPr="002F73C3">
        <w:rPr>
          <w:rStyle w:val="fontstyle01"/>
          <w:rFonts w:ascii="Times New Roman" w:hAnsi="Times New Roman"/>
          <w:color w:val="auto"/>
          <w:lang w:val="vi-VN"/>
        </w:rPr>
        <w:t xml:space="preserve"> bổ sung bảng giá đất được quy định tại khoản 2, Điều 19,</w:t>
      </w:r>
      <w:r w:rsidRPr="002F73C3">
        <w:rPr>
          <w:rStyle w:val="fontstyle01"/>
          <w:rFonts w:ascii="Times New Roman" w:hAnsi="Times New Roman"/>
          <w:color w:val="auto"/>
        </w:rPr>
        <w:t xml:space="preserve"> </w:t>
      </w:r>
      <w:r w:rsidRPr="002F73C3">
        <w:rPr>
          <w:rStyle w:val="fontstyle01"/>
          <w:rFonts w:ascii="Times New Roman" w:hAnsi="Times New Roman"/>
          <w:color w:val="auto"/>
          <w:lang w:val="vi-VN"/>
        </w:rPr>
        <w:t xml:space="preserve">Nghị định số 71/2024/NĐ-CP </w:t>
      </w:r>
      <w:r w:rsidRPr="002F73C3">
        <w:rPr>
          <w:rStyle w:val="fontstyle01"/>
          <w:rFonts w:ascii="Times New Roman" w:hAnsi="Times New Roman"/>
          <w:color w:val="auto"/>
          <w:lang w:val="en-IN"/>
        </w:rPr>
        <w:t>quy định về giá đất được sửa đổi, bổ sung bởi Nghị định số 226/20252/NĐ-CP, Nghị định số 49</w:t>
      </w:r>
      <w:r w:rsidRPr="002F73C3">
        <w:rPr>
          <w:rStyle w:val="fontstyle01"/>
          <w:rFonts w:ascii="Times New Roman" w:hAnsi="Times New Roman"/>
          <w:color w:val="auto"/>
          <w:lang w:val="vi-VN"/>
        </w:rPr>
        <w:t>/</w:t>
      </w:r>
      <w:r w:rsidRPr="002F73C3">
        <w:rPr>
          <w:rStyle w:val="fontstyle01"/>
          <w:rFonts w:ascii="Times New Roman" w:hAnsi="Times New Roman"/>
          <w:color w:val="auto"/>
          <w:lang w:val="en-IN"/>
        </w:rPr>
        <w:t>202</w:t>
      </w:r>
      <w:r w:rsidRPr="002F73C3">
        <w:rPr>
          <w:rStyle w:val="fontstyle01"/>
          <w:rFonts w:ascii="Times New Roman" w:hAnsi="Times New Roman"/>
          <w:color w:val="auto"/>
          <w:lang w:val="vi-VN"/>
        </w:rPr>
        <w:t>6/</w:t>
      </w:r>
      <w:r w:rsidRPr="002F73C3">
        <w:rPr>
          <w:rStyle w:val="fontstyle01"/>
          <w:rFonts w:ascii="Times New Roman" w:hAnsi="Times New Roman"/>
          <w:color w:val="auto"/>
          <w:lang w:val="en-IN"/>
        </w:rPr>
        <w:t>NĐ-CP</w:t>
      </w:r>
      <w:r w:rsidRPr="002F73C3">
        <w:rPr>
          <w:rStyle w:val="fontstyle01"/>
          <w:rFonts w:ascii="Times New Roman" w:hAnsi="Times New Roman"/>
          <w:color w:val="auto"/>
          <w:lang w:val="vi-VN"/>
        </w:rPr>
        <w:t>), trong đó:</w:t>
      </w:r>
    </w:p>
    <w:p w14:paraId="607967D3" w14:textId="77777777" w:rsidR="00F226DD" w:rsidRPr="002F73C3" w:rsidRDefault="00F226DD" w:rsidP="00F226DD">
      <w:pPr>
        <w:spacing w:before="120" w:line="360" w:lineRule="exact"/>
        <w:ind w:firstLine="567"/>
        <w:jc w:val="both"/>
      </w:pPr>
      <w:r w:rsidRPr="002F73C3">
        <w:rPr>
          <w:b/>
          <w:bCs/>
          <w:sz w:val="28"/>
          <w:szCs w:val="28"/>
        </w:rPr>
        <w:t>a) Định mức lao động:</w:t>
      </w:r>
      <w:r w:rsidRPr="002F73C3">
        <w:rPr>
          <w:sz w:val="28"/>
          <w:szCs w:val="28"/>
        </w:rPr>
        <w:t xml:space="preserve"> Là hao phí thời gian lao động cần thiết của người lao động trực tiếp thực hiện một bước công việc hoặc một công việc cụ thể tạo ra sản phẩm và thời gian nghỉ được hưởng nguyên lương theo quy định của pháp luật hiện hành. Định mức lao động trực tiếp thực hiện công tác định giá đất là lao động kỹ thuật. Định mức lao động bao gồm:</w:t>
      </w:r>
      <w:r w:rsidRPr="002F73C3">
        <w:t xml:space="preserve"> </w:t>
      </w:r>
    </w:p>
    <w:p w14:paraId="2C90F374" w14:textId="77777777" w:rsidR="00F226DD" w:rsidRPr="002F73C3" w:rsidRDefault="00F226DD" w:rsidP="00F226DD">
      <w:pPr>
        <w:spacing w:before="120" w:line="360" w:lineRule="exact"/>
        <w:ind w:firstLine="567"/>
        <w:jc w:val="both"/>
        <w:rPr>
          <w:sz w:val="28"/>
          <w:szCs w:val="28"/>
        </w:rPr>
      </w:pPr>
      <w:r w:rsidRPr="002F73C3">
        <w:rPr>
          <w:sz w:val="28"/>
          <w:szCs w:val="28"/>
        </w:rPr>
        <w:t>- Định biên: Quy định số lượng lao động kỹ thuật; loại và cấp bậc lao động kỹ thuật thực hiện công việc theo tiêu chuẩn nghiệp vụ các ngạch viên chức ngành nông nghiệp và môi trường và quy định chung về các ngạch tương đương là: kỹ sư (KS) và kỹ thuật viên (KTV);</w:t>
      </w:r>
    </w:p>
    <w:p w14:paraId="4FD86EE6" w14:textId="77777777" w:rsidR="00F226DD" w:rsidRPr="002F73C3" w:rsidRDefault="00F226DD" w:rsidP="00F226DD">
      <w:pPr>
        <w:spacing w:before="120" w:line="360" w:lineRule="exact"/>
        <w:ind w:firstLine="567"/>
        <w:jc w:val="both"/>
        <w:rPr>
          <w:sz w:val="28"/>
          <w:szCs w:val="28"/>
        </w:rPr>
      </w:pPr>
      <w:r w:rsidRPr="002F73C3">
        <w:rPr>
          <w:sz w:val="28"/>
          <w:szCs w:val="28"/>
        </w:rPr>
        <w:t xml:space="preserve">- Định mức: Quy định hao phí thời gian lao động trực tiếp thực hiện bước công việc, đơn vị tính là công nhóm/đơn vị sản phẩm (ngày công/ca tính bằng 8 giờ làm việc). Định mức lao động được xác định cụ thể theo 02 khu vực thực hiện: </w:t>
      </w:r>
    </w:p>
    <w:p w14:paraId="3D234B84" w14:textId="77777777" w:rsidR="00F226DD" w:rsidRPr="002F73C3" w:rsidRDefault="00F226DD" w:rsidP="00F226DD">
      <w:pPr>
        <w:spacing w:before="120" w:line="360" w:lineRule="exact"/>
        <w:ind w:firstLine="567"/>
        <w:jc w:val="both"/>
        <w:rPr>
          <w:sz w:val="28"/>
          <w:szCs w:val="28"/>
        </w:rPr>
      </w:pPr>
      <w:r w:rsidRPr="002F73C3">
        <w:rPr>
          <w:i/>
          <w:iCs/>
          <w:sz w:val="28"/>
          <w:szCs w:val="28"/>
        </w:rPr>
        <w:lastRenderedPageBreak/>
        <w:t>+ Lao động ngoại nghiệp:</w:t>
      </w:r>
      <w:r w:rsidRPr="002F73C3">
        <w:rPr>
          <w:sz w:val="28"/>
          <w:szCs w:val="28"/>
        </w:rPr>
        <w:t xml:space="preserve"> Là hao phí thời gian thực hiện các công việc trực tiếp tại hiện trường, thực địa ngoài cơ quan (gồm: khảo sát hiện trạng vị trí thửa đất; đo đạc kiểm tra ranh giới; phỏng vấn, khảo sát, thu thập thông tin giá đất thị trường theo mẫu phiếu điều tra tại các xã, phường, khu vực định giá); </w:t>
      </w:r>
    </w:p>
    <w:p w14:paraId="0E14D841" w14:textId="77777777" w:rsidR="00F226DD" w:rsidRPr="002F73C3" w:rsidRDefault="00F226DD" w:rsidP="00F226DD">
      <w:pPr>
        <w:spacing w:before="120" w:line="360" w:lineRule="exact"/>
        <w:ind w:firstLine="567"/>
        <w:jc w:val="both"/>
        <w:rPr>
          <w:sz w:val="28"/>
          <w:szCs w:val="28"/>
        </w:rPr>
      </w:pPr>
      <w:r w:rsidRPr="002F73C3">
        <w:rPr>
          <w:i/>
          <w:iCs/>
          <w:sz w:val="28"/>
          <w:szCs w:val="28"/>
        </w:rPr>
        <w:t>Lao động nội nghiệp:</w:t>
      </w:r>
      <w:r w:rsidRPr="002F73C3">
        <w:rPr>
          <w:sz w:val="28"/>
          <w:szCs w:val="28"/>
        </w:rPr>
        <w:t xml:space="preserve"> Là hao phí thời gian thực hiện các công việc tại văn phòng làm việc (gồm: tổng hợp, làm sạch và phân loại số liệu điều tra; tính toán, phân tích thống kê giá đất; lập mô hình bảng tính; rà soát xử lý giáp ranh; xây dựng dự thảo bảng giá đất, báo cáo thuyết minh phương án giá đất và chứng thư định giá đất). </w:t>
      </w:r>
    </w:p>
    <w:p w14:paraId="50B8EC29" w14:textId="77777777" w:rsidR="00F226DD" w:rsidRPr="002F73C3" w:rsidRDefault="00F226DD" w:rsidP="00F226DD">
      <w:pPr>
        <w:spacing w:before="120" w:line="360" w:lineRule="exact"/>
        <w:ind w:firstLine="567"/>
        <w:jc w:val="both"/>
        <w:rPr>
          <w:sz w:val="28"/>
          <w:szCs w:val="28"/>
        </w:rPr>
      </w:pPr>
      <w:r w:rsidRPr="002F73C3">
        <w:rPr>
          <w:b/>
          <w:bCs/>
          <w:sz w:val="28"/>
          <w:szCs w:val="28"/>
        </w:rPr>
        <w:t>b)</w:t>
      </w:r>
      <w:r w:rsidRPr="002F73C3">
        <w:rPr>
          <w:sz w:val="28"/>
          <w:szCs w:val="28"/>
        </w:rPr>
        <w:t xml:space="preserve"> </w:t>
      </w:r>
      <w:r w:rsidRPr="002F73C3">
        <w:rPr>
          <w:b/>
          <w:bCs/>
          <w:sz w:val="28"/>
          <w:szCs w:val="28"/>
        </w:rPr>
        <w:t>Định mức dụng cụ lao động:</w:t>
      </w:r>
      <w:r w:rsidRPr="002F73C3">
        <w:rPr>
          <w:sz w:val="28"/>
          <w:szCs w:val="28"/>
        </w:rPr>
        <w:t xml:space="preserve"> Là thời gian sử dụng (số ca) các dụng cụ lao động cần thiết trong quá trình thực hiện công việc nội nghiệp và ngoại nghiệp. Thời hạn sử dụng dụng cụ tính bằng tháng làm căn cứ tính mức hao mòn. Mức sử dụng dụng cụ nhỏ, phụ tính bằng </w:t>
      </w:r>
      <w:r w:rsidRPr="002F73C3">
        <w:rPr>
          <w:b/>
          <w:bCs/>
          <w:sz w:val="28"/>
          <w:szCs w:val="28"/>
        </w:rPr>
        <w:t>5%</w:t>
      </w:r>
      <w:r w:rsidRPr="002F73C3">
        <w:rPr>
          <w:sz w:val="28"/>
          <w:szCs w:val="28"/>
        </w:rPr>
        <w:t xml:space="preserve"> mức sử dụng dụng cụ chính.</w:t>
      </w:r>
    </w:p>
    <w:p w14:paraId="6148C3B9" w14:textId="77777777" w:rsidR="00F226DD" w:rsidRPr="002F73C3" w:rsidRDefault="00F226DD" w:rsidP="00F226DD">
      <w:pPr>
        <w:spacing w:before="120" w:line="360" w:lineRule="exact"/>
        <w:ind w:firstLine="567"/>
        <w:jc w:val="both"/>
        <w:rPr>
          <w:sz w:val="28"/>
          <w:szCs w:val="28"/>
        </w:rPr>
      </w:pPr>
      <w:r w:rsidRPr="002F73C3">
        <w:rPr>
          <w:b/>
          <w:bCs/>
          <w:sz w:val="28"/>
          <w:szCs w:val="28"/>
        </w:rPr>
        <w:t>c)</w:t>
      </w:r>
      <w:r w:rsidRPr="002F73C3">
        <w:rPr>
          <w:sz w:val="28"/>
          <w:szCs w:val="28"/>
        </w:rPr>
        <w:t xml:space="preserve"> </w:t>
      </w:r>
      <w:r w:rsidRPr="002F73C3">
        <w:rPr>
          <w:b/>
          <w:bCs/>
          <w:sz w:val="28"/>
          <w:szCs w:val="28"/>
        </w:rPr>
        <w:t>Định mức tiêu hao vật liệu:</w:t>
      </w:r>
      <w:r w:rsidRPr="002F73C3">
        <w:rPr>
          <w:sz w:val="28"/>
          <w:szCs w:val="28"/>
        </w:rPr>
        <w:t xml:space="preserve"> Là số lượng vật liệu cần thiết phục vụ cho việc thực hiện các công việc nội nghiệp và ngoại nghiệp. Mức tiêu hao vật liệu phụ, vụn vặt và hao hụt tính bằng </w:t>
      </w:r>
      <w:r w:rsidRPr="002F73C3">
        <w:rPr>
          <w:b/>
          <w:bCs/>
          <w:sz w:val="28"/>
          <w:szCs w:val="28"/>
        </w:rPr>
        <w:t>8%</w:t>
      </w:r>
      <w:r w:rsidRPr="002F73C3">
        <w:rPr>
          <w:sz w:val="28"/>
          <w:szCs w:val="28"/>
        </w:rPr>
        <w:t xml:space="preserve"> mức vật liệu chính.</w:t>
      </w:r>
    </w:p>
    <w:p w14:paraId="3F898073" w14:textId="77777777" w:rsidR="00F226DD" w:rsidRPr="002F73C3" w:rsidRDefault="00F226DD" w:rsidP="00F226DD">
      <w:pPr>
        <w:spacing w:before="120" w:line="360" w:lineRule="exact"/>
        <w:ind w:firstLine="567"/>
        <w:jc w:val="both"/>
        <w:rPr>
          <w:sz w:val="28"/>
          <w:szCs w:val="28"/>
        </w:rPr>
      </w:pPr>
      <w:r w:rsidRPr="002F73C3">
        <w:rPr>
          <w:b/>
          <w:bCs/>
          <w:sz w:val="28"/>
          <w:szCs w:val="28"/>
        </w:rPr>
        <w:t>d)</w:t>
      </w:r>
      <w:r w:rsidRPr="002F73C3">
        <w:rPr>
          <w:sz w:val="28"/>
          <w:szCs w:val="28"/>
        </w:rPr>
        <w:t xml:space="preserve"> </w:t>
      </w:r>
      <w:r w:rsidRPr="002F73C3">
        <w:rPr>
          <w:b/>
          <w:bCs/>
          <w:sz w:val="28"/>
          <w:szCs w:val="28"/>
        </w:rPr>
        <w:t>Định mức tiêu hao năng lượng:</w:t>
      </w:r>
      <w:r w:rsidRPr="002F73C3">
        <w:rPr>
          <w:sz w:val="28"/>
          <w:szCs w:val="28"/>
        </w:rPr>
        <w:t xml:space="preserve"> Là lượng điện năng (kWh) tiêu hao cần thiết để vận hành các máy móc, thiết bị dùng điện phục vụ công tác nội nghiệp, được tính theo công thức: </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08"/>
        <w:gridCol w:w="7655"/>
      </w:tblGrid>
      <w:tr w:rsidR="00F226DD" w:rsidRPr="002F73C3" w14:paraId="6E8A41D2" w14:textId="77777777" w:rsidTr="002C735D">
        <w:tc>
          <w:tcPr>
            <w:tcW w:w="1555" w:type="dxa"/>
            <w:vAlign w:val="center"/>
          </w:tcPr>
          <w:p w14:paraId="1911995E" w14:textId="77777777" w:rsidR="00F226DD" w:rsidRPr="002F73C3" w:rsidRDefault="00F226DD" w:rsidP="002C735D">
            <w:pPr>
              <w:spacing w:before="120" w:line="360" w:lineRule="exact"/>
              <w:jc w:val="center"/>
              <w:rPr>
                <w:sz w:val="28"/>
                <w:szCs w:val="28"/>
              </w:rPr>
            </w:pPr>
            <w:r w:rsidRPr="002F73C3">
              <w:rPr>
                <w:sz w:val="28"/>
                <w:szCs w:val="28"/>
              </w:rPr>
              <w:t>Điện năng</w:t>
            </w:r>
          </w:p>
        </w:tc>
        <w:tc>
          <w:tcPr>
            <w:tcW w:w="708" w:type="dxa"/>
            <w:vAlign w:val="center"/>
          </w:tcPr>
          <w:p w14:paraId="5335599A" w14:textId="77777777" w:rsidR="00F226DD" w:rsidRPr="002F73C3" w:rsidRDefault="00F226DD" w:rsidP="002C735D">
            <w:pPr>
              <w:spacing w:before="120" w:line="360" w:lineRule="exact"/>
              <w:jc w:val="center"/>
              <w:rPr>
                <w:sz w:val="28"/>
                <w:szCs w:val="28"/>
              </w:rPr>
            </w:pPr>
            <w:r w:rsidRPr="002F73C3">
              <w:rPr>
                <w:sz w:val="28"/>
                <w:szCs w:val="28"/>
              </w:rPr>
              <w:t>=</w:t>
            </w:r>
          </w:p>
        </w:tc>
        <w:tc>
          <w:tcPr>
            <w:tcW w:w="7655" w:type="dxa"/>
            <w:vAlign w:val="center"/>
          </w:tcPr>
          <w:p w14:paraId="40BB5A76" w14:textId="77777777" w:rsidR="00F226DD" w:rsidRPr="002F73C3" w:rsidRDefault="00F226DD" w:rsidP="002C735D">
            <w:pPr>
              <w:spacing w:before="120" w:line="360" w:lineRule="exact"/>
              <w:rPr>
                <w:i/>
                <w:iCs/>
                <w:sz w:val="28"/>
                <w:szCs w:val="28"/>
              </w:rPr>
            </w:pPr>
            <w:r w:rsidRPr="002F73C3">
              <w:rPr>
                <w:sz w:val="28"/>
                <w:szCs w:val="28"/>
              </w:rPr>
              <w:t xml:space="preserve">Định mức dụng cụ lao động, thiết bị </w:t>
            </w:r>
            <w:r w:rsidRPr="002F73C3">
              <w:rPr>
                <w:i/>
                <w:iCs/>
                <w:sz w:val="28"/>
                <w:szCs w:val="28"/>
              </w:rPr>
              <w:t>(ca)</w:t>
            </w:r>
            <w:r w:rsidRPr="002F73C3">
              <w:rPr>
                <w:sz w:val="28"/>
                <w:szCs w:val="28"/>
              </w:rPr>
              <w:t xml:space="preserve"> x 8 </w:t>
            </w:r>
            <w:r w:rsidRPr="002F73C3">
              <w:rPr>
                <w:i/>
                <w:iCs/>
                <w:sz w:val="28"/>
                <w:szCs w:val="28"/>
              </w:rPr>
              <w:t>(giờ/ca)</w:t>
            </w:r>
            <w:r w:rsidRPr="002F73C3">
              <w:rPr>
                <w:sz w:val="28"/>
                <w:szCs w:val="28"/>
              </w:rPr>
              <w:t xml:space="preserve"> x công suất </w:t>
            </w:r>
            <w:r w:rsidRPr="002F73C3">
              <w:rPr>
                <w:i/>
                <w:iCs/>
                <w:sz w:val="28"/>
                <w:szCs w:val="28"/>
              </w:rPr>
              <w:t>(kw/giờ)</w:t>
            </w:r>
            <w:r w:rsidRPr="002F73C3">
              <w:rPr>
                <w:sz w:val="28"/>
                <w:szCs w:val="28"/>
              </w:rPr>
              <w:t xml:space="preserve"> x 1,05 </w:t>
            </w:r>
            <w:r w:rsidRPr="002F73C3">
              <w:rPr>
                <w:i/>
                <w:iCs/>
                <w:sz w:val="28"/>
                <w:szCs w:val="28"/>
              </w:rPr>
              <w:t>(5% là lượng điện hao hụt trên đường dây)</w:t>
            </w:r>
          </w:p>
        </w:tc>
      </w:tr>
    </w:tbl>
    <w:p w14:paraId="490C1724" w14:textId="77777777" w:rsidR="00F226DD" w:rsidRPr="002F73C3" w:rsidRDefault="00F226DD" w:rsidP="00F226DD">
      <w:pPr>
        <w:spacing w:before="120" w:line="360" w:lineRule="exact"/>
        <w:ind w:firstLine="567"/>
        <w:jc w:val="both"/>
        <w:rPr>
          <w:sz w:val="28"/>
          <w:szCs w:val="28"/>
        </w:rPr>
      </w:pPr>
      <w:r w:rsidRPr="002F73C3">
        <w:rPr>
          <w:b/>
          <w:bCs/>
          <w:sz w:val="28"/>
          <w:szCs w:val="28"/>
        </w:rPr>
        <w:t>đ)</w:t>
      </w:r>
      <w:r w:rsidRPr="002F73C3">
        <w:rPr>
          <w:sz w:val="28"/>
          <w:szCs w:val="28"/>
        </w:rPr>
        <w:t xml:space="preserve"> </w:t>
      </w:r>
      <w:r w:rsidRPr="002F73C3">
        <w:rPr>
          <w:b/>
          <w:bCs/>
          <w:sz w:val="28"/>
          <w:szCs w:val="28"/>
        </w:rPr>
        <w:t>Định mức sử dụng máy móc, thiết bị:</w:t>
      </w:r>
      <w:r w:rsidRPr="002F73C3">
        <w:rPr>
          <w:sz w:val="28"/>
          <w:szCs w:val="28"/>
        </w:rPr>
        <w:t xml:space="preserve"> Là thời gian (số ca) sử dụng máy móc, thiết bị cần thiết để hoàn thành công việc nội nghiệp và ngoại nghiệp. Thời hạn sử dụng máy tính bằng tháng làm căn cứ trích khấu hao tài sản cố định theo quy định của Bộ Tài chính. </w:t>
      </w:r>
    </w:p>
    <w:p w14:paraId="6FE091AC" w14:textId="77777777" w:rsidR="00F226DD" w:rsidRPr="002F73C3" w:rsidRDefault="00F226DD" w:rsidP="00F226DD">
      <w:pPr>
        <w:spacing w:before="120" w:line="360" w:lineRule="exact"/>
        <w:ind w:firstLine="567"/>
        <w:jc w:val="both"/>
        <w:rPr>
          <w:sz w:val="28"/>
          <w:szCs w:val="28"/>
        </w:rPr>
      </w:pPr>
      <w:r w:rsidRPr="002F73C3">
        <w:rPr>
          <w:b/>
          <w:bCs/>
          <w:sz w:val="28"/>
          <w:szCs w:val="28"/>
        </w:rPr>
        <w:t>e)</w:t>
      </w:r>
      <w:r w:rsidRPr="002F73C3">
        <w:rPr>
          <w:sz w:val="28"/>
          <w:szCs w:val="28"/>
        </w:rPr>
        <w:t xml:space="preserve"> </w:t>
      </w:r>
      <w:r w:rsidRPr="002F73C3">
        <w:rPr>
          <w:b/>
          <w:bCs/>
          <w:sz w:val="28"/>
          <w:szCs w:val="28"/>
        </w:rPr>
        <w:t>Định mức tiêu hao nhiên liệu:</w:t>
      </w:r>
      <w:r w:rsidRPr="002F73C3">
        <w:rPr>
          <w:sz w:val="28"/>
          <w:szCs w:val="28"/>
        </w:rPr>
        <w:t xml:space="preserve"> Không phát sinh do toàn bộ máy móc, thiết bị kỹ thuật phục vụ công tác định giá đất là thiết bị văn phòng, công nghệ thông tin vận hành bằng điện năng; phương tiện giao thông phục vụ công tác khảo sát, điều tra ngoại nghiệp tại địa phương không cấu thành trong định mức mà được lập dự toán thanh toán theo chế độ công tác phí hiện hành của Nhà nước." </w:t>
      </w:r>
    </w:p>
    <w:p w14:paraId="15416C46" w14:textId="77777777" w:rsidR="00F226DD" w:rsidRPr="002F73C3" w:rsidRDefault="00F226DD" w:rsidP="00F226DD">
      <w:pPr>
        <w:spacing w:before="120" w:line="360" w:lineRule="exact"/>
        <w:ind w:firstLine="567"/>
        <w:jc w:val="both"/>
        <w:rPr>
          <w:sz w:val="28"/>
          <w:szCs w:val="28"/>
        </w:rPr>
      </w:pPr>
      <w:r w:rsidRPr="002F73C3">
        <w:rPr>
          <w:sz w:val="28"/>
          <w:szCs w:val="28"/>
        </w:rPr>
        <w:t>2. Nội dung xây dựng bảng giá đất theo khu vực, vị trí đất quy định trong định mức kinh tế - kỹ thuật này tính cho tỉnh Lạng Sơn với 65 đơn vị hành chính cấp xã (</w:t>
      </w:r>
      <w:r w:rsidRPr="002F73C3">
        <w:rPr>
          <w:i/>
          <w:iCs/>
          <w:sz w:val="28"/>
          <w:szCs w:val="28"/>
        </w:rPr>
        <w:t>bao gồm 4 phường, 61 xã; số điểm điều tra 65)</w:t>
      </w:r>
      <w:r w:rsidRPr="002F73C3">
        <w:rPr>
          <w:sz w:val="28"/>
          <w:szCs w:val="28"/>
        </w:rPr>
        <w:t xml:space="preserve">; 12.050 phiếu điều tra </w:t>
      </w:r>
      <w:r w:rsidRPr="002F73C3">
        <w:rPr>
          <w:i/>
          <w:iCs/>
          <w:sz w:val="28"/>
          <w:szCs w:val="28"/>
        </w:rPr>
        <w:t>(240 phiếu/phường và 180 phiếu/xã, 65 phiếu điều tra tình hình kinh tế xã hội và một số phiếu bổ sung thêm); s</w:t>
      </w:r>
      <w:r w:rsidRPr="002F73C3">
        <w:rPr>
          <w:i/>
          <w:iCs/>
          <w:spacing w:val="-2"/>
          <w:sz w:val="28"/>
          <w:szCs w:val="28"/>
        </w:rPr>
        <w:t>ố lượng phiếu điều tra trên mỗi đơn vị phường/xã có thể thay đổi tùy theo điều kiện đặc thù và mức độ phát triển của mỗi địa bàn cụ thể</w:t>
      </w:r>
      <w:r w:rsidRPr="002F73C3">
        <w:rPr>
          <w:sz w:val="28"/>
          <w:szCs w:val="28"/>
        </w:rPr>
        <w:t>.</w:t>
      </w:r>
    </w:p>
    <w:p w14:paraId="09E3656B" w14:textId="77777777" w:rsidR="00F226DD" w:rsidRPr="002F73C3" w:rsidRDefault="00F226DD" w:rsidP="00F226DD">
      <w:pPr>
        <w:spacing w:before="120" w:line="360" w:lineRule="exact"/>
        <w:ind w:firstLine="567"/>
        <w:jc w:val="both"/>
        <w:rPr>
          <w:spacing w:val="-2"/>
          <w:sz w:val="28"/>
          <w:szCs w:val="28"/>
        </w:rPr>
      </w:pPr>
      <w:r w:rsidRPr="002F73C3">
        <w:rPr>
          <w:spacing w:val="-2"/>
          <w:sz w:val="28"/>
          <w:szCs w:val="28"/>
        </w:rPr>
        <w:lastRenderedPageBreak/>
        <w:t xml:space="preserve">3. Nội dung sửa đổi, bổ sung bảng giá đất theo khu vực, vị trí đất quy định trong định mức kinh tế - kỹ thuật này tính cho 13 đơn vị hành chính cấp xã </w:t>
      </w:r>
      <w:r w:rsidRPr="002F73C3">
        <w:rPr>
          <w:i/>
          <w:iCs/>
          <w:spacing w:val="-2"/>
          <w:sz w:val="28"/>
          <w:szCs w:val="28"/>
        </w:rPr>
        <w:t>(số điểm điều tra = 01 phường + 12 xã); 2.450 phiếu điều tra (240 phiếu/phường; 180 phiếu/xã, 13 điểm điều tra tình hình kinh tế xã hội và một số phiếu bổ sung thêm); Số lượng phiếu điều tra trên mỗi đơn vị phường/xã có thể thay đổi tùy theo điều kiện đặc thù và mức độ phát triển của mỗi địa bàn cụ thể.</w:t>
      </w:r>
    </w:p>
    <w:p w14:paraId="73B65EE2" w14:textId="77777777" w:rsidR="00F226DD" w:rsidRPr="002F73C3" w:rsidRDefault="00F226DD" w:rsidP="00F226DD">
      <w:pPr>
        <w:spacing w:before="120" w:line="360" w:lineRule="exact"/>
        <w:ind w:firstLine="567"/>
        <w:jc w:val="both"/>
        <w:rPr>
          <w:sz w:val="28"/>
          <w:szCs w:val="28"/>
        </w:rPr>
      </w:pPr>
      <w:r w:rsidRPr="002F73C3">
        <w:rPr>
          <w:sz w:val="28"/>
          <w:szCs w:val="28"/>
        </w:rPr>
        <w:t xml:space="preserve">4. Trường hợp số điểm điều tra, số lượng phiếu điều tra thay đổi so với quy định tại khoản 2, 3 Điều này thì dự toán chi phí sẽ được điều chỉnh theo tỷ lệ thuận tại các nội dung công việc tại số thứ tự 1 </w:t>
      </w:r>
      <w:r w:rsidRPr="002F73C3">
        <w:rPr>
          <w:i/>
          <w:iCs/>
          <w:sz w:val="28"/>
          <w:szCs w:val="28"/>
        </w:rPr>
        <w:t>(điều tra, khảo sát, thu thập thông tin)</w:t>
      </w:r>
      <w:r w:rsidRPr="002F73C3">
        <w:rPr>
          <w:sz w:val="28"/>
          <w:szCs w:val="28"/>
        </w:rPr>
        <w:t xml:space="preserve"> của bảng 4 Phụ lục I và tại số thứ tự 1 </w:t>
      </w:r>
      <w:r w:rsidRPr="002F73C3">
        <w:rPr>
          <w:i/>
          <w:iCs/>
          <w:sz w:val="28"/>
          <w:szCs w:val="28"/>
        </w:rPr>
        <w:t>(điều tra, khảo sát, thu thập thông tin của bảng)</w:t>
      </w:r>
      <w:r w:rsidRPr="002F73C3">
        <w:rPr>
          <w:sz w:val="28"/>
          <w:szCs w:val="28"/>
        </w:rPr>
        <w:t xml:space="preserve"> 10 Phụ lục II ban hành kèm theo Quyết định này.</w:t>
      </w:r>
    </w:p>
    <w:p w14:paraId="3662F9F7" w14:textId="77777777" w:rsidR="00F226DD" w:rsidRPr="002F73C3" w:rsidRDefault="00F226DD" w:rsidP="00F226DD">
      <w:pPr>
        <w:spacing w:before="120" w:line="360" w:lineRule="exact"/>
        <w:ind w:firstLine="567"/>
        <w:jc w:val="both"/>
        <w:rPr>
          <w:sz w:val="28"/>
          <w:szCs w:val="28"/>
        </w:rPr>
      </w:pPr>
      <w:r w:rsidRPr="002F73C3">
        <w:rPr>
          <w:sz w:val="28"/>
          <w:szCs w:val="28"/>
        </w:rPr>
        <w:t>5. Nội dung định giá đất cụ thể theo phương pháp so sánh, thu nhập và thặng dư quy định trong định mức kinh tế - kỹ thuật này tính cho thửa đất hoặc khu đất trung bình có 01 mục đích sử dụng trên địa bàn 01 xã, phường; có diện tích 01ha đối với đất phi nông nghiệp, diện tích 03ha đối với đất nông nghiệp.</w:t>
      </w:r>
    </w:p>
    <w:p w14:paraId="0E1C47EF" w14:textId="77777777" w:rsidR="00F226DD" w:rsidRPr="002F73C3" w:rsidRDefault="00F226DD" w:rsidP="00F226DD">
      <w:pPr>
        <w:spacing w:before="120" w:line="360" w:lineRule="exact"/>
        <w:ind w:firstLine="567"/>
        <w:jc w:val="both"/>
        <w:rPr>
          <w:sz w:val="28"/>
          <w:szCs w:val="28"/>
        </w:rPr>
      </w:pPr>
      <w:r w:rsidRPr="002F73C3">
        <w:rPr>
          <w:sz w:val="28"/>
          <w:szCs w:val="28"/>
        </w:rPr>
        <w:t>Hệ số theo quy mô diện tích và khu vực để điều chỉnh định mức kinh tế - kỹ thuật khi định giá đất cụ thể theo các phương pháp so sánh, thu nhập và thặng dư thực hiện theo quy định tại khoản 1 Điều 5 Quyết định này;</w:t>
      </w:r>
    </w:p>
    <w:p w14:paraId="6E004F13" w14:textId="77777777" w:rsidR="00F226DD" w:rsidRPr="002F73C3" w:rsidRDefault="00F226DD" w:rsidP="00F226DD">
      <w:pPr>
        <w:spacing w:before="120" w:line="360" w:lineRule="exact"/>
        <w:ind w:firstLine="567"/>
        <w:jc w:val="both"/>
        <w:rPr>
          <w:sz w:val="28"/>
          <w:szCs w:val="28"/>
        </w:rPr>
      </w:pPr>
      <w:r w:rsidRPr="002F73C3">
        <w:rPr>
          <w:sz w:val="28"/>
          <w:szCs w:val="28"/>
        </w:rPr>
        <w:t>6. Nội dung định giá đất cụ thể theo phương pháp hệ số điều chỉnh giá đất quy định trong định mức kinh tế - kỹ thuật này tính cho khu vực định giá đất trung bình có 01 loại đất, diện tích 01ha, trên địa bàn 01 xã, phường; có 10 vị trí đất (tính đến đoạn đường, đoạn phố theo bảng giá đất hiện hành) đối với đất phi nông nghiệp, 03 vị trí đất đối với đất nông nghiệp</w:t>
      </w:r>
    </w:p>
    <w:p w14:paraId="1CE66F09" w14:textId="77777777" w:rsidR="00F226DD" w:rsidRPr="002F73C3" w:rsidRDefault="00F226DD" w:rsidP="00F226DD">
      <w:pPr>
        <w:spacing w:before="120" w:line="360" w:lineRule="exact"/>
        <w:ind w:firstLine="567"/>
        <w:jc w:val="both"/>
      </w:pPr>
      <w:r w:rsidRPr="002F73C3">
        <w:rPr>
          <w:sz w:val="28"/>
          <w:szCs w:val="28"/>
        </w:rPr>
        <w:t>Hệ số theo quy mô diện tích và khu vực để điều chỉnh định mức kinh tế - kỹ thuật khi định giá đất cụ thể theo phương pháp hệ số điều chỉnh giá đất thực hiện theo quy định tại khoản 2 Điều 5 Quyết định này</w:t>
      </w:r>
      <w:r w:rsidRPr="002F73C3">
        <w:t xml:space="preserve">. </w:t>
      </w:r>
    </w:p>
    <w:p w14:paraId="4F3E6BBC" w14:textId="77777777" w:rsidR="00F226DD" w:rsidRPr="002F73C3" w:rsidRDefault="00F226DD" w:rsidP="00F226DD">
      <w:pPr>
        <w:spacing w:beforeLines="40" w:before="96" w:afterLines="40" w:after="96" w:line="360" w:lineRule="exact"/>
        <w:ind w:firstLine="567"/>
        <w:jc w:val="both"/>
        <w:rPr>
          <w:i/>
          <w:iCs/>
          <w:sz w:val="28"/>
          <w:szCs w:val="28"/>
        </w:rPr>
      </w:pPr>
      <w:r w:rsidRPr="002F73C3">
        <w:rPr>
          <w:b/>
          <w:bCs/>
          <w:sz w:val="28"/>
          <w:szCs w:val="28"/>
        </w:rPr>
        <w:t>7. Nội dung xây dựng, sửa đổi, bổ sung hệ số điều chỉnh giá đất áp dụng trên địa bàn toàn tỉnh</w:t>
      </w:r>
      <w:r w:rsidRPr="002F73C3">
        <w:rPr>
          <w:sz w:val="28"/>
          <w:szCs w:val="28"/>
        </w:rPr>
        <w:t xml:space="preserve"> quy định trong định mức kinh tế - kỹ thuật này </w:t>
      </w:r>
      <w:r w:rsidRPr="002F73C3">
        <w:rPr>
          <w:i/>
          <w:iCs/>
          <w:sz w:val="28"/>
          <w:szCs w:val="28"/>
        </w:rPr>
        <w:t>(tương ứng Điều 10 và Phụ lục V)</w:t>
      </w:r>
      <w:r w:rsidRPr="002F73C3">
        <w:rPr>
          <w:sz w:val="28"/>
          <w:szCs w:val="28"/>
        </w:rPr>
        <w:t xml:space="preserve"> tính cho tỉnh Lạng với khối lượng chuẩn là 32 đơn vị hành chính cấp xã có sự biến động (gồm 02 phường, 30 xã; 32 điểm điều tra kinh tế - xã hội) và 6.000 phiếu điều tra giá đất thị trường </w:t>
      </w:r>
      <w:r w:rsidRPr="002F73C3">
        <w:rPr>
          <w:i/>
          <w:iCs/>
          <w:sz w:val="28"/>
          <w:szCs w:val="28"/>
        </w:rPr>
        <w:t xml:space="preserve">(240 phiếu/phường và 180 phiếu/xã, 32 phiếu điều tra tình hình kinh tế xã hội và một số phiếu bổ sung thêm); Số lượng phiếu điều tra trên mỗi đơn vị phường/xã có thể thay đổi tùy theo điều kiện đặc thù và mức độ phát triển của mỗi địa bàn cụ thể. </w:t>
      </w:r>
      <w:r w:rsidRPr="002F73C3">
        <w:rPr>
          <w:sz w:val="28"/>
          <w:szCs w:val="28"/>
        </w:rPr>
        <w:t xml:space="preserve">Trường hợp số điểm điều tra, số phiếu điều tra thay đổi so với điều kiện chuẩn thì dự toán chi phí được điều chỉnh theo tỷ lệ thuận quy định tại Ghi chú của Bảng 28 Phụ lục V. </w:t>
      </w:r>
    </w:p>
    <w:p w14:paraId="28B7DF5E" w14:textId="77777777" w:rsidR="00F226DD" w:rsidRPr="002F73C3" w:rsidRDefault="00F226DD" w:rsidP="00F226DD">
      <w:pPr>
        <w:spacing w:before="120" w:line="360" w:lineRule="exact"/>
        <w:ind w:firstLine="567"/>
        <w:jc w:val="both"/>
        <w:rPr>
          <w:sz w:val="28"/>
          <w:szCs w:val="28"/>
        </w:rPr>
      </w:pPr>
      <w:r w:rsidRPr="002F73C3">
        <w:rPr>
          <w:b/>
          <w:bCs/>
          <w:sz w:val="28"/>
          <w:szCs w:val="28"/>
        </w:rPr>
        <w:lastRenderedPageBreak/>
        <w:t>8. Nội dung xây dựng, sửa đổi, bổ sung hệ số điều chỉnh giá đất theo khu vực, vị trí</w:t>
      </w:r>
      <w:r w:rsidRPr="002F73C3">
        <w:rPr>
          <w:sz w:val="28"/>
          <w:szCs w:val="28"/>
        </w:rPr>
        <w:t xml:space="preserve"> quy định trong định mức kinh tế - kỹ thuật này </w:t>
      </w:r>
      <w:r w:rsidRPr="002F73C3">
        <w:rPr>
          <w:i/>
          <w:iCs/>
          <w:sz w:val="28"/>
          <w:szCs w:val="28"/>
        </w:rPr>
        <w:t>(tương ứng Điều 11 và Phụ lục VI)</w:t>
      </w:r>
      <w:r w:rsidRPr="002F73C3">
        <w:rPr>
          <w:sz w:val="28"/>
          <w:szCs w:val="28"/>
        </w:rPr>
        <w:t xml:space="preserve"> theo quy định tại khoản 2 Điều 8 Nghị quyết số 254/2025/QH15 của Quốc hội tính cho một khu vực chuẩn có quy mô diện tích 05 ha đối với đất phi nông nghiệp; 10 ha đối với đất nông nghiệp. Bao gồm 03 loại đất đối với đất phi nông nghiệp; 01 loại đất đối với đất nông nghiệp. Số lượng vị trí/khu vực cần khảo sát mẫu: 05 vị trí hoặc 15 phiếu khảo sát thông tin giá đất thị trường trên địa bàn 01 xã, phường.</w:t>
      </w:r>
    </w:p>
    <w:p w14:paraId="3100EB59" w14:textId="77777777" w:rsidR="00F226DD" w:rsidRPr="002F73C3" w:rsidRDefault="00F226DD" w:rsidP="00F226DD">
      <w:pPr>
        <w:spacing w:before="120" w:line="360" w:lineRule="exact"/>
        <w:ind w:firstLine="567"/>
        <w:jc w:val="both"/>
      </w:pPr>
      <w:r w:rsidRPr="002F73C3">
        <w:rPr>
          <w:sz w:val="28"/>
          <w:szCs w:val="28"/>
        </w:rPr>
        <w:t xml:space="preserve">Hệ số theo quy mô diện tích và khu vực để điều chỉnh định mức kinh tế - kỹ thuật xây dựng, </w:t>
      </w:r>
      <w:r w:rsidRPr="002F73C3">
        <w:rPr>
          <w:bCs/>
          <w:sz w:val="28"/>
          <w:szCs w:val="28"/>
        </w:rPr>
        <w:t xml:space="preserve">sửa đổi, bổ sung hệ số điều chỉnh giá đất tỉnh Lạng Sơn theo quy định tại khoản 2 Điều 8 Nghị quyết số 254/2025/QH15 của Quốc hội thực hiện theo quy định tại </w:t>
      </w:r>
      <w:r w:rsidRPr="002F73C3">
        <w:rPr>
          <w:sz w:val="28"/>
          <w:szCs w:val="28"/>
        </w:rPr>
        <w:t>khoản 2 Điều 5 Quyết định này</w:t>
      </w:r>
      <w:r w:rsidRPr="002F73C3">
        <w:rPr>
          <w:bCs/>
          <w:sz w:val="28"/>
          <w:szCs w:val="28"/>
        </w:rPr>
        <w:t>.</w:t>
      </w:r>
    </w:p>
    <w:p w14:paraId="0B5172C7" w14:textId="77777777" w:rsidR="00F226DD" w:rsidRPr="002F73C3" w:rsidRDefault="00F226DD" w:rsidP="00F226DD">
      <w:pPr>
        <w:spacing w:before="120" w:after="120" w:line="360" w:lineRule="exact"/>
        <w:ind w:firstLine="720"/>
        <w:rPr>
          <w:sz w:val="28"/>
          <w:szCs w:val="32"/>
        </w:rPr>
      </w:pPr>
      <w:bookmarkStart w:id="10" w:name="dieu_5"/>
      <w:bookmarkStart w:id="11" w:name="_Hlk216439753"/>
      <w:r w:rsidRPr="002F73C3">
        <w:rPr>
          <w:b/>
          <w:bCs/>
          <w:sz w:val="28"/>
          <w:szCs w:val="32"/>
        </w:rPr>
        <w:t>Điều 5. Bảng hệ số</w:t>
      </w:r>
      <w:bookmarkEnd w:id="10"/>
    </w:p>
    <w:bookmarkEnd w:id="11"/>
    <w:p w14:paraId="4EACEDAC" w14:textId="77777777" w:rsidR="00F226DD" w:rsidRPr="002F73C3" w:rsidRDefault="00F226DD" w:rsidP="00F226DD">
      <w:pPr>
        <w:spacing w:before="60" w:after="60" w:line="360" w:lineRule="exact"/>
        <w:ind w:firstLine="720"/>
        <w:jc w:val="both"/>
        <w:rPr>
          <w:spacing w:val="4"/>
          <w:sz w:val="28"/>
          <w:szCs w:val="32"/>
        </w:rPr>
      </w:pPr>
      <w:r w:rsidRPr="002F73C3">
        <w:rPr>
          <w:spacing w:val="4"/>
          <w:sz w:val="28"/>
          <w:szCs w:val="32"/>
        </w:rPr>
        <w:t>1. Bảng hệ số theo quy mô diện tích và khu vực để điều chỉnh định mức kinh tế - kỹ thuật khi định giá đất cụ thể theo các phương pháp so sánh, thu nhập và thặng dư.</w:t>
      </w:r>
    </w:p>
    <w:p w14:paraId="5B26ADDC" w14:textId="77777777" w:rsidR="00F226DD" w:rsidRPr="002F73C3" w:rsidRDefault="00F226DD" w:rsidP="00F226DD">
      <w:pPr>
        <w:spacing w:before="60" w:after="60" w:line="360" w:lineRule="exact"/>
        <w:jc w:val="center"/>
        <w:rPr>
          <w:sz w:val="28"/>
          <w:szCs w:val="32"/>
        </w:rPr>
      </w:pPr>
      <w:r w:rsidRPr="002F73C3">
        <w:rPr>
          <w:sz w:val="28"/>
          <w:szCs w:val="32"/>
        </w:rPr>
        <w:t xml:space="preserve">Bảng 01. Bảng hệ số theo quy mô diện tích và khu vực </w:t>
      </w:r>
    </w:p>
    <w:p w14:paraId="75E8AA9C" w14:textId="77777777" w:rsidR="00F226DD" w:rsidRPr="002F73C3" w:rsidRDefault="00F226DD" w:rsidP="00F226DD">
      <w:pPr>
        <w:spacing w:before="60" w:after="60" w:line="360" w:lineRule="exact"/>
        <w:jc w:val="center"/>
        <w:rPr>
          <w:sz w:val="28"/>
          <w:szCs w:val="32"/>
        </w:rPr>
      </w:pPr>
      <w:r w:rsidRPr="002F73C3">
        <w:rPr>
          <w:i/>
          <w:iCs/>
          <w:sz w:val="28"/>
          <w:szCs w:val="32"/>
        </w:rPr>
        <w:t>(Áp dụng đối với đất phi nông nghiệp)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78"/>
        <w:gridCol w:w="3360"/>
        <w:gridCol w:w="2936"/>
      </w:tblGrid>
      <w:tr w:rsidR="00F226DD" w:rsidRPr="002F73C3" w14:paraId="542D239C" w14:textId="77777777" w:rsidTr="002C735D">
        <w:trPr>
          <w:trHeight w:val="700"/>
          <w:tblHeader/>
        </w:trPr>
        <w:tc>
          <w:tcPr>
            <w:tcW w:w="1642" w:type="pct"/>
            <w:tcBorders>
              <w:top w:val="single" w:sz="8" w:space="0" w:color="auto"/>
              <w:left w:val="single" w:sz="8" w:space="0" w:color="auto"/>
              <w:bottom w:val="single" w:sz="8" w:space="0" w:color="auto"/>
              <w:right w:val="nil"/>
              <w:tl2br w:val="single" w:sz="4" w:space="0" w:color="auto"/>
              <w:tr2bl w:val="nil"/>
            </w:tcBorders>
            <w:shd w:val="solid" w:color="FFFFFF" w:fill="auto"/>
            <w:tcMar>
              <w:top w:w="0" w:type="dxa"/>
              <w:left w:w="0" w:type="dxa"/>
              <w:bottom w:w="0" w:type="dxa"/>
              <w:right w:w="0" w:type="dxa"/>
            </w:tcMar>
            <w:vAlign w:val="center"/>
          </w:tcPr>
          <w:p w14:paraId="79E60CC4" w14:textId="77777777" w:rsidR="00F226DD" w:rsidRPr="002F73C3" w:rsidRDefault="00F226DD" w:rsidP="002C735D">
            <w:pPr>
              <w:jc w:val="right"/>
              <w:rPr>
                <w:sz w:val="28"/>
                <w:szCs w:val="32"/>
              </w:rPr>
            </w:pPr>
            <w:r w:rsidRPr="002F73C3">
              <w:rPr>
                <w:b/>
                <w:bCs/>
                <w:sz w:val="28"/>
                <w:szCs w:val="32"/>
              </w:rPr>
              <w:t>Khu vực</w:t>
            </w:r>
          </w:p>
          <w:p w14:paraId="0984C334" w14:textId="77777777" w:rsidR="00F226DD" w:rsidRPr="002F73C3" w:rsidRDefault="00F226DD" w:rsidP="002C735D">
            <w:pPr>
              <w:rPr>
                <w:sz w:val="28"/>
                <w:szCs w:val="32"/>
              </w:rPr>
            </w:pPr>
            <w:r w:rsidRPr="002F73C3">
              <w:rPr>
                <w:b/>
                <w:bCs/>
                <w:sz w:val="28"/>
                <w:szCs w:val="32"/>
              </w:rPr>
              <w:t xml:space="preserve">Diện tích </w:t>
            </w:r>
            <w:r w:rsidRPr="002F73C3">
              <w:rPr>
                <w:sz w:val="28"/>
                <w:szCs w:val="32"/>
              </w:rPr>
              <w:t>(ha)</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5414914" w14:textId="77777777" w:rsidR="00F226DD" w:rsidRPr="002F73C3" w:rsidRDefault="00F226DD" w:rsidP="002C735D">
            <w:pPr>
              <w:jc w:val="center"/>
              <w:rPr>
                <w:sz w:val="28"/>
                <w:szCs w:val="32"/>
              </w:rPr>
            </w:pPr>
            <w:r w:rsidRPr="002F73C3">
              <w:rPr>
                <w:b/>
                <w:bCs/>
                <w:sz w:val="28"/>
                <w:szCs w:val="32"/>
              </w:rPr>
              <w:t>Các xã</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49D5E07" w14:textId="77777777" w:rsidR="00F226DD" w:rsidRPr="002F73C3" w:rsidRDefault="00F226DD" w:rsidP="002C735D">
            <w:pPr>
              <w:jc w:val="center"/>
              <w:rPr>
                <w:sz w:val="28"/>
                <w:szCs w:val="32"/>
              </w:rPr>
            </w:pPr>
            <w:r w:rsidRPr="002F73C3">
              <w:rPr>
                <w:b/>
                <w:bCs/>
                <w:sz w:val="28"/>
                <w:szCs w:val="32"/>
              </w:rPr>
              <w:t>Các phường</w:t>
            </w:r>
          </w:p>
        </w:tc>
      </w:tr>
      <w:tr w:rsidR="00F226DD" w:rsidRPr="002F73C3" w14:paraId="7067F54B"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nil"/>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2BBF541" w14:textId="77777777" w:rsidR="00F226DD" w:rsidRPr="002F73C3" w:rsidRDefault="00F226DD" w:rsidP="002C735D">
            <w:pPr>
              <w:jc w:val="center"/>
              <w:rPr>
                <w:sz w:val="28"/>
                <w:szCs w:val="32"/>
              </w:rPr>
            </w:pPr>
            <w:r w:rsidRPr="002F73C3">
              <w:rPr>
                <w:sz w:val="28"/>
                <w:szCs w:val="32"/>
              </w:rPr>
              <w:t>≤ 0,1</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FBCB9CB" w14:textId="77777777" w:rsidR="00F226DD" w:rsidRPr="002F73C3" w:rsidRDefault="00F226DD" w:rsidP="002C735D">
            <w:pPr>
              <w:jc w:val="center"/>
              <w:rPr>
                <w:sz w:val="28"/>
                <w:szCs w:val="32"/>
              </w:rPr>
            </w:pPr>
            <w:r w:rsidRPr="002F73C3">
              <w:rPr>
                <w:sz w:val="28"/>
                <w:szCs w:val="32"/>
              </w:rPr>
              <w:t>0,50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6309243" w14:textId="77777777" w:rsidR="00F226DD" w:rsidRPr="002F73C3" w:rsidRDefault="00F226DD" w:rsidP="002C735D">
            <w:pPr>
              <w:jc w:val="center"/>
              <w:rPr>
                <w:sz w:val="28"/>
                <w:szCs w:val="32"/>
              </w:rPr>
            </w:pPr>
            <w:r w:rsidRPr="002F73C3">
              <w:rPr>
                <w:sz w:val="28"/>
                <w:szCs w:val="32"/>
              </w:rPr>
              <w:t>0,60</w:t>
            </w:r>
          </w:p>
        </w:tc>
      </w:tr>
      <w:tr w:rsidR="00F226DD" w:rsidRPr="002F73C3" w14:paraId="46B89A33"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F3A4018" w14:textId="77777777" w:rsidR="00F226DD" w:rsidRPr="002F73C3" w:rsidRDefault="00F226DD" w:rsidP="002C735D">
            <w:pPr>
              <w:jc w:val="center"/>
              <w:rPr>
                <w:sz w:val="28"/>
                <w:szCs w:val="32"/>
              </w:rPr>
            </w:pPr>
            <w:r w:rsidRPr="002F73C3">
              <w:rPr>
                <w:sz w:val="28"/>
                <w:szCs w:val="32"/>
              </w:rPr>
              <w:t>0,3</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8B9D0AE" w14:textId="77777777" w:rsidR="00F226DD" w:rsidRPr="002F73C3" w:rsidRDefault="00F226DD" w:rsidP="002C735D">
            <w:pPr>
              <w:jc w:val="center"/>
              <w:rPr>
                <w:sz w:val="28"/>
                <w:szCs w:val="32"/>
              </w:rPr>
            </w:pPr>
            <w:r w:rsidRPr="002F73C3">
              <w:rPr>
                <w:sz w:val="28"/>
                <w:szCs w:val="32"/>
              </w:rPr>
              <w:t>0,65</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B8775A1" w14:textId="77777777" w:rsidR="00F226DD" w:rsidRPr="002F73C3" w:rsidRDefault="00F226DD" w:rsidP="002C735D">
            <w:pPr>
              <w:jc w:val="center"/>
              <w:rPr>
                <w:sz w:val="28"/>
                <w:szCs w:val="32"/>
              </w:rPr>
            </w:pPr>
            <w:r w:rsidRPr="002F73C3">
              <w:rPr>
                <w:sz w:val="28"/>
                <w:szCs w:val="32"/>
              </w:rPr>
              <w:t>0,75</w:t>
            </w:r>
          </w:p>
        </w:tc>
      </w:tr>
      <w:tr w:rsidR="00F226DD" w:rsidRPr="002F73C3" w14:paraId="3936B681"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30061FB" w14:textId="77777777" w:rsidR="00F226DD" w:rsidRPr="002F73C3" w:rsidRDefault="00F226DD" w:rsidP="002C735D">
            <w:pPr>
              <w:jc w:val="center"/>
              <w:rPr>
                <w:sz w:val="28"/>
                <w:szCs w:val="32"/>
              </w:rPr>
            </w:pPr>
            <w:r w:rsidRPr="002F73C3">
              <w:rPr>
                <w:sz w:val="28"/>
                <w:szCs w:val="32"/>
              </w:rPr>
              <w:t>0,5</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0BBB0A7" w14:textId="77777777" w:rsidR="00F226DD" w:rsidRPr="002F73C3" w:rsidRDefault="00F226DD" w:rsidP="002C735D">
            <w:pPr>
              <w:jc w:val="center"/>
              <w:rPr>
                <w:sz w:val="28"/>
                <w:szCs w:val="32"/>
              </w:rPr>
            </w:pPr>
            <w:r w:rsidRPr="002F73C3">
              <w:rPr>
                <w:sz w:val="28"/>
                <w:szCs w:val="32"/>
              </w:rPr>
              <w:t>0,80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B74C1AC" w14:textId="77777777" w:rsidR="00F226DD" w:rsidRPr="002F73C3" w:rsidRDefault="00F226DD" w:rsidP="002C735D">
            <w:pPr>
              <w:jc w:val="center"/>
              <w:rPr>
                <w:sz w:val="28"/>
                <w:szCs w:val="32"/>
              </w:rPr>
            </w:pPr>
            <w:r w:rsidRPr="002F73C3">
              <w:rPr>
                <w:sz w:val="28"/>
                <w:szCs w:val="32"/>
              </w:rPr>
              <w:t>0,90</w:t>
            </w:r>
          </w:p>
        </w:tc>
      </w:tr>
      <w:tr w:rsidR="00F226DD" w:rsidRPr="002F73C3" w14:paraId="1CE4CCE3"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3045699" w14:textId="77777777" w:rsidR="00F226DD" w:rsidRPr="002F73C3" w:rsidRDefault="00F226DD" w:rsidP="002C735D">
            <w:pPr>
              <w:jc w:val="center"/>
              <w:rPr>
                <w:sz w:val="28"/>
                <w:szCs w:val="32"/>
              </w:rPr>
            </w:pPr>
            <w:r w:rsidRPr="002F73C3">
              <w:rPr>
                <w:sz w:val="28"/>
                <w:szCs w:val="32"/>
              </w:rPr>
              <w:t>1</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87AD5FE" w14:textId="77777777" w:rsidR="00F226DD" w:rsidRPr="002F73C3" w:rsidRDefault="00F226DD" w:rsidP="002C735D">
            <w:pPr>
              <w:jc w:val="center"/>
              <w:rPr>
                <w:sz w:val="28"/>
                <w:szCs w:val="32"/>
              </w:rPr>
            </w:pPr>
            <w:r w:rsidRPr="002F73C3">
              <w:rPr>
                <w:sz w:val="28"/>
                <w:szCs w:val="32"/>
              </w:rPr>
              <w:t>1,00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B7043C5" w14:textId="77777777" w:rsidR="00F226DD" w:rsidRPr="002F73C3" w:rsidRDefault="00F226DD" w:rsidP="002C735D">
            <w:pPr>
              <w:jc w:val="center"/>
              <w:rPr>
                <w:sz w:val="28"/>
                <w:szCs w:val="32"/>
              </w:rPr>
            </w:pPr>
            <w:r w:rsidRPr="002F73C3">
              <w:rPr>
                <w:sz w:val="28"/>
                <w:szCs w:val="32"/>
              </w:rPr>
              <w:t>1,10</w:t>
            </w:r>
          </w:p>
        </w:tc>
      </w:tr>
      <w:tr w:rsidR="00F226DD" w:rsidRPr="002F73C3" w14:paraId="4539C481"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094DEBC" w14:textId="77777777" w:rsidR="00F226DD" w:rsidRPr="002F73C3" w:rsidRDefault="00F226DD" w:rsidP="002C735D">
            <w:pPr>
              <w:jc w:val="center"/>
              <w:rPr>
                <w:sz w:val="28"/>
                <w:szCs w:val="32"/>
              </w:rPr>
            </w:pPr>
            <w:r w:rsidRPr="002F73C3">
              <w:rPr>
                <w:sz w:val="28"/>
                <w:szCs w:val="32"/>
              </w:rPr>
              <w:t>3</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A31839A" w14:textId="77777777" w:rsidR="00F226DD" w:rsidRPr="002F73C3" w:rsidRDefault="00F226DD" w:rsidP="002C735D">
            <w:pPr>
              <w:jc w:val="center"/>
              <w:rPr>
                <w:sz w:val="28"/>
                <w:szCs w:val="32"/>
              </w:rPr>
            </w:pPr>
            <w:r w:rsidRPr="002F73C3">
              <w:rPr>
                <w:sz w:val="28"/>
                <w:szCs w:val="32"/>
              </w:rPr>
              <w:t>1,20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892725B" w14:textId="77777777" w:rsidR="00F226DD" w:rsidRPr="002F73C3" w:rsidRDefault="00F226DD" w:rsidP="002C735D">
            <w:pPr>
              <w:jc w:val="center"/>
              <w:rPr>
                <w:sz w:val="28"/>
                <w:szCs w:val="32"/>
              </w:rPr>
            </w:pPr>
            <w:r w:rsidRPr="002F73C3">
              <w:rPr>
                <w:sz w:val="28"/>
                <w:szCs w:val="32"/>
              </w:rPr>
              <w:t>1,30</w:t>
            </w:r>
          </w:p>
        </w:tc>
      </w:tr>
      <w:tr w:rsidR="00F226DD" w:rsidRPr="002F73C3" w14:paraId="6DDE342D"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4347296" w14:textId="77777777" w:rsidR="00F226DD" w:rsidRPr="002F73C3" w:rsidRDefault="00F226DD" w:rsidP="002C735D">
            <w:pPr>
              <w:jc w:val="center"/>
              <w:rPr>
                <w:sz w:val="28"/>
                <w:szCs w:val="32"/>
              </w:rPr>
            </w:pPr>
            <w:r w:rsidRPr="002F73C3">
              <w:rPr>
                <w:sz w:val="28"/>
                <w:szCs w:val="32"/>
              </w:rPr>
              <w:t>5</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B1CC9A4" w14:textId="77777777" w:rsidR="00F226DD" w:rsidRPr="002F73C3" w:rsidRDefault="00F226DD" w:rsidP="002C735D">
            <w:pPr>
              <w:jc w:val="center"/>
              <w:rPr>
                <w:sz w:val="28"/>
                <w:szCs w:val="32"/>
              </w:rPr>
            </w:pPr>
            <w:r w:rsidRPr="002F73C3">
              <w:rPr>
                <w:sz w:val="28"/>
                <w:szCs w:val="32"/>
              </w:rPr>
              <w:t>1,60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A70A106" w14:textId="77777777" w:rsidR="00F226DD" w:rsidRPr="002F73C3" w:rsidRDefault="00F226DD" w:rsidP="002C735D">
            <w:pPr>
              <w:jc w:val="center"/>
              <w:rPr>
                <w:sz w:val="28"/>
                <w:szCs w:val="32"/>
              </w:rPr>
            </w:pPr>
            <w:r w:rsidRPr="002F73C3">
              <w:rPr>
                <w:sz w:val="28"/>
                <w:szCs w:val="32"/>
              </w:rPr>
              <w:t>1,70</w:t>
            </w:r>
          </w:p>
        </w:tc>
      </w:tr>
      <w:tr w:rsidR="00F226DD" w:rsidRPr="002F73C3" w14:paraId="4A4DE8C7"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08489C1" w14:textId="77777777" w:rsidR="00F226DD" w:rsidRPr="002F73C3" w:rsidRDefault="00F226DD" w:rsidP="002C735D">
            <w:pPr>
              <w:jc w:val="center"/>
              <w:rPr>
                <w:sz w:val="28"/>
                <w:szCs w:val="32"/>
              </w:rPr>
            </w:pPr>
            <w:r w:rsidRPr="002F73C3">
              <w:rPr>
                <w:sz w:val="28"/>
                <w:szCs w:val="32"/>
              </w:rPr>
              <w:t>10</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7A557B3" w14:textId="77777777" w:rsidR="00F226DD" w:rsidRPr="002F73C3" w:rsidRDefault="00F226DD" w:rsidP="002C735D">
            <w:pPr>
              <w:jc w:val="center"/>
              <w:rPr>
                <w:sz w:val="28"/>
                <w:szCs w:val="32"/>
              </w:rPr>
            </w:pPr>
            <w:r w:rsidRPr="002F73C3">
              <w:rPr>
                <w:sz w:val="28"/>
                <w:szCs w:val="32"/>
              </w:rPr>
              <w:t>2,00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D225CC6" w14:textId="77777777" w:rsidR="00F226DD" w:rsidRPr="002F73C3" w:rsidRDefault="00F226DD" w:rsidP="002C735D">
            <w:pPr>
              <w:jc w:val="center"/>
              <w:rPr>
                <w:sz w:val="28"/>
                <w:szCs w:val="32"/>
              </w:rPr>
            </w:pPr>
            <w:r w:rsidRPr="002F73C3">
              <w:rPr>
                <w:sz w:val="28"/>
                <w:szCs w:val="32"/>
              </w:rPr>
              <w:t>2,10</w:t>
            </w:r>
          </w:p>
        </w:tc>
      </w:tr>
      <w:tr w:rsidR="00F226DD" w:rsidRPr="002F73C3" w14:paraId="1DF7FF41"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9E7F3C2" w14:textId="77777777" w:rsidR="00F226DD" w:rsidRPr="002F73C3" w:rsidRDefault="00F226DD" w:rsidP="002C735D">
            <w:pPr>
              <w:jc w:val="center"/>
              <w:rPr>
                <w:sz w:val="28"/>
                <w:szCs w:val="32"/>
              </w:rPr>
            </w:pPr>
            <w:r w:rsidRPr="002F73C3">
              <w:rPr>
                <w:sz w:val="28"/>
                <w:szCs w:val="32"/>
              </w:rPr>
              <w:t>30</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27F2EAC" w14:textId="77777777" w:rsidR="00F226DD" w:rsidRPr="002F73C3" w:rsidRDefault="00F226DD" w:rsidP="002C735D">
            <w:pPr>
              <w:jc w:val="center"/>
              <w:rPr>
                <w:sz w:val="28"/>
                <w:szCs w:val="32"/>
              </w:rPr>
            </w:pPr>
            <w:r w:rsidRPr="002F73C3">
              <w:rPr>
                <w:sz w:val="28"/>
                <w:szCs w:val="32"/>
              </w:rPr>
              <w:t>2,60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42E441E" w14:textId="77777777" w:rsidR="00F226DD" w:rsidRPr="002F73C3" w:rsidRDefault="00F226DD" w:rsidP="002C735D">
            <w:pPr>
              <w:jc w:val="center"/>
              <w:rPr>
                <w:sz w:val="28"/>
                <w:szCs w:val="32"/>
              </w:rPr>
            </w:pPr>
            <w:r w:rsidRPr="002F73C3">
              <w:rPr>
                <w:sz w:val="28"/>
                <w:szCs w:val="32"/>
              </w:rPr>
              <w:t>2,70</w:t>
            </w:r>
          </w:p>
        </w:tc>
      </w:tr>
      <w:tr w:rsidR="00F226DD" w:rsidRPr="002F73C3" w14:paraId="69FF5194"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E08179C" w14:textId="77777777" w:rsidR="00F226DD" w:rsidRPr="002F73C3" w:rsidRDefault="00F226DD" w:rsidP="002C735D">
            <w:pPr>
              <w:jc w:val="center"/>
              <w:rPr>
                <w:sz w:val="28"/>
                <w:szCs w:val="32"/>
              </w:rPr>
            </w:pPr>
            <w:r w:rsidRPr="002F73C3">
              <w:rPr>
                <w:sz w:val="28"/>
                <w:szCs w:val="32"/>
              </w:rPr>
              <w:t>50</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77EA1F3" w14:textId="77777777" w:rsidR="00F226DD" w:rsidRPr="002F73C3" w:rsidRDefault="00F226DD" w:rsidP="002C735D">
            <w:pPr>
              <w:jc w:val="center"/>
              <w:rPr>
                <w:sz w:val="28"/>
                <w:szCs w:val="32"/>
              </w:rPr>
            </w:pPr>
            <w:r w:rsidRPr="002F73C3">
              <w:rPr>
                <w:sz w:val="28"/>
                <w:szCs w:val="32"/>
              </w:rPr>
              <w:t>3,20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017BECB" w14:textId="77777777" w:rsidR="00F226DD" w:rsidRPr="002F73C3" w:rsidRDefault="00F226DD" w:rsidP="002C735D">
            <w:pPr>
              <w:jc w:val="center"/>
              <w:rPr>
                <w:sz w:val="28"/>
                <w:szCs w:val="32"/>
              </w:rPr>
            </w:pPr>
            <w:r w:rsidRPr="002F73C3">
              <w:rPr>
                <w:sz w:val="28"/>
                <w:szCs w:val="32"/>
              </w:rPr>
              <w:t>3,30</w:t>
            </w:r>
          </w:p>
        </w:tc>
      </w:tr>
      <w:tr w:rsidR="00F226DD" w:rsidRPr="002F73C3" w14:paraId="412DC2AF"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2E980D2" w14:textId="77777777" w:rsidR="00F226DD" w:rsidRPr="002F73C3" w:rsidRDefault="00F226DD" w:rsidP="002C735D">
            <w:pPr>
              <w:jc w:val="center"/>
              <w:rPr>
                <w:sz w:val="28"/>
                <w:szCs w:val="32"/>
              </w:rPr>
            </w:pPr>
            <w:r w:rsidRPr="002F73C3">
              <w:rPr>
                <w:sz w:val="28"/>
                <w:szCs w:val="32"/>
              </w:rPr>
              <w:t>100</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2FFBAE6" w14:textId="77777777" w:rsidR="00F226DD" w:rsidRPr="002F73C3" w:rsidRDefault="00F226DD" w:rsidP="002C735D">
            <w:pPr>
              <w:jc w:val="center"/>
              <w:rPr>
                <w:sz w:val="28"/>
                <w:szCs w:val="32"/>
              </w:rPr>
            </w:pPr>
            <w:r w:rsidRPr="002F73C3">
              <w:rPr>
                <w:sz w:val="28"/>
                <w:szCs w:val="32"/>
              </w:rPr>
              <w:t>4,00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7B1F5C1" w14:textId="77777777" w:rsidR="00F226DD" w:rsidRPr="002F73C3" w:rsidRDefault="00F226DD" w:rsidP="002C735D">
            <w:pPr>
              <w:jc w:val="center"/>
              <w:rPr>
                <w:sz w:val="28"/>
                <w:szCs w:val="32"/>
              </w:rPr>
            </w:pPr>
            <w:r w:rsidRPr="002F73C3">
              <w:rPr>
                <w:sz w:val="28"/>
                <w:szCs w:val="32"/>
              </w:rPr>
              <w:t>4,10</w:t>
            </w:r>
          </w:p>
        </w:tc>
      </w:tr>
      <w:tr w:rsidR="00F226DD" w:rsidRPr="002F73C3" w14:paraId="006FF3F3"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39277B0" w14:textId="77777777" w:rsidR="00F226DD" w:rsidRPr="002F73C3" w:rsidRDefault="00F226DD" w:rsidP="002C735D">
            <w:pPr>
              <w:jc w:val="center"/>
              <w:rPr>
                <w:sz w:val="28"/>
                <w:szCs w:val="32"/>
              </w:rPr>
            </w:pPr>
            <w:r w:rsidRPr="002F73C3">
              <w:rPr>
                <w:sz w:val="28"/>
                <w:szCs w:val="32"/>
              </w:rPr>
              <w:t>300</w:t>
            </w:r>
          </w:p>
        </w:tc>
        <w:tc>
          <w:tcPr>
            <w:tcW w:w="179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50652AE" w14:textId="77777777" w:rsidR="00F226DD" w:rsidRPr="002F73C3" w:rsidRDefault="00F226DD" w:rsidP="002C735D">
            <w:pPr>
              <w:jc w:val="center"/>
              <w:rPr>
                <w:sz w:val="28"/>
                <w:szCs w:val="32"/>
              </w:rPr>
            </w:pPr>
            <w:r w:rsidRPr="002F73C3">
              <w:rPr>
                <w:sz w:val="28"/>
                <w:szCs w:val="32"/>
              </w:rPr>
              <w:t>4,80</w:t>
            </w:r>
          </w:p>
        </w:tc>
        <w:tc>
          <w:tcPr>
            <w:tcW w:w="15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E9EE2D0" w14:textId="77777777" w:rsidR="00F226DD" w:rsidRPr="002F73C3" w:rsidRDefault="00F226DD" w:rsidP="002C735D">
            <w:pPr>
              <w:jc w:val="center"/>
              <w:rPr>
                <w:sz w:val="28"/>
                <w:szCs w:val="32"/>
              </w:rPr>
            </w:pPr>
            <w:r w:rsidRPr="002F73C3">
              <w:rPr>
                <w:sz w:val="28"/>
                <w:szCs w:val="32"/>
              </w:rPr>
              <w:t>4,90</w:t>
            </w:r>
          </w:p>
        </w:tc>
      </w:tr>
      <w:tr w:rsidR="00F226DD" w:rsidRPr="002F73C3" w14:paraId="5E303CFB"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1EE4F19" w14:textId="77777777" w:rsidR="00F226DD" w:rsidRPr="002F73C3" w:rsidRDefault="00F226DD" w:rsidP="002C735D">
            <w:pPr>
              <w:jc w:val="center"/>
              <w:rPr>
                <w:sz w:val="28"/>
                <w:szCs w:val="32"/>
              </w:rPr>
            </w:pPr>
            <w:r w:rsidRPr="002F73C3">
              <w:rPr>
                <w:sz w:val="28"/>
                <w:szCs w:val="32"/>
              </w:rPr>
              <w:t>≥ 500</w:t>
            </w:r>
          </w:p>
        </w:tc>
        <w:tc>
          <w:tcPr>
            <w:tcW w:w="179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E5D572A" w14:textId="77777777" w:rsidR="00F226DD" w:rsidRPr="002F73C3" w:rsidRDefault="00F226DD" w:rsidP="002C735D">
            <w:pPr>
              <w:jc w:val="center"/>
              <w:rPr>
                <w:sz w:val="28"/>
                <w:szCs w:val="32"/>
              </w:rPr>
            </w:pPr>
            <w:r w:rsidRPr="002F73C3">
              <w:rPr>
                <w:sz w:val="28"/>
                <w:szCs w:val="32"/>
              </w:rPr>
              <w:t>5,80</w:t>
            </w:r>
          </w:p>
        </w:tc>
        <w:tc>
          <w:tcPr>
            <w:tcW w:w="156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E5A679" w14:textId="77777777" w:rsidR="00F226DD" w:rsidRPr="002F73C3" w:rsidRDefault="00F226DD" w:rsidP="002C735D">
            <w:pPr>
              <w:jc w:val="center"/>
              <w:rPr>
                <w:sz w:val="28"/>
                <w:szCs w:val="32"/>
              </w:rPr>
            </w:pPr>
            <w:r w:rsidRPr="002F73C3">
              <w:rPr>
                <w:sz w:val="28"/>
                <w:szCs w:val="32"/>
              </w:rPr>
              <w:t>5,90</w:t>
            </w:r>
          </w:p>
        </w:tc>
      </w:tr>
    </w:tbl>
    <w:p w14:paraId="7BA05EE5" w14:textId="77777777" w:rsidR="00F226DD" w:rsidRPr="002F73C3" w:rsidRDefault="00F226DD" w:rsidP="00F226DD">
      <w:pPr>
        <w:spacing w:before="60" w:after="60" w:line="360" w:lineRule="exact"/>
        <w:jc w:val="center"/>
        <w:rPr>
          <w:sz w:val="28"/>
          <w:szCs w:val="32"/>
        </w:rPr>
      </w:pPr>
      <w:r w:rsidRPr="002F73C3">
        <w:rPr>
          <w:sz w:val="28"/>
          <w:szCs w:val="32"/>
        </w:rPr>
        <w:t>Bảng 02. Bảng hệ số theo quy mô diện tích và khu vực</w:t>
      </w:r>
    </w:p>
    <w:p w14:paraId="52655EBE" w14:textId="77777777" w:rsidR="00F226DD" w:rsidRPr="002F73C3" w:rsidRDefault="00F226DD" w:rsidP="00F226DD">
      <w:pPr>
        <w:spacing w:before="60" w:after="60" w:line="360" w:lineRule="exact"/>
        <w:jc w:val="center"/>
        <w:rPr>
          <w:sz w:val="28"/>
          <w:szCs w:val="32"/>
        </w:rPr>
      </w:pPr>
      <w:r w:rsidRPr="002F73C3">
        <w:rPr>
          <w:i/>
          <w:iCs/>
          <w:sz w:val="28"/>
          <w:szCs w:val="32"/>
        </w:rPr>
        <w:t>(Áp dụng đối với đất nông nghiệp)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81"/>
        <w:gridCol w:w="3352"/>
        <w:gridCol w:w="2931"/>
      </w:tblGrid>
      <w:tr w:rsidR="00F226DD" w:rsidRPr="002F73C3" w14:paraId="76755C06" w14:textId="77777777" w:rsidTr="002C735D">
        <w:trPr>
          <w:trHeight w:val="805"/>
          <w:tblHeader/>
        </w:trPr>
        <w:tc>
          <w:tcPr>
            <w:tcW w:w="1645" w:type="pct"/>
            <w:tcBorders>
              <w:top w:val="single" w:sz="4" w:space="0" w:color="auto"/>
              <w:left w:val="single" w:sz="4" w:space="0" w:color="auto"/>
              <w:bottom w:val="single" w:sz="4" w:space="0" w:color="auto"/>
              <w:right w:val="single" w:sz="4" w:space="0" w:color="auto"/>
              <w:tl2br w:val="single" w:sz="4" w:space="0" w:color="auto"/>
              <w:tr2bl w:val="nil"/>
            </w:tcBorders>
            <w:shd w:val="solid" w:color="FFFFFF" w:fill="auto"/>
            <w:tcMar>
              <w:top w:w="0" w:type="dxa"/>
              <w:left w:w="0" w:type="dxa"/>
              <w:bottom w:w="0" w:type="dxa"/>
              <w:right w:w="0" w:type="dxa"/>
            </w:tcMar>
            <w:vAlign w:val="center"/>
          </w:tcPr>
          <w:p w14:paraId="15F07A10" w14:textId="77777777" w:rsidR="00F226DD" w:rsidRPr="002F73C3" w:rsidRDefault="00F226DD" w:rsidP="002C735D">
            <w:pPr>
              <w:jc w:val="right"/>
              <w:rPr>
                <w:sz w:val="28"/>
                <w:szCs w:val="32"/>
              </w:rPr>
            </w:pPr>
            <w:r w:rsidRPr="002F73C3">
              <w:rPr>
                <w:b/>
                <w:bCs/>
                <w:sz w:val="28"/>
                <w:szCs w:val="32"/>
              </w:rPr>
              <w:lastRenderedPageBreak/>
              <w:t>Khu vực</w:t>
            </w:r>
          </w:p>
          <w:p w14:paraId="458785E3" w14:textId="77777777" w:rsidR="00F226DD" w:rsidRPr="002F73C3" w:rsidRDefault="00F226DD" w:rsidP="002C735D">
            <w:pPr>
              <w:rPr>
                <w:sz w:val="28"/>
                <w:szCs w:val="32"/>
              </w:rPr>
            </w:pPr>
            <w:r w:rsidRPr="002F73C3">
              <w:rPr>
                <w:b/>
                <w:bCs/>
                <w:sz w:val="28"/>
                <w:szCs w:val="32"/>
              </w:rPr>
              <w:t xml:space="preserve">Diện tích </w:t>
            </w:r>
            <w:r w:rsidRPr="002F73C3">
              <w:rPr>
                <w:sz w:val="28"/>
                <w:szCs w:val="32"/>
              </w:rPr>
              <w:t>(ha)</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B2839A4" w14:textId="77777777" w:rsidR="00F226DD" w:rsidRPr="002F73C3" w:rsidRDefault="00F226DD" w:rsidP="002C735D">
            <w:pPr>
              <w:jc w:val="center"/>
              <w:rPr>
                <w:sz w:val="28"/>
                <w:szCs w:val="32"/>
              </w:rPr>
            </w:pPr>
            <w:r w:rsidRPr="002F73C3">
              <w:rPr>
                <w:b/>
                <w:bCs/>
                <w:sz w:val="28"/>
                <w:szCs w:val="32"/>
              </w:rPr>
              <w:t>Các xã</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1384329" w14:textId="77777777" w:rsidR="00F226DD" w:rsidRPr="002F73C3" w:rsidRDefault="00F226DD" w:rsidP="002C735D">
            <w:pPr>
              <w:jc w:val="center"/>
              <w:rPr>
                <w:sz w:val="28"/>
                <w:szCs w:val="32"/>
              </w:rPr>
            </w:pPr>
            <w:r w:rsidRPr="002F73C3">
              <w:rPr>
                <w:b/>
                <w:bCs/>
                <w:sz w:val="28"/>
                <w:szCs w:val="32"/>
              </w:rPr>
              <w:t>Các phường</w:t>
            </w:r>
          </w:p>
        </w:tc>
      </w:tr>
      <w:tr w:rsidR="00F226DD" w:rsidRPr="002F73C3" w14:paraId="4A716FF5"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F58541C" w14:textId="77777777" w:rsidR="00F226DD" w:rsidRPr="002F73C3" w:rsidRDefault="00F226DD" w:rsidP="002C735D">
            <w:pPr>
              <w:spacing w:before="120"/>
              <w:jc w:val="center"/>
              <w:rPr>
                <w:sz w:val="28"/>
                <w:szCs w:val="32"/>
              </w:rPr>
            </w:pPr>
            <w:r w:rsidRPr="002F73C3">
              <w:rPr>
                <w:sz w:val="28"/>
                <w:szCs w:val="32"/>
              </w:rPr>
              <w:t>≤ 0,1</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A9F6873" w14:textId="77777777" w:rsidR="00F226DD" w:rsidRPr="002F73C3" w:rsidRDefault="00F226DD" w:rsidP="002C735D">
            <w:pPr>
              <w:spacing w:before="120"/>
              <w:jc w:val="center"/>
              <w:rPr>
                <w:sz w:val="28"/>
                <w:szCs w:val="32"/>
              </w:rPr>
            </w:pPr>
            <w:r w:rsidRPr="002F73C3">
              <w:rPr>
                <w:sz w:val="28"/>
                <w:szCs w:val="32"/>
              </w:rPr>
              <w:t>0,50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076D90B" w14:textId="77777777" w:rsidR="00F226DD" w:rsidRPr="002F73C3" w:rsidRDefault="00F226DD" w:rsidP="002C735D">
            <w:pPr>
              <w:spacing w:before="120"/>
              <w:jc w:val="center"/>
              <w:rPr>
                <w:sz w:val="28"/>
                <w:szCs w:val="32"/>
              </w:rPr>
            </w:pPr>
            <w:r w:rsidRPr="002F73C3">
              <w:rPr>
                <w:sz w:val="28"/>
                <w:szCs w:val="32"/>
              </w:rPr>
              <w:t>0,60</w:t>
            </w:r>
          </w:p>
        </w:tc>
      </w:tr>
      <w:tr w:rsidR="00F226DD" w:rsidRPr="002F73C3" w14:paraId="753016DA"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CE0F898" w14:textId="77777777" w:rsidR="00F226DD" w:rsidRPr="002F73C3" w:rsidRDefault="00F226DD" w:rsidP="002C735D">
            <w:pPr>
              <w:spacing w:before="120"/>
              <w:jc w:val="center"/>
              <w:rPr>
                <w:sz w:val="28"/>
                <w:szCs w:val="32"/>
              </w:rPr>
            </w:pPr>
            <w:r w:rsidRPr="002F73C3">
              <w:rPr>
                <w:sz w:val="28"/>
                <w:szCs w:val="32"/>
              </w:rPr>
              <w:t>0,3</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DADE351" w14:textId="77777777" w:rsidR="00F226DD" w:rsidRPr="002F73C3" w:rsidRDefault="00F226DD" w:rsidP="002C735D">
            <w:pPr>
              <w:spacing w:before="120"/>
              <w:jc w:val="center"/>
              <w:rPr>
                <w:sz w:val="28"/>
                <w:szCs w:val="32"/>
              </w:rPr>
            </w:pPr>
            <w:r w:rsidRPr="002F73C3">
              <w:rPr>
                <w:sz w:val="28"/>
                <w:szCs w:val="32"/>
              </w:rPr>
              <w:t>0,60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2F67D41" w14:textId="77777777" w:rsidR="00F226DD" w:rsidRPr="002F73C3" w:rsidRDefault="00F226DD" w:rsidP="002C735D">
            <w:pPr>
              <w:spacing w:before="120"/>
              <w:jc w:val="center"/>
              <w:rPr>
                <w:sz w:val="28"/>
                <w:szCs w:val="32"/>
              </w:rPr>
            </w:pPr>
            <w:r w:rsidRPr="002F73C3">
              <w:rPr>
                <w:sz w:val="28"/>
                <w:szCs w:val="32"/>
              </w:rPr>
              <w:t>0,70</w:t>
            </w:r>
          </w:p>
        </w:tc>
      </w:tr>
      <w:tr w:rsidR="00F226DD" w:rsidRPr="002F73C3" w14:paraId="77EDEF06"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0E9AD4B" w14:textId="77777777" w:rsidR="00F226DD" w:rsidRPr="002F73C3" w:rsidRDefault="00F226DD" w:rsidP="002C735D">
            <w:pPr>
              <w:spacing w:before="120"/>
              <w:jc w:val="center"/>
              <w:rPr>
                <w:sz w:val="28"/>
                <w:szCs w:val="32"/>
              </w:rPr>
            </w:pPr>
            <w:r w:rsidRPr="002F73C3">
              <w:rPr>
                <w:sz w:val="28"/>
                <w:szCs w:val="32"/>
              </w:rPr>
              <w:t>0,5</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FA9F914" w14:textId="77777777" w:rsidR="00F226DD" w:rsidRPr="002F73C3" w:rsidRDefault="00F226DD" w:rsidP="002C735D">
            <w:pPr>
              <w:spacing w:before="120"/>
              <w:jc w:val="center"/>
              <w:rPr>
                <w:sz w:val="28"/>
                <w:szCs w:val="32"/>
              </w:rPr>
            </w:pPr>
            <w:r w:rsidRPr="002F73C3">
              <w:rPr>
                <w:sz w:val="28"/>
                <w:szCs w:val="32"/>
              </w:rPr>
              <w:t>0,70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6C53E26" w14:textId="77777777" w:rsidR="00F226DD" w:rsidRPr="002F73C3" w:rsidRDefault="00F226DD" w:rsidP="002C735D">
            <w:pPr>
              <w:spacing w:before="120"/>
              <w:jc w:val="center"/>
              <w:rPr>
                <w:sz w:val="28"/>
                <w:szCs w:val="32"/>
              </w:rPr>
            </w:pPr>
            <w:r w:rsidRPr="002F73C3">
              <w:rPr>
                <w:sz w:val="28"/>
                <w:szCs w:val="32"/>
              </w:rPr>
              <w:t>0,80</w:t>
            </w:r>
          </w:p>
        </w:tc>
      </w:tr>
      <w:tr w:rsidR="00F226DD" w:rsidRPr="002F73C3" w14:paraId="5BA84CCC"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DF7B45C" w14:textId="77777777" w:rsidR="00F226DD" w:rsidRPr="002F73C3" w:rsidRDefault="00F226DD" w:rsidP="002C735D">
            <w:pPr>
              <w:spacing w:before="120"/>
              <w:jc w:val="center"/>
              <w:rPr>
                <w:sz w:val="28"/>
                <w:szCs w:val="32"/>
              </w:rPr>
            </w:pPr>
            <w:r w:rsidRPr="002F73C3">
              <w:rPr>
                <w:sz w:val="28"/>
                <w:szCs w:val="32"/>
              </w:rPr>
              <w:t>1</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2CF1EF1" w14:textId="77777777" w:rsidR="00F226DD" w:rsidRPr="002F73C3" w:rsidRDefault="00F226DD" w:rsidP="002C735D">
            <w:pPr>
              <w:spacing w:before="120"/>
              <w:jc w:val="center"/>
              <w:rPr>
                <w:sz w:val="28"/>
                <w:szCs w:val="32"/>
              </w:rPr>
            </w:pPr>
            <w:r w:rsidRPr="002F73C3">
              <w:rPr>
                <w:sz w:val="28"/>
                <w:szCs w:val="32"/>
              </w:rPr>
              <w:t>0,85</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EE2BE37" w14:textId="77777777" w:rsidR="00F226DD" w:rsidRPr="002F73C3" w:rsidRDefault="00F226DD" w:rsidP="002C735D">
            <w:pPr>
              <w:spacing w:before="120"/>
              <w:jc w:val="center"/>
              <w:rPr>
                <w:sz w:val="28"/>
                <w:szCs w:val="32"/>
              </w:rPr>
            </w:pPr>
            <w:r w:rsidRPr="002F73C3">
              <w:rPr>
                <w:sz w:val="28"/>
                <w:szCs w:val="32"/>
              </w:rPr>
              <w:t>0,95</w:t>
            </w:r>
          </w:p>
        </w:tc>
      </w:tr>
      <w:tr w:rsidR="00F226DD" w:rsidRPr="002F73C3" w14:paraId="2E5C41E9"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2972206" w14:textId="77777777" w:rsidR="00F226DD" w:rsidRPr="002F73C3" w:rsidRDefault="00F226DD" w:rsidP="002C735D">
            <w:pPr>
              <w:spacing w:before="120"/>
              <w:jc w:val="center"/>
              <w:rPr>
                <w:sz w:val="28"/>
                <w:szCs w:val="32"/>
              </w:rPr>
            </w:pPr>
            <w:r w:rsidRPr="002F73C3">
              <w:rPr>
                <w:sz w:val="28"/>
                <w:szCs w:val="32"/>
              </w:rPr>
              <w:t>3</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B0119F1" w14:textId="77777777" w:rsidR="00F226DD" w:rsidRPr="002F73C3" w:rsidRDefault="00F226DD" w:rsidP="002C735D">
            <w:pPr>
              <w:spacing w:before="120"/>
              <w:jc w:val="center"/>
              <w:rPr>
                <w:sz w:val="28"/>
                <w:szCs w:val="32"/>
              </w:rPr>
            </w:pPr>
            <w:r w:rsidRPr="002F73C3">
              <w:rPr>
                <w:sz w:val="28"/>
                <w:szCs w:val="32"/>
              </w:rPr>
              <w:t>1,00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44D239E" w14:textId="77777777" w:rsidR="00F226DD" w:rsidRPr="002F73C3" w:rsidRDefault="00F226DD" w:rsidP="002C735D">
            <w:pPr>
              <w:spacing w:before="120"/>
              <w:jc w:val="center"/>
              <w:rPr>
                <w:sz w:val="28"/>
                <w:szCs w:val="32"/>
              </w:rPr>
            </w:pPr>
            <w:r w:rsidRPr="002F73C3">
              <w:rPr>
                <w:sz w:val="28"/>
                <w:szCs w:val="32"/>
              </w:rPr>
              <w:t>1,10</w:t>
            </w:r>
          </w:p>
        </w:tc>
      </w:tr>
      <w:tr w:rsidR="00F226DD" w:rsidRPr="002F73C3" w14:paraId="7996E294"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459557F" w14:textId="77777777" w:rsidR="00F226DD" w:rsidRPr="002F73C3" w:rsidRDefault="00F226DD" w:rsidP="002C735D">
            <w:pPr>
              <w:spacing w:before="120"/>
              <w:jc w:val="center"/>
              <w:rPr>
                <w:sz w:val="28"/>
                <w:szCs w:val="32"/>
              </w:rPr>
            </w:pPr>
            <w:r w:rsidRPr="002F73C3">
              <w:rPr>
                <w:sz w:val="28"/>
                <w:szCs w:val="32"/>
              </w:rPr>
              <w:t>5</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231B86A" w14:textId="77777777" w:rsidR="00F226DD" w:rsidRPr="002F73C3" w:rsidRDefault="00F226DD" w:rsidP="002C735D">
            <w:pPr>
              <w:spacing w:before="120"/>
              <w:jc w:val="center"/>
              <w:rPr>
                <w:sz w:val="28"/>
                <w:szCs w:val="32"/>
              </w:rPr>
            </w:pPr>
            <w:r w:rsidRPr="002F73C3">
              <w:rPr>
                <w:sz w:val="28"/>
                <w:szCs w:val="32"/>
              </w:rPr>
              <w:t>1,40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87C74BB" w14:textId="77777777" w:rsidR="00F226DD" w:rsidRPr="002F73C3" w:rsidRDefault="00F226DD" w:rsidP="002C735D">
            <w:pPr>
              <w:spacing w:before="120"/>
              <w:jc w:val="center"/>
              <w:rPr>
                <w:sz w:val="28"/>
                <w:szCs w:val="32"/>
              </w:rPr>
            </w:pPr>
            <w:r w:rsidRPr="002F73C3">
              <w:rPr>
                <w:sz w:val="28"/>
                <w:szCs w:val="32"/>
              </w:rPr>
              <w:t>1,50</w:t>
            </w:r>
          </w:p>
        </w:tc>
      </w:tr>
      <w:tr w:rsidR="00F226DD" w:rsidRPr="002F73C3" w14:paraId="08D4C6C7"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bottom"/>
          </w:tcPr>
          <w:p w14:paraId="2C7F2DE5" w14:textId="77777777" w:rsidR="00F226DD" w:rsidRPr="002F73C3" w:rsidRDefault="00F226DD" w:rsidP="002C735D">
            <w:pPr>
              <w:spacing w:before="120"/>
              <w:jc w:val="center"/>
              <w:rPr>
                <w:sz w:val="28"/>
                <w:szCs w:val="32"/>
              </w:rPr>
            </w:pPr>
            <w:r w:rsidRPr="002F73C3">
              <w:rPr>
                <w:sz w:val="28"/>
                <w:szCs w:val="32"/>
              </w:rPr>
              <w:t>10</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bottom"/>
          </w:tcPr>
          <w:p w14:paraId="261073D9" w14:textId="77777777" w:rsidR="00F226DD" w:rsidRPr="002F73C3" w:rsidRDefault="00F226DD" w:rsidP="002C735D">
            <w:pPr>
              <w:spacing w:before="120"/>
              <w:jc w:val="center"/>
              <w:rPr>
                <w:sz w:val="28"/>
                <w:szCs w:val="32"/>
              </w:rPr>
            </w:pPr>
            <w:r w:rsidRPr="002F73C3">
              <w:rPr>
                <w:sz w:val="28"/>
                <w:szCs w:val="32"/>
              </w:rPr>
              <w:t>1,80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0391483" w14:textId="77777777" w:rsidR="00F226DD" w:rsidRPr="002F73C3" w:rsidRDefault="00F226DD" w:rsidP="002C735D">
            <w:pPr>
              <w:spacing w:before="120"/>
              <w:jc w:val="center"/>
              <w:rPr>
                <w:sz w:val="28"/>
                <w:szCs w:val="32"/>
              </w:rPr>
            </w:pPr>
            <w:r w:rsidRPr="002F73C3">
              <w:rPr>
                <w:sz w:val="28"/>
                <w:szCs w:val="32"/>
              </w:rPr>
              <w:t>1,90</w:t>
            </w:r>
          </w:p>
        </w:tc>
      </w:tr>
      <w:tr w:rsidR="00F226DD" w:rsidRPr="002F73C3" w14:paraId="6D5C4BA9"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5DA63F5" w14:textId="77777777" w:rsidR="00F226DD" w:rsidRPr="002F73C3" w:rsidRDefault="00F226DD" w:rsidP="002C735D">
            <w:pPr>
              <w:spacing w:before="120"/>
              <w:jc w:val="center"/>
              <w:rPr>
                <w:sz w:val="28"/>
                <w:szCs w:val="32"/>
              </w:rPr>
            </w:pPr>
            <w:r w:rsidRPr="002F73C3">
              <w:rPr>
                <w:sz w:val="28"/>
                <w:szCs w:val="32"/>
              </w:rPr>
              <w:t>30</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6399988" w14:textId="77777777" w:rsidR="00F226DD" w:rsidRPr="002F73C3" w:rsidRDefault="00F226DD" w:rsidP="002C735D">
            <w:pPr>
              <w:spacing w:before="120"/>
              <w:jc w:val="center"/>
              <w:rPr>
                <w:sz w:val="28"/>
                <w:szCs w:val="32"/>
              </w:rPr>
            </w:pPr>
            <w:r w:rsidRPr="002F73C3">
              <w:rPr>
                <w:sz w:val="28"/>
                <w:szCs w:val="32"/>
              </w:rPr>
              <w:t>2,20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AC39C9E" w14:textId="77777777" w:rsidR="00F226DD" w:rsidRPr="002F73C3" w:rsidRDefault="00F226DD" w:rsidP="002C735D">
            <w:pPr>
              <w:spacing w:before="120"/>
              <w:jc w:val="center"/>
              <w:rPr>
                <w:sz w:val="28"/>
                <w:szCs w:val="32"/>
              </w:rPr>
            </w:pPr>
            <w:r w:rsidRPr="002F73C3">
              <w:rPr>
                <w:sz w:val="28"/>
                <w:szCs w:val="32"/>
              </w:rPr>
              <w:t>2,30</w:t>
            </w:r>
          </w:p>
        </w:tc>
      </w:tr>
      <w:tr w:rsidR="00F226DD" w:rsidRPr="002F73C3" w14:paraId="3029F0CB"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8CF92AD" w14:textId="77777777" w:rsidR="00F226DD" w:rsidRPr="002F73C3" w:rsidRDefault="00F226DD" w:rsidP="002C735D">
            <w:pPr>
              <w:spacing w:before="120"/>
              <w:jc w:val="center"/>
              <w:rPr>
                <w:sz w:val="28"/>
                <w:szCs w:val="32"/>
              </w:rPr>
            </w:pPr>
            <w:r w:rsidRPr="002F73C3">
              <w:rPr>
                <w:sz w:val="28"/>
                <w:szCs w:val="32"/>
              </w:rPr>
              <w:t>50</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E3AA920" w14:textId="77777777" w:rsidR="00F226DD" w:rsidRPr="002F73C3" w:rsidRDefault="00F226DD" w:rsidP="002C735D">
            <w:pPr>
              <w:spacing w:before="120"/>
              <w:jc w:val="center"/>
              <w:rPr>
                <w:sz w:val="28"/>
                <w:szCs w:val="32"/>
              </w:rPr>
            </w:pPr>
            <w:r w:rsidRPr="002F73C3">
              <w:rPr>
                <w:sz w:val="28"/>
                <w:szCs w:val="32"/>
              </w:rPr>
              <w:t>2,80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B7705E5" w14:textId="77777777" w:rsidR="00F226DD" w:rsidRPr="002F73C3" w:rsidRDefault="00F226DD" w:rsidP="002C735D">
            <w:pPr>
              <w:spacing w:before="120"/>
              <w:jc w:val="center"/>
              <w:rPr>
                <w:sz w:val="28"/>
                <w:szCs w:val="32"/>
              </w:rPr>
            </w:pPr>
            <w:r w:rsidRPr="002F73C3">
              <w:rPr>
                <w:sz w:val="28"/>
                <w:szCs w:val="32"/>
              </w:rPr>
              <w:t>2,90</w:t>
            </w:r>
          </w:p>
        </w:tc>
      </w:tr>
      <w:tr w:rsidR="00F226DD" w:rsidRPr="002F73C3" w14:paraId="39C417E1"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40763FA" w14:textId="77777777" w:rsidR="00F226DD" w:rsidRPr="002F73C3" w:rsidRDefault="00F226DD" w:rsidP="002C735D">
            <w:pPr>
              <w:spacing w:before="120"/>
              <w:jc w:val="center"/>
              <w:rPr>
                <w:sz w:val="28"/>
                <w:szCs w:val="32"/>
              </w:rPr>
            </w:pPr>
            <w:r w:rsidRPr="002F73C3">
              <w:rPr>
                <w:sz w:val="28"/>
                <w:szCs w:val="32"/>
              </w:rPr>
              <w:t>100</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A934B8E" w14:textId="77777777" w:rsidR="00F226DD" w:rsidRPr="002F73C3" w:rsidRDefault="00F226DD" w:rsidP="002C735D">
            <w:pPr>
              <w:spacing w:before="120"/>
              <w:jc w:val="center"/>
              <w:rPr>
                <w:sz w:val="28"/>
                <w:szCs w:val="32"/>
              </w:rPr>
            </w:pPr>
            <w:r w:rsidRPr="002F73C3">
              <w:rPr>
                <w:sz w:val="28"/>
                <w:szCs w:val="32"/>
              </w:rPr>
              <w:t>3,40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FC66957" w14:textId="77777777" w:rsidR="00F226DD" w:rsidRPr="002F73C3" w:rsidRDefault="00F226DD" w:rsidP="002C735D">
            <w:pPr>
              <w:spacing w:before="120"/>
              <w:jc w:val="center"/>
              <w:rPr>
                <w:sz w:val="28"/>
                <w:szCs w:val="32"/>
              </w:rPr>
            </w:pPr>
            <w:r w:rsidRPr="002F73C3">
              <w:rPr>
                <w:sz w:val="28"/>
                <w:szCs w:val="32"/>
              </w:rPr>
              <w:t>3,50</w:t>
            </w:r>
          </w:p>
        </w:tc>
      </w:tr>
      <w:tr w:rsidR="00F226DD" w:rsidRPr="002F73C3" w14:paraId="75725FC7"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bottom"/>
          </w:tcPr>
          <w:p w14:paraId="32D4F472" w14:textId="77777777" w:rsidR="00F226DD" w:rsidRPr="002F73C3" w:rsidRDefault="00F226DD" w:rsidP="002C735D">
            <w:pPr>
              <w:spacing w:before="120"/>
              <w:jc w:val="center"/>
              <w:rPr>
                <w:sz w:val="28"/>
                <w:szCs w:val="32"/>
              </w:rPr>
            </w:pPr>
            <w:r w:rsidRPr="002F73C3">
              <w:rPr>
                <w:sz w:val="28"/>
                <w:szCs w:val="32"/>
              </w:rPr>
              <w:t>300</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bottom"/>
          </w:tcPr>
          <w:p w14:paraId="2EB28DDC" w14:textId="77777777" w:rsidR="00F226DD" w:rsidRPr="002F73C3" w:rsidRDefault="00F226DD" w:rsidP="002C735D">
            <w:pPr>
              <w:spacing w:before="120"/>
              <w:jc w:val="center"/>
              <w:rPr>
                <w:sz w:val="28"/>
                <w:szCs w:val="32"/>
              </w:rPr>
            </w:pPr>
            <w:r w:rsidRPr="002F73C3">
              <w:rPr>
                <w:sz w:val="28"/>
                <w:szCs w:val="32"/>
              </w:rPr>
              <w:t>4,00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bottom"/>
          </w:tcPr>
          <w:p w14:paraId="12F8FF9A" w14:textId="77777777" w:rsidR="00F226DD" w:rsidRPr="002F73C3" w:rsidRDefault="00F226DD" w:rsidP="002C735D">
            <w:pPr>
              <w:spacing w:before="120"/>
              <w:jc w:val="center"/>
              <w:rPr>
                <w:sz w:val="28"/>
                <w:szCs w:val="32"/>
              </w:rPr>
            </w:pPr>
            <w:r w:rsidRPr="002F73C3">
              <w:rPr>
                <w:sz w:val="28"/>
                <w:szCs w:val="32"/>
              </w:rPr>
              <w:t>4,10</w:t>
            </w:r>
          </w:p>
        </w:tc>
      </w:tr>
      <w:tr w:rsidR="00F226DD" w:rsidRPr="002F73C3" w14:paraId="01D72E7A"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bottom"/>
          </w:tcPr>
          <w:p w14:paraId="3FD15545" w14:textId="77777777" w:rsidR="00F226DD" w:rsidRPr="002F73C3" w:rsidRDefault="00F226DD" w:rsidP="002C735D">
            <w:pPr>
              <w:spacing w:before="120"/>
              <w:jc w:val="center"/>
              <w:rPr>
                <w:sz w:val="28"/>
                <w:szCs w:val="32"/>
              </w:rPr>
            </w:pPr>
            <w:r w:rsidRPr="002F73C3">
              <w:rPr>
                <w:sz w:val="28"/>
                <w:szCs w:val="32"/>
              </w:rPr>
              <w:t>≥ 500</w:t>
            </w:r>
          </w:p>
        </w:tc>
        <w:tc>
          <w:tcPr>
            <w:tcW w:w="1790"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bottom"/>
          </w:tcPr>
          <w:p w14:paraId="5CC11B32" w14:textId="77777777" w:rsidR="00F226DD" w:rsidRPr="002F73C3" w:rsidRDefault="00F226DD" w:rsidP="002C735D">
            <w:pPr>
              <w:spacing w:before="120"/>
              <w:jc w:val="center"/>
              <w:rPr>
                <w:sz w:val="28"/>
                <w:szCs w:val="32"/>
              </w:rPr>
            </w:pPr>
            <w:r w:rsidRPr="002F73C3">
              <w:rPr>
                <w:sz w:val="28"/>
                <w:szCs w:val="32"/>
              </w:rPr>
              <w:t>4,80</w:t>
            </w:r>
          </w:p>
        </w:tc>
        <w:tc>
          <w:tcPr>
            <w:tcW w:w="156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bottom"/>
          </w:tcPr>
          <w:p w14:paraId="773D32EA" w14:textId="77777777" w:rsidR="00F226DD" w:rsidRPr="002F73C3" w:rsidRDefault="00F226DD" w:rsidP="002C735D">
            <w:pPr>
              <w:spacing w:before="120"/>
              <w:jc w:val="center"/>
              <w:rPr>
                <w:sz w:val="28"/>
                <w:szCs w:val="32"/>
              </w:rPr>
            </w:pPr>
            <w:r w:rsidRPr="002F73C3">
              <w:rPr>
                <w:sz w:val="28"/>
                <w:szCs w:val="32"/>
              </w:rPr>
              <w:t>4,90</w:t>
            </w:r>
          </w:p>
        </w:tc>
      </w:tr>
    </w:tbl>
    <w:p w14:paraId="371EAE5A" w14:textId="77777777" w:rsidR="00F226DD" w:rsidRPr="002F73C3" w:rsidRDefault="00F226DD" w:rsidP="00F226DD">
      <w:pPr>
        <w:spacing w:before="60" w:after="60" w:line="360" w:lineRule="exact"/>
        <w:ind w:firstLine="720"/>
        <w:rPr>
          <w:sz w:val="28"/>
          <w:szCs w:val="32"/>
        </w:rPr>
      </w:pPr>
      <w:r w:rsidRPr="002F73C3">
        <w:rPr>
          <w:sz w:val="28"/>
          <w:szCs w:val="32"/>
        </w:rPr>
        <w:t>2. Bảng hệ số theo quy mô diện tích và khu vực để điều chỉnh định mức kinh tế - kỹ thuật khi định giá đất cụ thể theo phương pháp hệ số điều chỉnh giá đất</w:t>
      </w:r>
    </w:p>
    <w:p w14:paraId="2F1376BC" w14:textId="77777777" w:rsidR="00F226DD" w:rsidRPr="002F73C3" w:rsidRDefault="00F226DD" w:rsidP="00F226DD">
      <w:pPr>
        <w:spacing w:before="60" w:after="60" w:line="360" w:lineRule="exact"/>
        <w:jc w:val="center"/>
        <w:rPr>
          <w:sz w:val="28"/>
          <w:szCs w:val="32"/>
        </w:rPr>
      </w:pPr>
      <w:r w:rsidRPr="002F73C3">
        <w:rPr>
          <w:sz w:val="28"/>
          <w:szCs w:val="32"/>
        </w:rPr>
        <w:t>Bảng 03. Bảng hệ số theo quy mô diện tích và khu vực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75"/>
        <w:gridCol w:w="3356"/>
        <w:gridCol w:w="2933"/>
      </w:tblGrid>
      <w:tr w:rsidR="00F226DD" w:rsidRPr="002F73C3" w14:paraId="426BE458" w14:textId="77777777" w:rsidTr="002C735D">
        <w:trPr>
          <w:trHeight w:val="700"/>
          <w:tblHeader/>
        </w:trPr>
        <w:tc>
          <w:tcPr>
            <w:tcW w:w="1642" w:type="pct"/>
            <w:tcBorders>
              <w:top w:val="single" w:sz="4" w:space="0" w:color="auto"/>
              <w:left w:val="single" w:sz="4" w:space="0" w:color="auto"/>
              <w:bottom w:val="single" w:sz="4" w:space="0" w:color="auto"/>
              <w:right w:val="single" w:sz="4" w:space="0" w:color="auto"/>
              <w:tl2br w:val="single" w:sz="4" w:space="0" w:color="auto"/>
              <w:tr2bl w:val="nil"/>
            </w:tcBorders>
            <w:shd w:val="solid" w:color="FFFFFF" w:fill="auto"/>
            <w:tcMar>
              <w:top w:w="0" w:type="dxa"/>
              <w:left w:w="0" w:type="dxa"/>
              <w:bottom w:w="0" w:type="dxa"/>
              <w:right w:w="0" w:type="dxa"/>
            </w:tcMar>
            <w:vAlign w:val="center"/>
          </w:tcPr>
          <w:p w14:paraId="18BED215" w14:textId="77777777" w:rsidR="00F226DD" w:rsidRPr="002F73C3" w:rsidRDefault="00F226DD" w:rsidP="002C735D">
            <w:pPr>
              <w:jc w:val="right"/>
              <w:rPr>
                <w:sz w:val="28"/>
                <w:szCs w:val="32"/>
              </w:rPr>
            </w:pPr>
            <w:r w:rsidRPr="002F73C3">
              <w:rPr>
                <w:b/>
                <w:bCs/>
                <w:sz w:val="28"/>
                <w:szCs w:val="32"/>
              </w:rPr>
              <w:t>Khu vực</w:t>
            </w:r>
          </w:p>
          <w:p w14:paraId="6B8E238D" w14:textId="77777777" w:rsidR="00F226DD" w:rsidRPr="002F73C3" w:rsidRDefault="00F226DD" w:rsidP="002C735D">
            <w:pPr>
              <w:rPr>
                <w:sz w:val="28"/>
                <w:szCs w:val="32"/>
              </w:rPr>
            </w:pPr>
            <w:r w:rsidRPr="002F73C3">
              <w:rPr>
                <w:b/>
                <w:bCs/>
                <w:sz w:val="28"/>
                <w:szCs w:val="32"/>
              </w:rPr>
              <w:t xml:space="preserve">Diện tích </w:t>
            </w:r>
            <w:r w:rsidRPr="002F73C3">
              <w:rPr>
                <w:sz w:val="28"/>
                <w:szCs w:val="32"/>
              </w:rPr>
              <w:t>(ha)</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6F6D3B4" w14:textId="77777777" w:rsidR="00F226DD" w:rsidRPr="002F73C3" w:rsidRDefault="00F226DD" w:rsidP="002C735D">
            <w:pPr>
              <w:jc w:val="center"/>
              <w:rPr>
                <w:sz w:val="28"/>
                <w:szCs w:val="32"/>
              </w:rPr>
            </w:pPr>
            <w:r w:rsidRPr="002F73C3">
              <w:rPr>
                <w:b/>
                <w:bCs/>
                <w:sz w:val="28"/>
                <w:szCs w:val="32"/>
              </w:rPr>
              <w:t>Các xã</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624876C" w14:textId="77777777" w:rsidR="00F226DD" w:rsidRPr="002F73C3" w:rsidRDefault="00F226DD" w:rsidP="002C735D">
            <w:pPr>
              <w:jc w:val="center"/>
              <w:rPr>
                <w:sz w:val="28"/>
                <w:szCs w:val="32"/>
              </w:rPr>
            </w:pPr>
            <w:r w:rsidRPr="002F73C3">
              <w:rPr>
                <w:b/>
                <w:bCs/>
                <w:sz w:val="28"/>
                <w:szCs w:val="32"/>
              </w:rPr>
              <w:t>Các phường</w:t>
            </w:r>
          </w:p>
        </w:tc>
      </w:tr>
      <w:tr w:rsidR="00F226DD" w:rsidRPr="002F73C3" w14:paraId="2C4C7129"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023E0F4" w14:textId="77777777" w:rsidR="00F226DD" w:rsidRPr="002F73C3" w:rsidRDefault="00F226DD" w:rsidP="002C735D">
            <w:pPr>
              <w:jc w:val="center"/>
              <w:rPr>
                <w:sz w:val="28"/>
                <w:szCs w:val="32"/>
              </w:rPr>
            </w:pPr>
            <w:r w:rsidRPr="002F73C3">
              <w:rPr>
                <w:sz w:val="28"/>
                <w:szCs w:val="32"/>
              </w:rPr>
              <w:t>≤ 0,1</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B79DA71" w14:textId="77777777" w:rsidR="00F226DD" w:rsidRPr="002F73C3" w:rsidRDefault="00F226DD" w:rsidP="002C735D">
            <w:pPr>
              <w:jc w:val="center"/>
              <w:rPr>
                <w:sz w:val="28"/>
                <w:szCs w:val="32"/>
              </w:rPr>
            </w:pPr>
            <w:r w:rsidRPr="002F73C3">
              <w:rPr>
                <w:sz w:val="28"/>
                <w:szCs w:val="32"/>
              </w:rPr>
              <w:t>0,50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CBDE6CF" w14:textId="77777777" w:rsidR="00F226DD" w:rsidRPr="002F73C3" w:rsidRDefault="00F226DD" w:rsidP="002C735D">
            <w:pPr>
              <w:jc w:val="center"/>
              <w:rPr>
                <w:sz w:val="28"/>
                <w:szCs w:val="32"/>
              </w:rPr>
            </w:pPr>
            <w:r w:rsidRPr="002F73C3">
              <w:rPr>
                <w:sz w:val="28"/>
                <w:szCs w:val="32"/>
              </w:rPr>
              <w:t>0,60</w:t>
            </w:r>
          </w:p>
        </w:tc>
      </w:tr>
      <w:tr w:rsidR="00F226DD" w:rsidRPr="002F73C3" w14:paraId="0D669F29"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B9E0332" w14:textId="77777777" w:rsidR="00F226DD" w:rsidRPr="002F73C3" w:rsidRDefault="00F226DD" w:rsidP="002C735D">
            <w:pPr>
              <w:jc w:val="center"/>
              <w:rPr>
                <w:sz w:val="28"/>
                <w:szCs w:val="32"/>
              </w:rPr>
            </w:pPr>
            <w:r w:rsidRPr="002F73C3">
              <w:rPr>
                <w:sz w:val="28"/>
                <w:szCs w:val="32"/>
              </w:rPr>
              <w:t>0,3</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7ED4BB6" w14:textId="77777777" w:rsidR="00F226DD" w:rsidRPr="002F73C3" w:rsidRDefault="00F226DD" w:rsidP="002C735D">
            <w:pPr>
              <w:jc w:val="center"/>
              <w:rPr>
                <w:sz w:val="28"/>
                <w:szCs w:val="32"/>
              </w:rPr>
            </w:pPr>
            <w:r w:rsidRPr="002F73C3">
              <w:rPr>
                <w:sz w:val="28"/>
                <w:szCs w:val="32"/>
              </w:rPr>
              <w:t>0,65</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57E67F2" w14:textId="77777777" w:rsidR="00F226DD" w:rsidRPr="002F73C3" w:rsidRDefault="00F226DD" w:rsidP="002C735D">
            <w:pPr>
              <w:jc w:val="center"/>
              <w:rPr>
                <w:sz w:val="28"/>
                <w:szCs w:val="32"/>
              </w:rPr>
            </w:pPr>
            <w:r w:rsidRPr="002F73C3">
              <w:rPr>
                <w:sz w:val="28"/>
                <w:szCs w:val="32"/>
              </w:rPr>
              <w:t>0,75</w:t>
            </w:r>
          </w:p>
        </w:tc>
      </w:tr>
      <w:tr w:rsidR="00F226DD" w:rsidRPr="002F73C3" w14:paraId="2723C700"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4F49F44" w14:textId="77777777" w:rsidR="00F226DD" w:rsidRPr="002F73C3" w:rsidRDefault="00F226DD" w:rsidP="002C735D">
            <w:pPr>
              <w:jc w:val="center"/>
              <w:rPr>
                <w:sz w:val="28"/>
                <w:szCs w:val="32"/>
              </w:rPr>
            </w:pPr>
            <w:r w:rsidRPr="002F73C3">
              <w:rPr>
                <w:sz w:val="28"/>
                <w:szCs w:val="32"/>
              </w:rPr>
              <w:t>0,5</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78ED676" w14:textId="77777777" w:rsidR="00F226DD" w:rsidRPr="002F73C3" w:rsidRDefault="00F226DD" w:rsidP="002C735D">
            <w:pPr>
              <w:jc w:val="center"/>
              <w:rPr>
                <w:sz w:val="28"/>
                <w:szCs w:val="32"/>
              </w:rPr>
            </w:pPr>
            <w:r w:rsidRPr="002F73C3">
              <w:rPr>
                <w:sz w:val="28"/>
                <w:szCs w:val="32"/>
              </w:rPr>
              <w:t>0,80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DC62FC8" w14:textId="77777777" w:rsidR="00F226DD" w:rsidRPr="002F73C3" w:rsidRDefault="00F226DD" w:rsidP="002C735D">
            <w:pPr>
              <w:jc w:val="center"/>
              <w:rPr>
                <w:sz w:val="28"/>
                <w:szCs w:val="32"/>
              </w:rPr>
            </w:pPr>
            <w:r w:rsidRPr="002F73C3">
              <w:rPr>
                <w:sz w:val="28"/>
                <w:szCs w:val="32"/>
              </w:rPr>
              <w:t>0,90</w:t>
            </w:r>
          </w:p>
        </w:tc>
      </w:tr>
      <w:tr w:rsidR="00F226DD" w:rsidRPr="002F73C3" w14:paraId="53A25D46"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2961F72" w14:textId="77777777" w:rsidR="00F226DD" w:rsidRPr="002F73C3" w:rsidRDefault="00F226DD" w:rsidP="002C735D">
            <w:pPr>
              <w:jc w:val="center"/>
              <w:rPr>
                <w:sz w:val="28"/>
                <w:szCs w:val="32"/>
              </w:rPr>
            </w:pPr>
            <w:r w:rsidRPr="002F73C3">
              <w:rPr>
                <w:sz w:val="28"/>
                <w:szCs w:val="32"/>
              </w:rPr>
              <w:t>1</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4412716" w14:textId="77777777" w:rsidR="00F226DD" w:rsidRPr="002F73C3" w:rsidRDefault="00F226DD" w:rsidP="002C735D">
            <w:pPr>
              <w:jc w:val="center"/>
              <w:rPr>
                <w:sz w:val="28"/>
                <w:szCs w:val="32"/>
              </w:rPr>
            </w:pPr>
            <w:r w:rsidRPr="002F73C3">
              <w:rPr>
                <w:sz w:val="28"/>
                <w:szCs w:val="32"/>
              </w:rPr>
              <w:t>1,00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2856C8F" w14:textId="77777777" w:rsidR="00F226DD" w:rsidRPr="002F73C3" w:rsidRDefault="00F226DD" w:rsidP="002C735D">
            <w:pPr>
              <w:jc w:val="center"/>
              <w:rPr>
                <w:sz w:val="28"/>
                <w:szCs w:val="32"/>
              </w:rPr>
            </w:pPr>
            <w:r w:rsidRPr="002F73C3">
              <w:rPr>
                <w:sz w:val="28"/>
                <w:szCs w:val="32"/>
              </w:rPr>
              <w:t>1,10</w:t>
            </w:r>
          </w:p>
        </w:tc>
      </w:tr>
      <w:tr w:rsidR="00F226DD" w:rsidRPr="002F73C3" w14:paraId="08C8BD63"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6E13089" w14:textId="77777777" w:rsidR="00F226DD" w:rsidRPr="002F73C3" w:rsidRDefault="00F226DD" w:rsidP="002C735D">
            <w:pPr>
              <w:jc w:val="center"/>
              <w:rPr>
                <w:sz w:val="28"/>
                <w:szCs w:val="32"/>
              </w:rPr>
            </w:pPr>
            <w:r w:rsidRPr="002F73C3">
              <w:rPr>
                <w:sz w:val="28"/>
                <w:szCs w:val="32"/>
              </w:rPr>
              <w:t>3</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80FA3AD" w14:textId="77777777" w:rsidR="00F226DD" w:rsidRPr="002F73C3" w:rsidRDefault="00F226DD" w:rsidP="002C735D">
            <w:pPr>
              <w:jc w:val="center"/>
              <w:rPr>
                <w:sz w:val="28"/>
                <w:szCs w:val="32"/>
              </w:rPr>
            </w:pPr>
            <w:r w:rsidRPr="002F73C3">
              <w:rPr>
                <w:sz w:val="28"/>
                <w:szCs w:val="32"/>
              </w:rPr>
              <w:t>1,20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B070E9E" w14:textId="77777777" w:rsidR="00F226DD" w:rsidRPr="002F73C3" w:rsidRDefault="00F226DD" w:rsidP="002C735D">
            <w:pPr>
              <w:jc w:val="center"/>
              <w:rPr>
                <w:sz w:val="28"/>
                <w:szCs w:val="32"/>
              </w:rPr>
            </w:pPr>
            <w:r w:rsidRPr="002F73C3">
              <w:rPr>
                <w:sz w:val="28"/>
                <w:szCs w:val="32"/>
              </w:rPr>
              <w:t>1,30</w:t>
            </w:r>
          </w:p>
        </w:tc>
      </w:tr>
      <w:tr w:rsidR="00F226DD" w:rsidRPr="002F73C3" w14:paraId="1D0921CD"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816275B" w14:textId="77777777" w:rsidR="00F226DD" w:rsidRPr="002F73C3" w:rsidRDefault="00F226DD" w:rsidP="002C735D">
            <w:pPr>
              <w:jc w:val="center"/>
              <w:rPr>
                <w:sz w:val="28"/>
                <w:szCs w:val="32"/>
              </w:rPr>
            </w:pPr>
            <w:r w:rsidRPr="002F73C3">
              <w:rPr>
                <w:sz w:val="28"/>
                <w:szCs w:val="32"/>
              </w:rPr>
              <w:t>5</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4F07DDD" w14:textId="77777777" w:rsidR="00F226DD" w:rsidRPr="002F73C3" w:rsidRDefault="00F226DD" w:rsidP="002C735D">
            <w:pPr>
              <w:jc w:val="center"/>
              <w:rPr>
                <w:sz w:val="28"/>
                <w:szCs w:val="32"/>
              </w:rPr>
            </w:pPr>
            <w:r w:rsidRPr="002F73C3">
              <w:rPr>
                <w:sz w:val="28"/>
                <w:szCs w:val="32"/>
              </w:rPr>
              <w:t>1,40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9195CC7" w14:textId="77777777" w:rsidR="00F226DD" w:rsidRPr="002F73C3" w:rsidRDefault="00F226DD" w:rsidP="002C735D">
            <w:pPr>
              <w:jc w:val="center"/>
              <w:rPr>
                <w:sz w:val="28"/>
                <w:szCs w:val="32"/>
              </w:rPr>
            </w:pPr>
            <w:r w:rsidRPr="002F73C3">
              <w:rPr>
                <w:sz w:val="28"/>
                <w:szCs w:val="32"/>
              </w:rPr>
              <w:t>1,50</w:t>
            </w:r>
          </w:p>
        </w:tc>
      </w:tr>
      <w:tr w:rsidR="00F226DD" w:rsidRPr="002F73C3" w14:paraId="19C34E10"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2627158" w14:textId="77777777" w:rsidR="00F226DD" w:rsidRPr="002F73C3" w:rsidRDefault="00F226DD" w:rsidP="002C735D">
            <w:pPr>
              <w:jc w:val="center"/>
              <w:rPr>
                <w:sz w:val="28"/>
                <w:szCs w:val="32"/>
              </w:rPr>
            </w:pPr>
            <w:r w:rsidRPr="002F73C3">
              <w:rPr>
                <w:sz w:val="28"/>
                <w:szCs w:val="32"/>
              </w:rPr>
              <w:t>10</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5A2F578" w14:textId="77777777" w:rsidR="00F226DD" w:rsidRPr="002F73C3" w:rsidRDefault="00F226DD" w:rsidP="002C735D">
            <w:pPr>
              <w:jc w:val="center"/>
              <w:rPr>
                <w:sz w:val="28"/>
                <w:szCs w:val="32"/>
              </w:rPr>
            </w:pPr>
            <w:r w:rsidRPr="002F73C3">
              <w:rPr>
                <w:sz w:val="28"/>
                <w:szCs w:val="32"/>
              </w:rPr>
              <w:t>1,60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7AFAE6D" w14:textId="77777777" w:rsidR="00F226DD" w:rsidRPr="002F73C3" w:rsidRDefault="00F226DD" w:rsidP="002C735D">
            <w:pPr>
              <w:jc w:val="center"/>
              <w:rPr>
                <w:sz w:val="28"/>
                <w:szCs w:val="32"/>
              </w:rPr>
            </w:pPr>
            <w:r w:rsidRPr="002F73C3">
              <w:rPr>
                <w:sz w:val="28"/>
                <w:szCs w:val="32"/>
              </w:rPr>
              <w:t>1,70</w:t>
            </w:r>
          </w:p>
        </w:tc>
      </w:tr>
      <w:tr w:rsidR="00F226DD" w:rsidRPr="002F73C3" w14:paraId="18A693E2"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49673B5" w14:textId="77777777" w:rsidR="00F226DD" w:rsidRPr="002F73C3" w:rsidRDefault="00F226DD" w:rsidP="002C735D">
            <w:pPr>
              <w:jc w:val="center"/>
              <w:rPr>
                <w:sz w:val="28"/>
                <w:szCs w:val="32"/>
              </w:rPr>
            </w:pPr>
            <w:r w:rsidRPr="002F73C3">
              <w:rPr>
                <w:sz w:val="28"/>
                <w:szCs w:val="32"/>
              </w:rPr>
              <w:t>30</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AE1D3ED" w14:textId="77777777" w:rsidR="00F226DD" w:rsidRPr="002F73C3" w:rsidRDefault="00F226DD" w:rsidP="002C735D">
            <w:pPr>
              <w:jc w:val="center"/>
              <w:rPr>
                <w:sz w:val="28"/>
                <w:szCs w:val="32"/>
              </w:rPr>
            </w:pPr>
            <w:r w:rsidRPr="002F73C3">
              <w:rPr>
                <w:sz w:val="28"/>
                <w:szCs w:val="32"/>
              </w:rPr>
              <w:t>1,80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48BF799" w14:textId="77777777" w:rsidR="00F226DD" w:rsidRPr="002F73C3" w:rsidRDefault="00F226DD" w:rsidP="002C735D">
            <w:pPr>
              <w:jc w:val="center"/>
              <w:rPr>
                <w:sz w:val="28"/>
                <w:szCs w:val="32"/>
              </w:rPr>
            </w:pPr>
            <w:r w:rsidRPr="002F73C3">
              <w:rPr>
                <w:sz w:val="28"/>
                <w:szCs w:val="32"/>
              </w:rPr>
              <w:t>1,90</w:t>
            </w:r>
          </w:p>
        </w:tc>
      </w:tr>
      <w:tr w:rsidR="00F226DD" w:rsidRPr="002F73C3" w14:paraId="6AA241D8"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983FCC6" w14:textId="77777777" w:rsidR="00F226DD" w:rsidRPr="002F73C3" w:rsidRDefault="00F226DD" w:rsidP="002C735D">
            <w:pPr>
              <w:jc w:val="center"/>
              <w:rPr>
                <w:sz w:val="28"/>
                <w:szCs w:val="32"/>
              </w:rPr>
            </w:pPr>
            <w:r w:rsidRPr="002F73C3">
              <w:rPr>
                <w:sz w:val="28"/>
                <w:szCs w:val="32"/>
              </w:rPr>
              <w:t>50</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7851031" w14:textId="77777777" w:rsidR="00F226DD" w:rsidRPr="002F73C3" w:rsidRDefault="00F226DD" w:rsidP="002C735D">
            <w:pPr>
              <w:jc w:val="center"/>
              <w:rPr>
                <w:sz w:val="28"/>
                <w:szCs w:val="32"/>
              </w:rPr>
            </w:pPr>
            <w:r w:rsidRPr="002F73C3">
              <w:rPr>
                <w:sz w:val="28"/>
                <w:szCs w:val="32"/>
              </w:rPr>
              <w:t>2,00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6CB26F3" w14:textId="77777777" w:rsidR="00F226DD" w:rsidRPr="002F73C3" w:rsidRDefault="00F226DD" w:rsidP="002C735D">
            <w:pPr>
              <w:jc w:val="center"/>
              <w:rPr>
                <w:sz w:val="28"/>
                <w:szCs w:val="32"/>
              </w:rPr>
            </w:pPr>
            <w:r w:rsidRPr="002F73C3">
              <w:rPr>
                <w:sz w:val="28"/>
                <w:szCs w:val="32"/>
              </w:rPr>
              <w:t>2,10</w:t>
            </w:r>
          </w:p>
        </w:tc>
      </w:tr>
      <w:tr w:rsidR="00F226DD" w:rsidRPr="002F73C3" w14:paraId="04ECD0FC"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DC4E830" w14:textId="77777777" w:rsidR="00F226DD" w:rsidRPr="002F73C3" w:rsidRDefault="00F226DD" w:rsidP="002C735D">
            <w:pPr>
              <w:jc w:val="center"/>
              <w:rPr>
                <w:sz w:val="28"/>
                <w:szCs w:val="32"/>
              </w:rPr>
            </w:pPr>
            <w:r w:rsidRPr="002F73C3">
              <w:rPr>
                <w:sz w:val="28"/>
                <w:szCs w:val="32"/>
              </w:rPr>
              <w:t>100</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60C68C8" w14:textId="77777777" w:rsidR="00F226DD" w:rsidRPr="002F73C3" w:rsidRDefault="00F226DD" w:rsidP="002C735D">
            <w:pPr>
              <w:jc w:val="center"/>
              <w:rPr>
                <w:sz w:val="28"/>
                <w:szCs w:val="32"/>
              </w:rPr>
            </w:pPr>
            <w:r w:rsidRPr="002F73C3">
              <w:rPr>
                <w:sz w:val="28"/>
                <w:szCs w:val="32"/>
              </w:rPr>
              <w:t>2,20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51C9780" w14:textId="77777777" w:rsidR="00F226DD" w:rsidRPr="002F73C3" w:rsidRDefault="00F226DD" w:rsidP="002C735D">
            <w:pPr>
              <w:jc w:val="center"/>
              <w:rPr>
                <w:sz w:val="28"/>
                <w:szCs w:val="32"/>
              </w:rPr>
            </w:pPr>
            <w:r w:rsidRPr="002F73C3">
              <w:rPr>
                <w:sz w:val="28"/>
                <w:szCs w:val="32"/>
              </w:rPr>
              <w:t>2,30</w:t>
            </w:r>
          </w:p>
        </w:tc>
      </w:tr>
      <w:tr w:rsidR="00F226DD" w:rsidRPr="002F73C3" w14:paraId="5BA3CC52"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C1A11F7" w14:textId="77777777" w:rsidR="00F226DD" w:rsidRPr="002F73C3" w:rsidRDefault="00F226DD" w:rsidP="002C735D">
            <w:pPr>
              <w:jc w:val="center"/>
              <w:rPr>
                <w:sz w:val="28"/>
                <w:szCs w:val="32"/>
              </w:rPr>
            </w:pPr>
            <w:r w:rsidRPr="002F73C3">
              <w:rPr>
                <w:sz w:val="28"/>
                <w:szCs w:val="32"/>
              </w:rPr>
              <w:t>300</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F2FEFF8" w14:textId="77777777" w:rsidR="00F226DD" w:rsidRPr="002F73C3" w:rsidRDefault="00F226DD" w:rsidP="002C735D">
            <w:pPr>
              <w:jc w:val="center"/>
              <w:rPr>
                <w:sz w:val="28"/>
                <w:szCs w:val="32"/>
              </w:rPr>
            </w:pPr>
            <w:r w:rsidRPr="002F73C3">
              <w:rPr>
                <w:sz w:val="28"/>
                <w:szCs w:val="32"/>
              </w:rPr>
              <w:t>2,40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D15E29F" w14:textId="77777777" w:rsidR="00F226DD" w:rsidRPr="002F73C3" w:rsidRDefault="00F226DD" w:rsidP="002C735D">
            <w:pPr>
              <w:jc w:val="center"/>
              <w:rPr>
                <w:sz w:val="28"/>
                <w:szCs w:val="32"/>
              </w:rPr>
            </w:pPr>
            <w:r w:rsidRPr="002F73C3">
              <w:rPr>
                <w:sz w:val="28"/>
                <w:szCs w:val="32"/>
              </w:rPr>
              <w:t>2,50</w:t>
            </w:r>
          </w:p>
        </w:tc>
      </w:tr>
      <w:tr w:rsidR="00F226DD" w:rsidRPr="002F73C3" w14:paraId="282E39AC"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5E24878" w14:textId="77777777" w:rsidR="00F226DD" w:rsidRPr="002F73C3" w:rsidRDefault="00F226DD" w:rsidP="002C735D">
            <w:pPr>
              <w:jc w:val="center"/>
              <w:rPr>
                <w:sz w:val="28"/>
                <w:szCs w:val="32"/>
              </w:rPr>
            </w:pPr>
            <w:r w:rsidRPr="002F73C3">
              <w:rPr>
                <w:sz w:val="28"/>
                <w:szCs w:val="32"/>
              </w:rPr>
              <w:t>500</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50305E6" w14:textId="77777777" w:rsidR="00F226DD" w:rsidRPr="002F73C3" w:rsidRDefault="00F226DD" w:rsidP="002C735D">
            <w:pPr>
              <w:jc w:val="center"/>
              <w:rPr>
                <w:sz w:val="28"/>
                <w:szCs w:val="32"/>
              </w:rPr>
            </w:pPr>
            <w:r w:rsidRPr="002F73C3">
              <w:rPr>
                <w:sz w:val="28"/>
                <w:szCs w:val="32"/>
              </w:rPr>
              <w:t>2,60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0062E62" w14:textId="77777777" w:rsidR="00F226DD" w:rsidRPr="002F73C3" w:rsidRDefault="00F226DD" w:rsidP="002C735D">
            <w:pPr>
              <w:jc w:val="center"/>
              <w:rPr>
                <w:sz w:val="28"/>
                <w:szCs w:val="32"/>
              </w:rPr>
            </w:pPr>
            <w:r w:rsidRPr="002F73C3">
              <w:rPr>
                <w:sz w:val="28"/>
                <w:szCs w:val="32"/>
              </w:rPr>
              <w:t>2,70</w:t>
            </w:r>
          </w:p>
        </w:tc>
      </w:tr>
      <w:tr w:rsidR="00F226DD" w:rsidRPr="002F73C3" w14:paraId="49DBC98A"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0674DAF" w14:textId="77777777" w:rsidR="00F226DD" w:rsidRPr="002F73C3" w:rsidRDefault="00F226DD" w:rsidP="002C735D">
            <w:pPr>
              <w:jc w:val="center"/>
              <w:rPr>
                <w:sz w:val="28"/>
                <w:szCs w:val="32"/>
              </w:rPr>
            </w:pPr>
            <w:r w:rsidRPr="002F73C3">
              <w:rPr>
                <w:sz w:val="28"/>
                <w:szCs w:val="32"/>
              </w:rPr>
              <w:t>1.000</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61BF003" w14:textId="77777777" w:rsidR="00F226DD" w:rsidRPr="002F73C3" w:rsidRDefault="00F226DD" w:rsidP="002C735D">
            <w:pPr>
              <w:jc w:val="center"/>
              <w:rPr>
                <w:sz w:val="28"/>
                <w:szCs w:val="32"/>
              </w:rPr>
            </w:pPr>
            <w:r w:rsidRPr="002F73C3">
              <w:rPr>
                <w:sz w:val="28"/>
                <w:szCs w:val="32"/>
              </w:rPr>
              <w:t>2,80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8D3A131" w14:textId="77777777" w:rsidR="00F226DD" w:rsidRPr="002F73C3" w:rsidRDefault="00F226DD" w:rsidP="002C735D">
            <w:pPr>
              <w:jc w:val="center"/>
              <w:rPr>
                <w:sz w:val="28"/>
                <w:szCs w:val="32"/>
              </w:rPr>
            </w:pPr>
            <w:r w:rsidRPr="002F73C3">
              <w:rPr>
                <w:sz w:val="28"/>
                <w:szCs w:val="32"/>
              </w:rPr>
              <w:t>2,90</w:t>
            </w:r>
          </w:p>
        </w:tc>
      </w:tr>
      <w:tr w:rsidR="00F226DD" w:rsidRPr="002F73C3" w14:paraId="21FFE40F"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FCF8CD3" w14:textId="77777777" w:rsidR="00F226DD" w:rsidRPr="002F73C3" w:rsidRDefault="00F226DD" w:rsidP="002C735D">
            <w:pPr>
              <w:jc w:val="center"/>
              <w:rPr>
                <w:sz w:val="28"/>
                <w:szCs w:val="32"/>
              </w:rPr>
            </w:pPr>
            <w:r w:rsidRPr="002F73C3">
              <w:rPr>
                <w:sz w:val="28"/>
                <w:szCs w:val="32"/>
              </w:rPr>
              <w:lastRenderedPageBreak/>
              <w:t>3.000</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85A3E64" w14:textId="77777777" w:rsidR="00F226DD" w:rsidRPr="002F73C3" w:rsidRDefault="00F226DD" w:rsidP="002C735D">
            <w:pPr>
              <w:jc w:val="center"/>
              <w:rPr>
                <w:sz w:val="28"/>
                <w:szCs w:val="32"/>
              </w:rPr>
            </w:pPr>
            <w:r w:rsidRPr="002F73C3">
              <w:rPr>
                <w:sz w:val="28"/>
                <w:szCs w:val="32"/>
              </w:rPr>
              <w:t>3,00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9183D99" w14:textId="77777777" w:rsidR="00F226DD" w:rsidRPr="002F73C3" w:rsidRDefault="00F226DD" w:rsidP="002C735D">
            <w:pPr>
              <w:jc w:val="center"/>
              <w:rPr>
                <w:sz w:val="28"/>
                <w:szCs w:val="32"/>
              </w:rPr>
            </w:pPr>
            <w:r w:rsidRPr="002F73C3">
              <w:rPr>
                <w:sz w:val="28"/>
                <w:szCs w:val="32"/>
              </w:rPr>
              <w:t>3,10</w:t>
            </w:r>
          </w:p>
        </w:tc>
      </w:tr>
      <w:tr w:rsidR="00F226DD" w:rsidRPr="002F73C3" w14:paraId="79D83AFB" w14:textId="77777777" w:rsidTr="002C735D">
        <w:tblPrEx>
          <w:tblBorders>
            <w:top w:val="none" w:sz="0" w:space="0" w:color="auto"/>
            <w:bottom w:val="none" w:sz="0" w:space="0" w:color="auto"/>
            <w:insideH w:val="none" w:sz="0" w:space="0" w:color="auto"/>
            <w:insideV w:val="none" w:sz="0" w:space="0" w:color="auto"/>
          </w:tblBorders>
        </w:tblPrEx>
        <w:trPr>
          <w:trHeight w:val="454"/>
        </w:trPr>
        <w:tc>
          <w:tcPr>
            <w:tcW w:w="164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0DCE63E" w14:textId="77777777" w:rsidR="00F226DD" w:rsidRPr="002F73C3" w:rsidRDefault="00F226DD" w:rsidP="002C735D">
            <w:pPr>
              <w:jc w:val="center"/>
              <w:rPr>
                <w:sz w:val="28"/>
                <w:szCs w:val="32"/>
              </w:rPr>
            </w:pPr>
            <w:r w:rsidRPr="002F73C3">
              <w:rPr>
                <w:sz w:val="28"/>
                <w:szCs w:val="32"/>
              </w:rPr>
              <w:t>≥ 5.000</w:t>
            </w:r>
          </w:p>
        </w:tc>
        <w:tc>
          <w:tcPr>
            <w:tcW w:w="1792"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579CDB6" w14:textId="77777777" w:rsidR="00F226DD" w:rsidRPr="002F73C3" w:rsidRDefault="00F226DD" w:rsidP="002C735D">
            <w:pPr>
              <w:jc w:val="center"/>
              <w:rPr>
                <w:sz w:val="28"/>
                <w:szCs w:val="32"/>
              </w:rPr>
            </w:pPr>
            <w:r w:rsidRPr="002F73C3">
              <w:rPr>
                <w:sz w:val="28"/>
                <w:szCs w:val="32"/>
              </w:rPr>
              <w:t>3,20</w:t>
            </w:r>
          </w:p>
        </w:tc>
        <w:tc>
          <w:tcPr>
            <w:tcW w:w="156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CD59C42" w14:textId="77777777" w:rsidR="00F226DD" w:rsidRPr="002F73C3" w:rsidRDefault="00F226DD" w:rsidP="002C735D">
            <w:pPr>
              <w:jc w:val="center"/>
              <w:rPr>
                <w:sz w:val="28"/>
                <w:szCs w:val="32"/>
              </w:rPr>
            </w:pPr>
            <w:r w:rsidRPr="002F73C3">
              <w:rPr>
                <w:sz w:val="28"/>
                <w:szCs w:val="32"/>
              </w:rPr>
              <w:t>3,30</w:t>
            </w:r>
          </w:p>
        </w:tc>
      </w:tr>
    </w:tbl>
    <w:p w14:paraId="775BB96C" w14:textId="77777777" w:rsidR="00F226DD" w:rsidRPr="002F73C3" w:rsidRDefault="00F226DD" w:rsidP="00F226DD">
      <w:pPr>
        <w:spacing w:before="120" w:line="360" w:lineRule="exact"/>
        <w:ind w:firstLine="720"/>
        <w:jc w:val="both"/>
        <w:rPr>
          <w:sz w:val="28"/>
          <w:szCs w:val="32"/>
        </w:rPr>
      </w:pPr>
      <w:r w:rsidRPr="002F73C3">
        <w:rPr>
          <w:sz w:val="28"/>
          <w:szCs w:val="32"/>
        </w:rPr>
        <w:t>3. Hệ số theo quy mô diện tích và khu vực quy định tại các bảng 01, 02 khoản 1 Điều này và bảng 03 khoản 2 Điều này được tính theo phương pháp nội suy.</w:t>
      </w:r>
    </w:p>
    <w:p w14:paraId="14E56963" w14:textId="77777777" w:rsidR="00F226DD" w:rsidRPr="002F73C3" w:rsidRDefault="00F226DD" w:rsidP="00F226DD">
      <w:pPr>
        <w:spacing w:before="120" w:line="360" w:lineRule="exact"/>
        <w:ind w:firstLine="720"/>
        <w:jc w:val="both"/>
        <w:rPr>
          <w:sz w:val="28"/>
          <w:szCs w:val="32"/>
        </w:rPr>
      </w:pPr>
      <w:r w:rsidRPr="002F73C3">
        <w:rPr>
          <w:sz w:val="28"/>
          <w:szCs w:val="32"/>
        </w:rPr>
        <w:t>Thửa đất hoặc khu đất, khu vực cần định giá đất nằm trên địa bàn từ 02 xã, phường trở lên thì tính theo xã, phường có diện tích thửa đất hoặc khu đất, khu vực định giá đất lớn nhất.</w:t>
      </w:r>
    </w:p>
    <w:p w14:paraId="4008A5E6" w14:textId="77777777" w:rsidR="00F226DD" w:rsidRPr="002F73C3" w:rsidRDefault="00F226DD" w:rsidP="00F226DD">
      <w:pPr>
        <w:spacing w:before="120" w:line="360" w:lineRule="exact"/>
        <w:ind w:firstLine="567"/>
        <w:jc w:val="both"/>
        <w:rPr>
          <w:sz w:val="28"/>
          <w:szCs w:val="32"/>
        </w:rPr>
      </w:pPr>
      <w:r w:rsidRPr="002F73C3">
        <w:rPr>
          <w:b/>
          <w:bCs/>
          <w:sz w:val="28"/>
          <w:szCs w:val="32"/>
        </w:rPr>
        <w:t>Điều 6.</w:t>
      </w:r>
      <w:r w:rsidRPr="002F73C3">
        <w:rPr>
          <w:sz w:val="28"/>
          <w:szCs w:val="32"/>
        </w:rPr>
        <w:t xml:space="preserve"> Định mức kinh tế - kỹ thuật xây dựng bảng giá đất quy định tại Phụ lục I ban hành kèm theo Quyết định này.</w:t>
      </w:r>
    </w:p>
    <w:p w14:paraId="26D14578" w14:textId="77777777" w:rsidR="00F226DD" w:rsidRPr="002F73C3" w:rsidRDefault="00F226DD" w:rsidP="00F226DD">
      <w:pPr>
        <w:spacing w:before="120" w:line="360" w:lineRule="exact"/>
        <w:ind w:firstLine="567"/>
        <w:jc w:val="both"/>
      </w:pPr>
      <w:r w:rsidRPr="002F73C3">
        <w:rPr>
          <w:b/>
          <w:bCs/>
          <w:sz w:val="28"/>
          <w:szCs w:val="28"/>
        </w:rPr>
        <w:t xml:space="preserve">Điều 7. </w:t>
      </w:r>
      <w:r w:rsidRPr="002F73C3">
        <w:rPr>
          <w:sz w:val="28"/>
          <w:szCs w:val="28"/>
        </w:rPr>
        <w:t>Định mức kinh tế - kỹ thuật sửa đổi, bổ sung bảng giá đất quy định tại Phụ lục II ban hành kèm theo Quyết định này</w:t>
      </w:r>
      <w:r w:rsidRPr="002F73C3">
        <w:t xml:space="preserve"> </w:t>
      </w:r>
    </w:p>
    <w:p w14:paraId="4562C910" w14:textId="77777777" w:rsidR="00F226DD" w:rsidRPr="002F73C3" w:rsidRDefault="00F226DD" w:rsidP="00F226DD">
      <w:pPr>
        <w:spacing w:before="120" w:line="360" w:lineRule="exact"/>
        <w:ind w:firstLine="567"/>
        <w:jc w:val="both"/>
        <w:rPr>
          <w:spacing w:val="4"/>
          <w:sz w:val="28"/>
          <w:szCs w:val="28"/>
        </w:rPr>
      </w:pPr>
      <w:r w:rsidRPr="002F73C3">
        <w:rPr>
          <w:b/>
          <w:bCs/>
          <w:spacing w:val="4"/>
          <w:sz w:val="28"/>
          <w:szCs w:val="28"/>
        </w:rPr>
        <w:t xml:space="preserve">Điều 8. </w:t>
      </w:r>
      <w:r w:rsidRPr="002F73C3">
        <w:rPr>
          <w:spacing w:val="4"/>
          <w:sz w:val="28"/>
          <w:szCs w:val="28"/>
        </w:rPr>
        <w:t>Định mức kinh tế - kỹ thuật định giá đất cụ thể theo các phương pháp so sánh, thu nhập và thặng dư quy định tại Phụ lục III ban hành kèm theo Quyết định này.</w:t>
      </w:r>
    </w:p>
    <w:p w14:paraId="79C834B0" w14:textId="77777777" w:rsidR="00F226DD" w:rsidRPr="002F73C3" w:rsidRDefault="00F226DD" w:rsidP="00F226DD">
      <w:pPr>
        <w:spacing w:before="120" w:line="360" w:lineRule="exact"/>
        <w:ind w:firstLine="567"/>
        <w:jc w:val="both"/>
        <w:rPr>
          <w:sz w:val="28"/>
          <w:szCs w:val="28"/>
        </w:rPr>
      </w:pPr>
      <w:r w:rsidRPr="002F73C3">
        <w:rPr>
          <w:b/>
          <w:bCs/>
          <w:sz w:val="28"/>
          <w:szCs w:val="28"/>
        </w:rPr>
        <w:t xml:space="preserve">Điều 9. </w:t>
      </w:r>
      <w:r w:rsidRPr="002F73C3">
        <w:rPr>
          <w:sz w:val="28"/>
          <w:szCs w:val="28"/>
        </w:rPr>
        <w:t>Định mức kinh tế - kỹ thuật định giá đất cụ thể theo phương pháp hệ số điều chỉnh giá đất quy định tại Phụ lục IV ban hành kèm theo Quyết định này.</w:t>
      </w:r>
    </w:p>
    <w:p w14:paraId="109A47E4" w14:textId="77777777" w:rsidR="00F226DD" w:rsidRPr="002F73C3" w:rsidRDefault="00F226DD" w:rsidP="00F226DD">
      <w:pPr>
        <w:spacing w:before="120"/>
        <w:ind w:firstLine="567"/>
        <w:jc w:val="both"/>
        <w:rPr>
          <w:sz w:val="28"/>
          <w:szCs w:val="28"/>
        </w:rPr>
      </w:pPr>
      <w:r w:rsidRPr="002F73C3">
        <w:rPr>
          <w:b/>
          <w:bCs/>
          <w:sz w:val="28"/>
          <w:szCs w:val="28"/>
        </w:rPr>
        <w:t xml:space="preserve">Điều 10. </w:t>
      </w:r>
      <w:r w:rsidRPr="002F73C3">
        <w:rPr>
          <w:sz w:val="28"/>
          <w:szCs w:val="28"/>
        </w:rPr>
        <w:t>Định mức kinh tế - kỹ thuật xây dựng, sửa đổi, bổ sung hệ số điều chỉnh giá đất tỉnh Lạng Sơn quy định tại Phụ lục V ban hành kèm theo Quyết định này.</w:t>
      </w:r>
    </w:p>
    <w:p w14:paraId="09C4A45D" w14:textId="77777777" w:rsidR="00F226DD" w:rsidRPr="002F73C3" w:rsidRDefault="00F226DD" w:rsidP="00F226DD">
      <w:pPr>
        <w:spacing w:before="120"/>
        <w:ind w:firstLine="567"/>
        <w:jc w:val="both"/>
        <w:rPr>
          <w:sz w:val="28"/>
          <w:szCs w:val="28"/>
        </w:rPr>
      </w:pPr>
      <w:r w:rsidRPr="002F73C3">
        <w:rPr>
          <w:b/>
          <w:bCs/>
          <w:sz w:val="28"/>
          <w:szCs w:val="28"/>
        </w:rPr>
        <w:t xml:space="preserve">Điều 11. </w:t>
      </w:r>
      <w:r w:rsidRPr="002F73C3">
        <w:rPr>
          <w:sz w:val="28"/>
          <w:szCs w:val="28"/>
        </w:rPr>
        <w:t>Định mức kinh tế - kỹ thuật</w:t>
      </w:r>
      <w:r w:rsidRPr="002F73C3">
        <w:rPr>
          <w:spacing w:val="4"/>
          <w:sz w:val="28"/>
          <w:szCs w:val="28"/>
        </w:rPr>
        <w:t xml:space="preserve"> xây dựng, sửa đổi, bổ sung hệ số điều chỉnh giá đất theo khu vực, vị trí </w:t>
      </w:r>
      <w:r w:rsidRPr="002F73C3">
        <w:rPr>
          <w:sz w:val="28"/>
          <w:szCs w:val="28"/>
        </w:rPr>
        <w:t>quy định tại Phụ lục VI ban hành kèm theo Quyết định này.</w:t>
      </w:r>
    </w:p>
    <w:p w14:paraId="57E22F8B" w14:textId="77777777" w:rsidR="00F226DD" w:rsidRPr="002F73C3" w:rsidRDefault="00F226DD" w:rsidP="00F226DD">
      <w:pPr>
        <w:spacing w:before="120" w:after="120" w:line="360" w:lineRule="exact"/>
        <w:ind w:firstLine="567"/>
        <w:jc w:val="both"/>
        <w:rPr>
          <w:b/>
          <w:bCs/>
          <w:sz w:val="28"/>
          <w:szCs w:val="28"/>
        </w:rPr>
      </w:pPr>
      <w:r w:rsidRPr="002F73C3">
        <w:rPr>
          <w:b/>
          <w:bCs/>
          <w:sz w:val="28"/>
          <w:szCs w:val="28"/>
        </w:rPr>
        <w:t xml:space="preserve">Điều 12. Tổ chức thực hiện </w:t>
      </w:r>
    </w:p>
    <w:p w14:paraId="1B46C456" w14:textId="77777777" w:rsidR="00F226DD" w:rsidRPr="002F73C3" w:rsidRDefault="00F226DD" w:rsidP="00F226DD">
      <w:pPr>
        <w:spacing w:before="120" w:line="360" w:lineRule="exact"/>
        <w:ind w:firstLine="567"/>
        <w:jc w:val="both"/>
        <w:rPr>
          <w:sz w:val="28"/>
          <w:szCs w:val="28"/>
        </w:rPr>
      </w:pPr>
      <w:r w:rsidRPr="002F73C3">
        <w:rPr>
          <w:sz w:val="28"/>
          <w:szCs w:val="28"/>
        </w:rPr>
        <w:t>1. Quyết định này có hiệu lực thi hành từ ngày … tháng … năm 2026 và thay thế Quyết định số 08/2025/QĐ-UBND ngày 20 tháng 01 năm 2025 của Ủy ban nhân dân tỉnh Lạng Sơn ban hành Định mức kinh tế - kỹ thuật để lập dự toán ngân sách nhà nước phục vụ công tác định giá đất trên địa bàn tỉnh Lạng Sơn.</w:t>
      </w:r>
    </w:p>
    <w:p w14:paraId="04E6CCBF" w14:textId="77777777" w:rsidR="00F226DD" w:rsidRPr="002F73C3" w:rsidRDefault="00F226DD" w:rsidP="00F226DD">
      <w:pPr>
        <w:spacing w:before="120" w:line="360" w:lineRule="exact"/>
        <w:ind w:firstLine="567"/>
        <w:jc w:val="both"/>
        <w:rPr>
          <w:sz w:val="28"/>
          <w:szCs w:val="28"/>
        </w:rPr>
      </w:pPr>
      <w:r w:rsidRPr="002F73C3">
        <w:rPr>
          <w:sz w:val="28"/>
          <w:szCs w:val="28"/>
        </w:rPr>
        <w:t>2. Đối với dự toán ngân sách nhà nước phục vụ công tác định giá đất đã được cơ quan có thẩm quyền phê duyệt trước ngày Quyết định này có hiệu lực thi hành: các hạng mục đã hoàn thành, được nghiệm thu thì tiếp tục thực hiện theo dự toán đã được phê duyệt; các hạng mục chưa hoàn thành thì rà soát, điều chỉnh dự toán theo quy định tại Quyết định này và pháp luật có liên quan.</w:t>
      </w:r>
    </w:p>
    <w:p w14:paraId="25496307" w14:textId="77777777" w:rsidR="00F226DD" w:rsidRPr="002F73C3" w:rsidRDefault="00F226DD" w:rsidP="00F226DD">
      <w:pPr>
        <w:spacing w:before="120" w:line="360" w:lineRule="exact"/>
        <w:ind w:firstLine="567"/>
        <w:jc w:val="both"/>
      </w:pPr>
      <w:r w:rsidRPr="002F73C3">
        <w:rPr>
          <w:sz w:val="28"/>
          <w:szCs w:val="28"/>
        </w:rPr>
        <w:lastRenderedPageBreak/>
        <w:t>3. Trường hợp văn bản quy phạm pháp luật được viện dẫn tại Quyết định này được sửa đổi, bổ sung hoặc thay thế thì thực hiện theo văn bản sửa đổi, bổ sung hoặc thay thế.</w:t>
      </w:r>
    </w:p>
    <w:p w14:paraId="0B68BA65" w14:textId="77777777" w:rsidR="00F226DD" w:rsidRPr="002F73C3" w:rsidRDefault="00F226DD" w:rsidP="00F226DD">
      <w:pPr>
        <w:spacing w:before="120" w:line="360" w:lineRule="exact"/>
        <w:ind w:firstLine="567"/>
        <w:jc w:val="both"/>
      </w:pPr>
      <w:r w:rsidRPr="002F73C3">
        <w:rPr>
          <w:sz w:val="28"/>
          <w:szCs w:val="28"/>
        </w:rPr>
        <w:t>4. Trong quá trình tổ chức thực hiện, nếu phát sinh khó khăn, vướng mắc, các cơ quan, tổ chức, cá nhân phản ánh về Sở Nông nghiệp và Môi trường</w:t>
      </w:r>
      <w:r>
        <w:rPr>
          <w:sz w:val="28"/>
          <w:szCs w:val="28"/>
        </w:rPr>
        <w:t>, Sở Tài chính</w:t>
      </w:r>
      <w:r w:rsidRPr="002F73C3">
        <w:rPr>
          <w:sz w:val="28"/>
          <w:szCs w:val="28"/>
        </w:rPr>
        <w:t xml:space="preserve"> để tổng hợp, báo cáo Ủy ban nhân dân tỉnh xem xét, quyết định theo thẩm quyền.</w:t>
      </w:r>
    </w:p>
    <w:p w14:paraId="4BC366AB" w14:textId="77777777" w:rsidR="00F226DD" w:rsidRDefault="00F226DD" w:rsidP="00F226DD">
      <w:pPr>
        <w:spacing w:before="120" w:line="360" w:lineRule="exact"/>
        <w:ind w:firstLine="567"/>
        <w:jc w:val="both"/>
      </w:pPr>
      <w:r w:rsidRPr="002F73C3">
        <w:rPr>
          <w:sz w:val="28"/>
          <w:szCs w:val="28"/>
        </w:rPr>
        <w:t>5. Chánh Văn phòng Ủy ban nhân dân tỉnh; Giám đốc Sở Nông nghiệp và Môi trường; Giám đốc các Sở, Thủ trưởng Ban, ngành thuộc tỉnh; Chủ tịch Ủy ban nhân dân các xã, phường và các tổ chức, cá nhân có liên quan chịu trách nhiệm thi hành Quyết định này./.</w:t>
      </w:r>
      <w:r w:rsidRPr="002F73C3">
        <w:t xml:space="preserve"> </w:t>
      </w:r>
    </w:p>
    <w:p w14:paraId="1A826630" w14:textId="5E62D14D" w:rsidR="00BD17B3" w:rsidRPr="002F73C3" w:rsidRDefault="00BD17B3" w:rsidP="00505D0A">
      <w:pPr>
        <w:spacing w:before="120" w:line="360" w:lineRule="exact"/>
        <w:ind w:firstLine="720"/>
        <w:jc w:val="both"/>
        <w:rPr>
          <w:sz w:val="28"/>
          <w:szCs w:val="32"/>
        </w:rPr>
      </w:pPr>
      <w:r w:rsidRPr="002F73C3">
        <w:rPr>
          <w:sz w:val="28"/>
          <w:szCs w:val="32"/>
        </w:rPr>
        <w:t xml:space="preserve">3. Hệ số theo quy mô diện tích và khu vực quy định tại các </w:t>
      </w:r>
      <w:r w:rsidR="007979E2" w:rsidRPr="002F73C3">
        <w:rPr>
          <w:sz w:val="28"/>
          <w:szCs w:val="32"/>
        </w:rPr>
        <w:t>b</w:t>
      </w:r>
      <w:r w:rsidRPr="002F73C3">
        <w:rPr>
          <w:sz w:val="28"/>
          <w:szCs w:val="32"/>
        </w:rPr>
        <w:t xml:space="preserve">ảng 01, 02 </w:t>
      </w:r>
      <w:r w:rsidR="007979E2" w:rsidRPr="002F73C3">
        <w:rPr>
          <w:sz w:val="28"/>
          <w:szCs w:val="32"/>
        </w:rPr>
        <w:t>khoản 1 Điều này và</w:t>
      </w:r>
      <w:r w:rsidRPr="002F73C3">
        <w:rPr>
          <w:sz w:val="28"/>
          <w:szCs w:val="32"/>
        </w:rPr>
        <w:t xml:space="preserve"> </w:t>
      </w:r>
      <w:r w:rsidR="007979E2" w:rsidRPr="002F73C3">
        <w:rPr>
          <w:sz w:val="28"/>
          <w:szCs w:val="32"/>
        </w:rPr>
        <w:t>b</w:t>
      </w:r>
      <w:r w:rsidRPr="002F73C3">
        <w:rPr>
          <w:sz w:val="28"/>
          <w:szCs w:val="32"/>
        </w:rPr>
        <w:t>ảng 03</w:t>
      </w:r>
      <w:r w:rsidR="007979E2" w:rsidRPr="002F73C3">
        <w:rPr>
          <w:sz w:val="28"/>
          <w:szCs w:val="32"/>
        </w:rPr>
        <w:t xml:space="preserve"> khoản </w:t>
      </w:r>
      <w:r w:rsidRPr="002F73C3">
        <w:rPr>
          <w:sz w:val="28"/>
          <w:szCs w:val="32"/>
        </w:rPr>
        <w:t>2</w:t>
      </w:r>
      <w:r w:rsidR="007979E2" w:rsidRPr="002F73C3">
        <w:rPr>
          <w:sz w:val="28"/>
          <w:szCs w:val="32"/>
        </w:rPr>
        <w:t xml:space="preserve"> Điều này</w:t>
      </w:r>
      <w:r w:rsidRPr="002F73C3">
        <w:rPr>
          <w:sz w:val="28"/>
          <w:szCs w:val="32"/>
        </w:rPr>
        <w:t xml:space="preserve"> được tính theo phương pháp nội suy.</w:t>
      </w:r>
    </w:p>
    <w:p w14:paraId="1796FD55" w14:textId="77777777" w:rsidR="00BD17B3" w:rsidRPr="002F73C3" w:rsidRDefault="00BD17B3" w:rsidP="00505D0A">
      <w:pPr>
        <w:spacing w:before="120" w:line="360" w:lineRule="exact"/>
        <w:ind w:firstLine="720"/>
        <w:jc w:val="both"/>
        <w:rPr>
          <w:sz w:val="28"/>
          <w:szCs w:val="32"/>
        </w:rPr>
      </w:pPr>
      <w:r w:rsidRPr="002F73C3">
        <w:rPr>
          <w:sz w:val="28"/>
          <w:szCs w:val="32"/>
        </w:rPr>
        <w:t>Thửa đất hoặc khu đất, khu vực cần định giá đất nằm trên địa bàn từ 02 xã, phường trở lên thì tính theo xã, phường có diện tích thửa đất hoặc khu đất, khu vực định giá đất lớn nhất.</w:t>
      </w:r>
    </w:p>
    <w:p w14:paraId="41C93C0F" w14:textId="370CD39C" w:rsidR="00BD17B3" w:rsidRPr="002F73C3" w:rsidRDefault="007979E2" w:rsidP="00505D0A">
      <w:pPr>
        <w:spacing w:before="120" w:line="360" w:lineRule="exact"/>
        <w:ind w:firstLine="567"/>
        <w:jc w:val="both"/>
        <w:rPr>
          <w:sz w:val="28"/>
          <w:szCs w:val="32"/>
        </w:rPr>
      </w:pPr>
      <w:bookmarkStart w:id="12" w:name="_Hlk216439774"/>
      <w:r w:rsidRPr="002F73C3">
        <w:rPr>
          <w:b/>
          <w:bCs/>
          <w:sz w:val="28"/>
          <w:szCs w:val="32"/>
        </w:rPr>
        <w:t>Điều 6.</w:t>
      </w:r>
      <w:r w:rsidRPr="002F73C3">
        <w:rPr>
          <w:sz w:val="28"/>
          <w:szCs w:val="32"/>
        </w:rPr>
        <w:t xml:space="preserve"> Định mức kinh tế - kỹ thuật xây dựng bảng giá</w:t>
      </w:r>
      <w:r w:rsidR="00C41A9C" w:rsidRPr="002F73C3">
        <w:rPr>
          <w:sz w:val="28"/>
          <w:szCs w:val="32"/>
        </w:rPr>
        <w:t xml:space="preserve"> đất</w:t>
      </w:r>
      <w:r w:rsidRPr="002F73C3">
        <w:rPr>
          <w:sz w:val="28"/>
          <w:szCs w:val="32"/>
        </w:rPr>
        <w:t xml:space="preserve"> quy định tại Phụ lục I ban hành kèm theo Quyết định này.</w:t>
      </w:r>
    </w:p>
    <w:p w14:paraId="5D22B5E4" w14:textId="021EE363" w:rsidR="007979E2" w:rsidRPr="002F73C3" w:rsidRDefault="007979E2" w:rsidP="00505D0A">
      <w:pPr>
        <w:spacing w:before="120" w:line="360" w:lineRule="exact"/>
        <w:ind w:firstLine="567"/>
        <w:jc w:val="both"/>
      </w:pPr>
      <w:r w:rsidRPr="002F73C3">
        <w:rPr>
          <w:b/>
          <w:bCs/>
          <w:sz w:val="28"/>
          <w:szCs w:val="28"/>
        </w:rPr>
        <w:t xml:space="preserve">Điều 7. </w:t>
      </w:r>
      <w:r w:rsidRPr="002F73C3">
        <w:rPr>
          <w:sz w:val="28"/>
          <w:szCs w:val="28"/>
        </w:rPr>
        <w:t>Định mức kinh tế - kỹ thuật sửa đổi, bổ sung bảng giá đất</w:t>
      </w:r>
      <w:r w:rsidR="00831DFB" w:rsidRPr="002F73C3">
        <w:rPr>
          <w:sz w:val="28"/>
          <w:szCs w:val="28"/>
        </w:rPr>
        <w:t xml:space="preserve"> </w:t>
      </w:r>
      <w:r w:rsidRPr="002F73C3">
        <w:rPr>
          <w:sz w:val="28"/>
          <w:szCs w:val="28"/>
        </w:rPr>
        <w:t>quy định tại Phụ lục II ban hành kèm theo Quyết định này</w:t>
      </w:r>
      <w:r w:rsidRPr="002F73C3">
        <w:t xml:space="preserve"> </w:t>
      </w:r>
    </w:p>
    <w:p w14:paraId="5662E74E" w14:textId="77777777" w:rsidR="00637A2F" w:rsidRPr="002F73C3" w:rsidRDefault="00637A2F" w:rsidP="00637A2F">
      <w:pPr>
        <w:spacing w:before="120" w:line="360" w:lineRule="exact"/>
        <w:ind w:firstLine="567"/>
        <w:jc w:val="both"/>
        <w:rPr>
          <w:spacing w:val="4"/>
          <w:sz w:val="28"/>
          <w:szCs w:val="28"/>
        </w:rPr>
      </w:pPr>
      <w:bookmarkStart w:id="13" w:name="_Hlk218686404"/>
      <w:bookmarkEnd w:id="12"/>
      <w:r w:rsidRPr="002F73C3">
        <w:rPr>
          <w:b/>
          <w:bCs/>
          <w:spacing w:val="4"/>
          <w:sz w:val="28"/>
          <w:szCs w:val="28"/>
        </w:rPr>
        <w:t xml:space="preserve">Điều 8. </w:t>
      </w:r>
      <w:r w:rsidRPr="002F73C3">
        <w:rPr>
          <w:spacing w:val="4"/>
          <w:sz w:val="28"/>
          <w:szCs w:val="28"/>
        </w:rPr>
        <w:t>Định mức kinh tế - kỹ thuật định giá đất cụ thể theo các phương pháp so sánh, thu nhập và thặng dư quy định tại Phụ lục III ban hành kèm theo Quyết định này.</w:t>
      </w:r>
    </w:p>
    <w:p w14:paraId="2B50800B" w14:textId="77777777" w:rsidR="00637A2F" w:rsidRPr="002F73C3" w:rsidRDefault="00637A2F" w:rsidP="00637A2F">
      <w:pPr>
        <w:spacing w:before="120" w:line="360" w:lineRule="exact"/>
        <w:ind w:firstLine="567"/>
        <w:jc w:val="both"/>
        <w:rPr>
          <w:sz w:val="28"/>
          <w:szCs w:val="28"/>
        </w:rPr>
      </w:pPr>
      <w:r w:rsidRPr="002F73C3">
        <w:rPr>
          <w:b/>
          <w:bCs/>
          <w:sz w:val="28"/>
          <w:szCs w:val="28"/>
        </w:rPr>
        <w:t xml:space="preserve">Điều 9. </w:t>
      </w:r>
      <w:r w:rsidRPr="002F73C3">
        <w:rPr>
          <w:sz w:val="28"/>
          <w:szCs w:val="28"/>
        </w:rPr>
        <w:t>Định mức kinh tế - kỹ thuật định giá đất cụ thể theo phương pháp hệ số điều chỉnh giá đất quy định tại Phụ lục IV ban hành kèm theo Quyết định này.</w:t>
      </w:r>
    </w:p>
    <w:p w14:paraId="42F06D88" w14:textId="4606C3D7" w:rsidR="00B74301" w:rsidRPr="002F73C3" w:rsidRDefault="00B74301" w:rsidP="00B74301">
      <w:pPr>
        <w:spacing w:before="120"/>
        <w:ind w:firstLine="567"/>
        <w:jc w:val="both"/>
        <w:rPr>
          <w:sz w:val="28"/>
          <w:szCs w:val="28"/>
        </w:rPr>
      </w:pPr>
      <w:r w:rsidRPr="002F73C3">
        <w:rPr>
          <w:b/>
          <w:bCs/>
          <w:sz w:val="28"/>
          <w:szCs w:val="28"/>
        </w:rPr>
        <w:t xml:space="preserve">Điều </w:t>
      </w:r>
      <w:r w:rsidR="00637A2F" w:rsidRPr="002F73C3">
        <w:rPr>
          <w:b/>
          <w:bCs/>
          <w:sz w:val="28"/>
          <w:szCs w:val="28"/>
        </w:rPr>
        <w:t>10</w:t>
      </w:r>
      <w:r w:rsidRPr="002F73C3">
        <w:rPr>
          <w:b/>
          <w:bCs/>
          <w:sz w:val="28"/>
          <w:szCs w:val="28"/>
        </w:rPr>
        <w:t xml:space="preserve">. </w:t>
      </w:r>
      <w:r w:rsidRPr="002F73C3">
        <w:rPr>
          <w:sz w:val="28"/>
          <w:szCs w:val="28"/>
        </w:rPr>
        <w:t>Định mức kinh tế - kỹ thuật xây dựng</w:t>
      </w:r>
      <w:r w:rsidR="00D333F2" w:rsidRPr="002F73C3">
        <w:rPr>
          <w:sz w:val="28"/>
          <w:szCs w:val="28"/>
        </w:rPr>
        <w:t>, sửa đổi, bổ sung hệ số điều chỉnh giá đất</w:t>
      </w:r>
      <w:r w:rsidR="00763624" w:rsidRPr="002F73C3">
        <w:rPr>
          <w:sz w:val="28"/>
          <w:szCs w:val="28"/>
        </w:rPr>
        <w:t xml:space="preserve"> </w:t>
      </w:r>
      <w:r w:rsidRPr="002F73C3">
        <w:rPr>
          <w:sz w:val="28"/>
          <w:szCs w:val="28"/>
        </w:rPr>
        <w:t xml:space="preserve">tỉnh </w:t>
      </w:r>
      <w:r w:rsidR="00D06090" w:rsidRPr="002F73C3">
        <w:rPr>
          <w:sz w:val="28"/>
          <w:szCs w:val="28"/>
        </w:rPr>
        <w:t>Lạng Sơn</w:t>
      </w:r>
      <w:r w:rsidRPr="002F73C3">
        <w:rPr>
          <w:sz w:val="28"/>
          <w:szCs w:val="28"/>
        </w:rPr>
        <w:t xml:space="preserve"> quy định tại Phụ lục </w:t>
      </w:r>
      <w:r w:rsidR="00637A2F" w:rsidRPr="002F73C3">
        <w:rPr>
          <w:sz w:val="28"/>
          <w:szCs w:val="28"/>
        </w:rPr>
        <w:t>V</w:t>
      </w:r>
      <w:r w:rsidRPr="002F73C3">
        <w:rPr>
          <w:sz w:val="28"/>
          <w:szCs w:val="28"/>
        </w:rPr>
        <w:t xml:space="preserve"> ban hành kèm theo Quyết định này.</w:t>
      </w:r>
    </w:p>
    <w:p w14:paraId="490915A5" w14:textId="7C614156" w:rsidR="00FA74B0" w:rsidRPr="002F73C3" w:rsidRDefault="00FA74B0" w:rsidP="00FA74B0">
      <w:pPr>
        <w:spacing w:before="120"/>
        <w:ind w:firstLine="567"/>
        <w:jc w:val="both"/>
        <w:rPr>
          <w:sz w:val="28"/>
          <w:szCs w:val="28"/>
        </w:rPr>
      </w:pPr>
      <w:r w:rsidRPr="002F73C3">
        <w:rPr>
          <w:b/>
          <w:bCs/>
          <w:sz w:val="28"/>
          <w:szCs w:val="28"/>
        </w:rPr>
        <w:t xml:space="preserve">Điều </w:t>
      </w:r>
      <w:r w:rsidR="00637A2F" w:rsidRPr="002F73C3">
        <w:rPr>
          <w:b/>
          <w:bCs/>
          <w:sz w:val="28"/>
          <w:szCs w:val="28"/>
        </w:rPr>
        <w:t>11</w:t>
      </w:r>
      <w:r w:rsidRPr="002F73C3">
        <w:rPr>
          <w:b/>
          <w:bCs/>
          <w:sz w:val="28"/>
          <w:szCs w:val="28"/>
        </w:rPr>
        <w:t xml:space="preserve">. </w:t>
      </w:r>
      <w:r w:rsidRPr="002F73C3">
        <w:rPr>
          <w:sz w:val="28"/>
          <w:szCs w:val="28"/>
        </w:rPr>
        <w:t>Định mức kinh tế - kỹ thuật</w:t>
      </w:r>
      <w:r w:rsidRPr="002F73C3">
        <w:rPr>
          <w:spacing w:val="4"/>
          <w:sz w:val="28"/>
          <w:szCs w:val="28"/>
        </w:rPr>
        <w:t xml:space="preserve"> </w:t>
      </w:r>
      <w:r w:rsidR="00897C85" w:rsidRPr="002F73C3">
        <w:rPr>
          <w:spacing w:val="4"/>
          <w:sz w:val="28"/>
          <w:szCs w:val="28"/>
        </w:rPr>
        <w:t>xây dựng</w:t>
      </w:r>
      <w:bookmarkStart w:id="14" w:name="_Hlk224565178"/>
      <w:r w:rsidR="00897C85" w:rsidRPr="002F73C3">
        <w:rPr>
          <w:spacing w:val="4"/>
          <w:sz w:val="28"/>
          <w:szCs w:val="28"/>
        </w:rPr>
        <w:t>, sửa đổi, bổ sung hệ số điều chỉnh giá đất</w:t>
      </w:r>
      <w:bookmarkEnd w:id="14"/>
      <w:r w:rsidR="00897C85" w:rsidRPr="002F73C3">
        <w:rPr>
          <w:spacing w:val="4"/>
          <w:sz w:val="28"/>
          <w:szCs w:val="28"/>
        </w:rPr>
        <w:t xml:space="preserve"> theo khu vực, vị trí </w:t>
      </w:r>
      <w:r w:rsidRPr="002F73C3">
        <w:rPr>
          <w:sz w:val="28"/>
          <w:szCs w:val="28"/>
        </w:rPr>
        <w:t>quy định tại Phụ lục V</w:t>
      </w:r>
      <w:r w:rsidR="00637A2F" w:rsidRPr="002F73C3">
        <w:rPr>
          <w:sz w:val="28"/>
          <w:szCs w:val="28"/>
        </w:rPr>
        <w:t>I</w:t>
      </w:r>
      <w:r w:rsidRPr="002F73C3">
        <w:rPr>
          <w:sz w:val="28"/>
          <w:szCs w:val="28"/>
        </w:rPr>
        <w:t xml:space="preserve"> ban hành kèm theo Quyết định này.</w:t>
      </w:r>
    </w:p>
    <w:p w14:paraId="51E780F9" w14:textId="3FB5C568" w:rsidR="007979E2" w:rsidRPr="002F73C3" w:rsidRDefault="007979E2" w:rsidP="00505D0A">
      <w:pPr>
        <w:spacing w:before="120" w:after="120" w:line="360" w:lineRule="exact"/>
        <w:ind w:firstLine="567"/>
        <w:jc w:val="both"/>
        <w:rPr>
          <w:b/>
          <w:bCs/>
          <w:sz w:val="28"/>
          <w:szCs w:val="28"/>
        </w:rPr>
      </w:pPr>
      <w:bookmarkStart w:id="15" w:name="_Hlk216439829"/>
      <w:bookmarkEnd w:id="13"/>
      <w:r w:rsidRPr="002F73C3">
        <w:rPr>
          <w:b/>
          <w:bCs/>
          <w:sz w:val="28"/>
          <w:szCs w:val="28"/>
        </w:rPr>
        <w:t>Điều 1</w:t>
      </w:r>
      <w:r w:rsidR="00637A2F" w:rsidRPr="002F73C3">
        <w:rPr>
          <w:b/>
          <w:bCs/>
          <w:sz w:val="28"/>
          <w:szCs w:val="28"/>
        </w:rPr>
        <w:t>2</w:t>
      </w:r>
      <w:r w:rsidRPr="002F73C3">
        <w:rPr>
          <w:b/>
          <w:bCs/>
          <w:sz w:val="28"/>
          <w:szCs w:val="28"/>
        </w:rPr>
        <w:t xml:space="preserve">. </w:t>
      </w:r>
      <w:r w:rsidR="00F80591" w:rsidRPr="002F73C3">
        <w:rPr>
          <w:b/>
          <w:bCs/>
          <w:sz w:val="28"/>
          <w:szCs w:val="28"/>
        </w:rPr>
        <w:t xml:space="preserve">Tổ chức thực hiện </w:t>
      </w:r>
    </w:p>
    <w:bookmarkEnd w:id="15"/>
    <w:p w14:paraId="394BA786" w14:textId="5EFA4174" w:rsidR="007979E2" w:rsidRPr="002F73C3" w:rsidRDefault="007979E2" w:rsidP="00505D0A">
      <w:pPr>
        <w:spacing w:before="120" w:line="360" w:lineRule="exact"/>
        <w:ind w:firstLine="567"/>
        <w:jc w:val="both"/>
        <w:rPr>
          <w:sz w:val="28"/>
          <w:szCs w:val="28"/>
        </w:rPr>
      </w:pPr>
      <w:r w:rsidRPr="002F73C3">
        <w:rPr>
          <w:sz w:val="28"/>
          <w:szCs w:val="28"/>
        </w:rPr>
        <w:t xml:space="preserve">1. Quyết này có hiệu lực thi hành từ ngày </w:t>
      </w:r>
      <w:r w:rsidR="00FA74B0" w:rsidRPr="002F73C3">
        <w:rPr>
          <w:sz w:val="28"/>
          <w:szCs w:val="28"/>
        </w:rPr>
        <w:t>…</w:t>
      </w:r>
      <w:r w:rsidRPr="002F73C3">
        <w:rPr>
          <w:sz w:val="28"/>
          <w:szCs w:val="28"/>
        </w:rPr>
        <w:t xml:space="preserve"> tháng </w:t>
      </w:r>
      <w:r w:rsidR="00FA74B0" w:rsidRPr="002F73C3">
        <w:rPr>
          <w:sz w:val="28"/>
          <w:szCs w:val="28"/>
        </w:rPr>
        <w:t>…</w:t>
      </w:r>
      <w:r w:rsidRPr="002F73C3">
        <w:rPr>
          <w:sz w:val="28"/>
          <w:szCs w:val="28"/>
        </w:rPr>
        <w:t xml:space="preserve"> năm 202</w:t>
      </w:r>
      <w:r w:rsidR="00CB4693" w:rsidRPr="002F73C3">
        <w:rPr>
          <w:sz w:val="28"/>
          <w:szCs w:val="28"/>
        </w:rPr>
        <w:t>6</w:t>
      </w:r>
      <w:r w:rsidR="00C37E30" w:rsidRPr="002F73C3">
        <w:rPr>
          <w:sz w:val="28"/>
          <w:szCs w:val="28"/>
        </w:rPr>
        <w:t xml:space="preserve"> và thay thế cho quyết định số 08/2025/QĐ-UBND của UBND tỉnh.</w:t>
      </w:r>
    </w:p>
    <w:p w14:paraId="26669C11" w14:textId="2ED94DAC" w:rsidR="007979E2" w:rsidRPr="002F73C3" w:rsidRDefault="007979E2" w:rsidP="00505D0A">
      <w:pPr>
        <w:spacing w:before="120" w:line="360" w:lineRule="exact"/>
        <w:ind w:firstLine="567"/>
        <w:jc w:val="both"/>
        <w:rPr>
          <w:sz w:val="28"/>
          <w:szCs w:val="28"/>
        </w:rPr>
      </w:pPr>
      <w:r w:rsidRPr="002F73C3">
        <w:rPr>
          <w:sz w:val="28"/>
          <w:szCs w:val="28"/>
        </w:rPr>
        <w:lastRenderedPageBreak/>
        <w:t>2. Đối với dự toán ngân sách nhà nước phục vụ công tác định giá đất đã được cơ quan có thẩm quyền phê duyệt trước ngày Quyết định này có hiệu lực thi hành và đã được nghiệm thu sản phẩm hoàn thành thì thực hiện theo dự toán được phê duyệt đối với các hạng mục đã hoàn thành. Các hạng mục chưa hoàn thành thực hiện điều chỉnh theo quy định tại Quyết định này.</w:t>
      </w:r>
    </w:p>
    <w:p w14:paraId="13AEF9BF" w14:textId="521A5906" w:rsidR="007979E2" w:rsidRPr="002F73C3" w:rsidRDefault="007979E2" w:rsidP="00505D0A">
      <w:pPr>
        <w:spacing w:before="120" w:line="360" w:lineRule="exact"/>
        <w:ind w:firstLine="567"/>
        <w:jc w:val="both"/>
      </w:pPr>
      <w:r w:rsidRPr="002F73C3">
        <w:rPr>
          <w:sz w:val="28"/>
          <w:szCs w:val="28"/>
        </w:rPr>
        <w:t xml:space="preserve">3. Trường hợp các văn bản quy phạm pháp luật được </w:t>
      </w:r>
      <w:r w:rsidR="00D333F2" w:rsidRPr="002F73C3">
        <w:rPr>
          <w:sz w:val="28"/>
          <w:szCs w:val="28"/>
        </w:rPr>
        <w:t>viện</w:t>
      </w:r>
      <w:r w:rsidRPr="002F73C3">
        <w:rPr>
          <w:sz w:val="28"/>
          <w:szCs w:val="28"/>
        </w:rPr>
        <w:t xml:space="preserve"> dẫn tại Quyết định này được sửa đổi, bổ sung, thay thế thì áp dụng theo văn bản được sửa đổi, bổ sung, thay thế.</w:t>
      </w:r>
      <w:r w:rsidRPr="002F73C3">
        <w:t xml:space="preserve"> </w:t>
      </w:r>
    </w:p>
    <w:p w14:paraId="1436B34B" w14:textId="2664F24D" w:rsidR="007979E2" w:rsidRPr="002F73C3" w:rsidRDefault="00F80591" w:rsidP="00505D0A">
      <w:pPr>
        <w:spacing w:before="120" w:line="360" w:lineRule="exact"/>
        <w:ind w:firstLine="567"/>
        <w:jc w:val="both"/>
      </w:pPr>
      <w:r w:rsidRPr="002F73C3">
        <w:rPr>
          <w:sz w:val="28"/>
          <w:szCs w:val="28"/>
        </w:rPr>
        <w:t>4</w:t>
      </w:r>
      <w:r w:rsidR="007979E2" w:rsidRPr="002F73C3">
        <w:rPr>
          <w:sz w:val="28"/>
          <w:szCs w:val="28"/>
        </w:rPr>
        <w:t>. Trong quá trình tổ chức thực hiện nếu có phát sinh vướng mắc, Sở Nông nghiệp và Môi trường hướng dẫn cụ thể hoặc báo cáo Ủy ban nhân dân tỉnh xem xét, sửa đổi, bổ sung</w:t>
      </w:r>
      <w:r w:rsidR="00D333F2" w:rsidRPr="002F73C3">
        <w:rPr>
          <w:sz w:val="28"/>
          <w:szCs w:val="28"/>
        </w:rPr>
        <w:t>, thay thế</w:t>
      </w:r>
      <w:r w:rsidR="007979E2" w:rsidRPr="002F73C3">
        <w:rPr>
          <w:sz w:val="28"/>
          <w:szCs w:val="28"/>
        </w:rPr>
        <w:t xml:space="preserve"> Quyết định này cho phù hợp.</w:t>
      </w:r>
      <w:r w:rsidR="007979E2" w:rsidRPr="002F73C3">
        <w:t xml:space="preserve"> </w:t>
      </w:r>
    </w:p>
    <w:p w14:paraId="74167588" w14:textId="4287BA70" w:rsidR="007979E2" w:rsidRDefault="00F80591" w:rsidP="00505D0A">
      <w:pPr>
        <w:spacing w:before="120" w:line="360" w:lineRule="exact"/>
        <w:ind w:firstLine="567"/>
        <w:jc w:val="both"/>
      </w:pPr>
      <w:r w:rsidRPr="002F73C3">
        <w:rPr>
          <w:sz w:val="28"/>
          <w:szCs w:val="28"/>
        </w:rPr>
        <w:t>5</w:t>
      </w:r>
      <w:r w:rsidR="007979E2" w:rsidRPr="002F73C3">
        <w:rPr>
          <w:sz w:val="28"/>
          <w:szCs w:val="28"/>
        </w:rPr>
        <w:t>. Chánh Văn phòng Ủy ban nhân dân tỉnh; Giám đốc Sở Nông nghiệp và Môi trường; Giám đốc các Sở, Thủ trưởng Ban, ngành thuộc tỉnh; Chủ tịch Ủy ban nhân dân các xã, phường và các tổ chức, cá nhân có liên quan chịu trách nhiệm thi hành Quyết định này./.</w:t>
      </w:r>
      <w:r w:rsidR="007979E2" w:rsidRPr="002F73C3">
        <w:t xml:space="preserve"> </w:t>
      </w:r>
    </w:p>
    <w:p w14:paraId="197405E0" w14:textId="77777777" w:rsidR="00F226DD" w:rsidRPr="00F226DD" w:rsidRDefault="00F226DD" w:rsidP="00505D0A">
      <w:pPr>
        <w:spacing w:before="120" w:line="360" w:lineRule="exact"/>
        <w:ind w:firstLine="567"/>
        <w:jc w:val="both"/>
        <w:rPr>
          <w:sz w:val="16"/>
        </w:rPr>
      </w:pPr>
      <w:bookmarkStart w:id="16" w:name="_GoBack"/>
      <w:bookmarkEnd w:id="16"/>
    </w:p>
    <w:tbl>
      <w:tblPr>
        <w:tblW w:w="0" w:type="auto"/>
        <w:tblLook w:val="04A0" w:firstRow="1" w:lastRow="0" w:firstColumn="1" w:lastColumn="0" w:noHBand="0" w:noVBand="1"/>
      </w:tblPr>
      <w:tblGrid>
        <w:gridCol w:w="4644"/>
        <w:gridCol w:w="4644"/>
      </w:tblGrid>
      <w:tr w:rsidR="003A631B" w:rsidRPr="002F73C3" w14:paraId="543FB6C1" w14:textId="77777777" w:rsidTr="003C396A">
        <w:tc>
          <w:tcPr>
            <w:tcW w:w="4644" w:type="dxa"/>
          </w:tcPr>
          <w:p w14:paraId="0D6F2F47" w14:textId="766E5551" w:rsidR="00A84147" w:rsidRPr="002F73C3" w:rsidRDefault="003A631B" w:rsidP="00505D0A">
            <w:pPr>
              <w:rPr>
                <w:sz w:val="22"/>
                <w:lang w:val="vi-VN"/>
              </w:rPr>
            </w:pPr>
            <w:r w:rsidRPr="002F73C3">
              <w:rPr>
                <w:b/>
                <w:i/>
                <w:lang w:val="vi-VN"/>
              </w:rPr>
              <w:t>Nơi nhận:</w:t>
            </w:r>
            <w:r w:rsidRPr="002F73C3">
              <w:rPr>
                <w:sz w:val="22"/>
                <w:lang w:val="vi-VN"/>
              </w:rPr>
              <w:br/>
              <w:t xml:space="preserve">- Như Điều </w:t>
            </w:r>
            <w:r w:rsidR="007979E2" w:rsidRPr="002F73C3">
              <w:rPr>
                <w:sz w:val="22"/>
              </w:rPr>
              <w:t>1</w:t>
            </w:r>
            <w:r w:rsidR="005E5928" w:rsidRPr="002F73C3">
              <w:rPr>
                <w:sz w:val="22"/>
              </w:rPr>
              <w:t>2</w:t>
            </w:r>
            <w:r w:rsidRPr="002F73C3">
              <w:rPr>
                <w:sz w:val="22"/>
                <w:lang w:val="vi-VN"/>
              </w:rPr>
              <w:t>;</w:t>
            </w:r>
            <w:r w:rsidRPr="002F73C3">
              <w:rPr>
                <w:sz w:val="22"/>
                <w:lang w:val="vi-VN"/>
              </w:rPr>
              <w:br/>
              <w:t xml:space="preserve">- </w:t>
            </w:r>
            <w:r w:rsidR="00A84147" w:rsidRPr="002F73C3">
              <w:rPr>
                <w:sz w:val="22"/>
                <w:lang w:val="vi-VN"/>
              </w:rPr>
              <w:t xml:space="preserve">Các </w:t>
            </w:r>
            <w:r w:rsidRPr="002F73C3">
              <w:rPr>
                <w:sz w:val="22"/>
                <w:lang w:val="vi-VN"/>
              </w:rPr>
              <w:t>Bộ</w:t>
            </w:r>
            <w:r w:rsidR="00A84147" w:rsidRPr="002F73C3">
              <w:rPr>
                <w:sz w:val="22"/>
                <w:lang w:val="vi-VN"/>
              </w:rPr>
              <w:t>:</w:t>
            </w:r>
            <w:r w:rsidRPr="002F73C3">
              <w:rPr>
                <w:sz w:val="22"/>
                <w:lang w:val="vi-VN"/>
              </w:rPr>
              <w:t xml:space="preserve"> </w:t>
            </w:r>
            <w:r w:rsidR="009451B4" w:rsidRPr="002F73C3">
              <w:rPr>
                <w:sz w:val="22"/>
                <w:lang w:val="vi-VN"/>
              </w:rPr>
              <w:t>Nông nghiệp</w:t>
            </w:r>
            <w:r w:rsidRPr="002F73C3">
              <w:rPr>
                <w:sz w:val="22"/>
                <w:lang w:val="vi-VN"/>
              </w:rPr>
              <w:t xml:space="preserve"> và Môi trường</w:t>
            </w:r>
            <w:r w:rsidR="00A84147" w:rsidRPr="002F73C3">
              <w:rPr>
                <w:sz w:val="22"/>
                <w:lang w:val="vi-VN"/>
              </w:rPr>
              <w:t xml:space="preserve">, </w:t>
            </w:r>
          </w:p>
          <w:p w14:paraId="7D758158" w14:textId="77777777" w:rsidR="009E2B27" w:rsidRPr="002F73C3" w:rsidRDefault="00AB2570" w:rsidP="00505D0A">
            <w:pPr>
              <w:rPr>
                <w:sz w:val="22"/>
                <w:lang w:val="vi-VN"/>
              </w:rPr>
            </w:pPr>
            <w:r w:rsidRPr="002F73C3">
              <w:rPr>
                <w:sz w:val="22"/>
                <w:lang w:val="vi-VN"/>
              </w:rPr>
              <w:t xml:space="preserve">  </w:t>
            </w:r>
            <w:r w:rsidR="00A84147" w:rsidRPr="002F73C3">
              <w:rPr>
                <w:sz w:val="22"/>
                <w:lang w:val="vi-VN"/>
              </w:rPr>
              <w:t>Tư pháp, Tài chính;</w:t>
            </w:r>
          </w:p>
          <w:p w14:paraId="1FF002E8" w14:textId="1C0677C7" w:rsidR="00A84147" w:rsidRPr="002F73C3" w:rsidRDefault="009E2B27" w:rsidP="00505D0A">
            <w:pPr>
              <w:rPr>
                <w:sz w:val="22"/>
                <w:lang w:val="vi-VN"/>
              </w:rPr>
            </w:pPr>
            <w:r w:rsidRPr="002F73C3">
              <w:rPr>
                <w:sz w:val="22"/>
                <w:lang w:val="vi-VN"/>
              </w:rPr>
              <w:t>- Cục K</w:t>
            </w:r>
            <w:r w:rsidR="007979E2" w:rsidRPr="002F73C3">
              <w:rPr>
                <w:sz w:val="22"/>
                <w:lang w:val="vi-VN"/>
              </w:rPr>
              <w:t xml:space="preserve">TVB </w:t>
            </w:r>
            <w:r w:rsidR="00663E2C" w:rsidRPr="002F73C3">
              <w:rPr>
                <w:sz w:val="22"/>
                <w:lang w:val="vi-VN"/>
              </w:rPr>
              <w:t xml:space="preserve">và </w:t>
            </w:r>
            <w:r w:rsidR="009C6DDB" w:rsidRPr="002F73C3">
              <w:rPr>
                <w:sz w:val="22"/>
                <w:lang w:val="vi-VN"/>
              </w:rPr>
              <w:t xml:space="preserve">TCTHPL </w:t>
            </w:r>
            <w:r w:rsidRPr="002F73C3">
              <w:rPr>
                <w:sz w:val="22"/>
                <w:lang w:val="vi-VN"/>
              </w:rPr>
              <w:t>- Bộ Tư pháp;</w:t>
            </w:r>
            <w:r w:rsidRPr="002F73C3">
              <w:rPr>
                <w:sz w:val="22"/>
                <w:lang w:val="vi-VN"/>
              </w:rPr>
              <w:br/>
            </w:r>
            <w:r w:rsidR="003A631B" w:rsidRPr="002F73C3">
              <w:rPr>
                <w:sz w:val="22"/>
                <w:lang w:val="vi-VN"/>
              </w:rPr>
              <w:t>- T</w:t>
            </w:r>
            <w:r w:rsidR="007979E2" w:rsidRPr="002F73C3">
              <w:rPr>
                <w:sz w:val="22"/>
                <w:lang w:val="vi-VN"/>
              </w:rPr>
              <w:t>T:</w:t>
            </w:r>
            <w:r w:rsidR="003A631B" w:rsidRPr="002F73C3">
              <w:rPr>
                <w:sz w:val="22"/>
                <w:lang w:val="vi-VN"/>
              </w:rPr>
              <w:t xml:space="preserve"> Tỉnh ủy</w:t>
            </w:r>
            <w:r w:rsidR="007979E2" w:rsidRPr="002F73C3">
              <w:rPr>
                <w:sz w:val="22"/>
                <w:lang w:val="vi-VN"/>
              </w:rPr>
              <w:t xml:space="preserve">, </w:t>
            </w:r>
            <w:r w:rsidR="003A631B" w:rsidRPr="002F73C3">
              <w:rPr>
                <w:sz w:val="22"/>
                <w:lang w:val="vi-VN"/>
              </w:rPr>
              <w:t>HĐND tỉnh;</w:t>
            </w:r>
          </w:p>
          <w:p w14:paraId="55AC5486" w14:textId="77777777" w:rsidR="00684857" w:rsidRPr="002F73C3" w:rsidRDefault="00684857" w:rsidP="00505D0A">
            <w:pPr>
              <w:rPr>
                <w:sz w:val="22"/>
                <w:lang w:val="vi-VN"/>
              </w:rPr>
            </w:pPr>
            <w:r w:rsidRPr="002F73C3">
              <w:rPr>
                <w:sz w:val="22"/>
                <w:lang w:val="vi-VN"/>
              </w:rPr>
              <w:t>- Ủy ban MTTQVN tỉnh;</w:t>
            </w:r>
          </w:p>
          <w:p w14:paraId="4F337524" w14:textId="77777777" w:rsidR="003A631B" w:rsidRPr="002F73C3" w:rsidRDefault="00A84147" w:rsidP="00505D0A">
            <w:pPr>
              <w:rPr>
                <w:sz w:val="22"/>
                <w:lang w:val="vi-VN"/>
              </w:rPr>
            </w:pPr>
            <w:r w:rsidRPr="002F73C3">
              <w:rPr>
                <w:sz w:val="22"/>
                <w:lang w:val="vi-VN"/>
              </w:rPr>
              <w:t xml:space="preserve">- </w:t>
            </w:r>
            <w:r w:rsidR="00684857" w:rsidRPr="002F73C3">
              <w:rPr>
                <w:sz w:val="22"/>
                <w:lang w:val="vi-VN"/>
              </w:rPr>
              <w:t>CT</w:t>
            </w:r>
            <w:r w:rsidRPr="002F73C3">
              <w:rPr>
                <w:sz w:val="22"/>
                <w:lang w:val="vi-VN"/>
              </w:rPr>
              <w:t>, các PCT UBND tỉnh;</w:t>
            </w:r>
            <w:r w:rsidR="003A631B" w:rsidRPr="002F73C3">
              <w:rPr>
                <w:sz w:val="22"/>
                <w:lang w:val="vi-VN"/>
              </w:rPr>
              <w:br/>
              <w:t xml:space="preserve">- Đoàn </w:t>
            </w:r>
            <w:r w:rsidR="008D7330" w:rsidRPr="002F73C3">
              <w:rPr>
                <w:sz w:val="22"/>
                <w:lang w:val="vi-VN"/>
              </w:rPr>
              <w:t>ĐBQH</w:t>
            </w:r>
            <w:r w:rsidR="003A631B" w:rsidRPr="002F73C3">
              <w:rPr>
                <w:sz w:val="22"/>
                <w:lang w:val="vi-VN"/>
              </w:rPr>
              <w:t xml:space="preserve"> tỉnh;</w:t>
            </w:r>
          </w:p>
          <w:p w14:paraId="5C762775" w14:textId="54D6974D" w:rsidR="00663E2C" w:rsidRPr="002F73C3" w:rsidRDefault="003A631B" w:rsidP="00505D0A">
            <w:pPr>
              <w:rPr>
                <w:sz w:val="22"/>
                <w:lang w:val="vi-VN"/>
              </w:rPr>
            </w:pPr>
            <w:r w:rsidRPr="002F73C3">
              <w:rPr>
                <w:spacing w:val="-4"/>
                <w:sz w:val="22"/>
                <w:lang w:val="vi-VN"/>
              </w:rPr>
              <w:t xml:space="preserve">- </w:t>
            </w:r>
            <w:r w:rsidR="00663E2C" w:rsidRPr="002F73C3">
              <w:rPr>
                <w:spacing w:val="-4"/>
                <w:sz w:val="22"/>
                <w:lang w:val="vi-VN"/>
              </w:rPr>
              <w:t xml:space="preserve">Báo và </w:t>
            </w:r>
            <w:r w:rsidRPr="002F73C3">
              <w:rPr>
                <w:spacing w:val="-4"/>
                <w:sz w:val="22"/>
                <w:lang w:val="vi-VN"/>
              </w:rPr>
              <w:t>Đài PT&amp;TH tỉnh</w:t>
            </w:r>
            <w:r w:rsidR="008D7330" w:rsidRPr="002F73C3">
              <w:rPr>
                <w:spacing w:val="-4"/>
                <w:sz w:val="22"/>
                <w:lang w:val="vi-VN"/>
              </w:rPr>
              <w:t>;</w:t>
            </w:r>
            <w:r w:rsidRPr="002F73C3">
              <w:rPr>
                <w:sz w:val="22"/>
                <w:lang w:val="vi-VN"/>
              </w:rPr>
              <w:br/>
              <w:t>-</w:t>
            </w:r>
            <w:r w:rsidR="00AB2570" w:rsidRPr="002F73C3">
              <w:rPr>
                <w:sz w:val="22"/>
                <w:lang w:val="vi-VN"/>
              </w:rPr>
              <w:t xml:space="preserve"> </w:t>
            </w:r>
            <w:r w:rsidRPr="002F73C3">
              <w:rPr>
                <w:sz w:val="22"/>
                <w:lang w:val="vi-VN"/>
              </w:rPr>
              <w:t>Cổng thông tin điện tử tỉnh;</w:t>
            </w:r>
          </w:p>
          <w:p w14:paraId="433BD40C" w14:textId="0D7EBB7F" w:rsidR="009C6DDB" w:rsidRPr="002F73C3" w:rsidRDefault="009C6DDB" w:rsidP="00505D0A">
            <w:pPr>
              <w:rPr>
                <w:sz w:val="22"/>
                <w:lang w:val="vi-VN"/>
              </w:rPr>
            </w:pPr>
            <w:r w:rsidRPr="002F73C3">
              <w:rPr>
                <w:sz w:val="22"/>
                <w:lang w:val="vi-VN"/>
              </w:rPr>
              <w:t>- Trung tâm PVHCC tỉnh;</w:t>
            </w:r>
          </w:p>
          <w:p w14:paraId="7BE5317E" w14:textId="75E60BC3" w:rsidR="00D35B59" w:rsidRPr="002F73C3" w:rsidRDefault="00663E2C" w:rsidP="00505D0A">
            <w:pPr>
              <w:rPr>
                <w:sz w:val="22"/>
                <w:lang w:val="vi-VN"/>
              </w:rPr>
            </w:pPr>
            <w:r w:rsidRPr="002F73C3">
              <w:rPr>
                <w:sz w:val="22"/>
                <w:lang w:val="vi-VN"/>
              </w:rPr>
              <w:t>- Sở Tư pháp</w:t>
            </w:r>
            <w:r w:rsidR="009C6DDB" w:rsidRPr="002F73C3">
              <w:rPr>
                <w:sz w:val="22"/>
                <w:lang w:val="vi-VN"/>
              </w:rPr>
              <w:t>;</w:t>
            </w:r>
            <w:r w:rsidR="003A631B" w:rsidRPr="002F73C3">
              <w:rPr>
                <w:sz w:val="22"/>
                <w:lang w:val="vi-VN"/>
              </w:rPr>
              <w:br/>
            </w:r>
            <w:r w:rsidR="00D35B59" w:rsidRPr="002F73C3">
              <w:rPr>
                <w:sz w:val="22"/>
                <w:lang w:val="vi-VN"/>
              </w:rPr>
              <w:t>- V0-4, TM, TH,QLĐĐ;</w:t>
            </w:r>
          </w:p>
          <w:p w14:paraId="309B463D" w14:textId="58FCF8E4" w:rsidR="003A631B" w:rsidRPr="002F73C3" w:rsidRDefault="003A631B" w:rsidP="00505D0A">
            <w:pPr>
              <w:rPr>
                <w:sz w:val="22"/>
                <w:lang w:val="vi-VN"/>
              </w:rPr>
            </w:pPr>
            <w:r w:rsidRPr="002F73C3">
              <w:rPr>
                <w:sz w:val="22"/>
                <w:lang w:val="vi-VN"/>
              </w:rPr>
              <w:t xml:space="preserve">- Lưu: VT, </w:t>
            </w:r>
            <w:r w:rsidR="007979E2" w:rsidRPr="002F73C3">
              <w:rPr>
                <w:sz w:val="22"/>
                <w:lang w:val="vi-VN"/>
              </w:rPr>
              <w:t>T</w:t>
            </w:r>
            <w:r w:rsidRPr="002F73C3">
              <w:rPr>
                <w:sz w:val="22"/>
                <w:lang w:val="vi-VN"/>
              </w:rPr>
              <w:t>M</w:t>
            </w:r>
            <w:r w:rsidR="007979E2" w:rsidRPr="002F73C3">
              <w:rPr>
                <w:sz w:val="22"/>
                <w:lang w:val="vi-VN"/>
              </w:rPr>
              <w:t>7</w:t>
            </w:r>
            <w:r w:rsidRPr="002F73C3">
              <w:rPr>
                <w:sz w:val="22"/>
                <w:lang w:val="vi-VN"/>
              </w:rPr>
              <w:t>.</w:t>
            </w:r>
          </w:p>
          <w:p w14:paraId="1EA1227A" w14:textId="3B7029B6" w:rsidR="007979E2" w:rsidRPr="002F73C3" w:rsidRDefault="007979E2" w:rsidP="00505D0A">
            <w:pPr>
              <w:rPr>
                <w:sz w:val="28"/>
                <w:szCs w:val="28"/>
                <w:lang w:val="vi-VN"/>
              </w:rPr>
            </w:pPr>
            <w:r w:rsidRPr="002F73C3">
              <w:rPr>
                <w:sz w:val="22"/>
                <w:szCs w:val="18"/>
                <w:lang w:val="vi-VN"/>
              </w:rPr>
              <w:t>02b</w:t>
            </w:r>
            <w:r w:rsidR="00D35B59" w:rsidRPr="002F73C3">
              <w:rPr>
                <w:sz w:val="22"/>
                <w:szCs w:val="18"/>
                <w:lang w:val="vi-VN"/>
              </w:rPr>
              <w:t>,QĐ-qppl</w:t>
            </w:r>
          </w:p>
        </w:tc>
        <w:tc>
          <w:tcPr>
            <w:tcW w:w="4644" w:type="dxa"/>
          </w:tcPr>
          <w:p w14:paraId="26B4574C" w14:textId="710868E8" w:rsidR="003A631B" w:rsidRPr="002F73C3" w:rsidRDefault="003A631B" w:rsidP="00505D0A">
            <w:pPr>
              <w:widowControl w:val="0"/>
              <w:jc w:val="center"/>
              <w:rPr>
                <w:b/>
                <w:sz w:val="28"/>
                <w:szCs w:val="28"/>
                <w:lang w:val="vi-VN"/>
              </w:rPr>
            </w:pPr>
            <w:r w:rsidRPr="002F73C3">
              <w:rPr>
                <w:b/>
                <w:sz w:val="28"/>
                <w:szCs w:val="28"/>
                <w:lang w:val="vi-VN"/>
              </w:rPr>
              <w:t>TM. ỦY BAN NHÂN DÂN</w:t>
            </w:r>
            <w:r w:rsidRPr="002F73C3">
              <w:rPr>
                <w:b/>
                <w:sz w:val="28"/>
                <w:szCs w:val="28"/>
                <w:lang w:val="vi-VN"/>
              </w:rPr>
              <w:br/>
              <w:t>CHỦ TỊCH</w:t>
            </w:r>
          </w:p>
          <w:p w14:paraId="17DA9863" w14:textId="77777777" w:rsidR="003A631B" w:rsidRDefault="003A631B" w:rsidP="00505D0A">
            <w:pPr>
              <w:widowControl w:val="0"/>
              <w:spacing w:before="600" w:after="120"/>
              <w:jc w:val="center"/>
              <w:rPr>
                <w:sz w:val="28"/>
                <w:szCs w:val="28"/>
              </w:rPr>
            </w:pPr>
          </w:p>
          <w:p w14:paraId="3814D36D" w14:textId="77777777" w:rsidR="00F226DD" w:rsidRDefault="00F226DD" w:rsidP="00505D0A">
            <w:pPr>
              <w:widowControl w:val="0"/>
              <w:spacing w:before="600" w:after="120"/>
              <w:jc w:val="center"/>
              <w:rPr>
                <w:sz w:val="28"/>
                <w:szCs w:val="28"/>
              </w:rPr>
            </w:pPr>
          </w:p>
          <w:p w14:paraId="0C272193" w14:textId="2766450F" w:rsidR="00F226DD" w:rsidRPr="00F226DD" w:rsidRDefault="00F226DD" w:rsidP="00F226DD">
            <w:pPr>
              <w:widowControl w:val="0"/>
              <w:spacing w:before="600" w:after="120"/>
              <w:jc w:val="center"/>
              <w:rPr>
                <w:b/>
                <w:sz w:val="28"/>
                <w:szCs w:val="28"/>
              </w:rPr>
            </w:pPr>
            <w:r w:rsidRPr="00F226DD">
              <w:rPr>
                <w:b/>
                <w:sz w:val="28"/>
                <w:szCs w:val="28"/>
              </w:rPr>
              <w:t>Nguyễn Cảnh Toàn</w:t>
            </w:r>
          </w:p>
        </w:tc>
      </w:tr>
    </w:tbl>
    <w:p w14:paraId="2B52E65A" w14:textId="77777777" w:rsidR="003A631B" w:rsidRPr="002F73C3" w:rsidRDefault="003A631B" w:rsidP="00505D0A">
      <w:pPr>
        <w:widowControl w:val="0"/>
        <w:spacing w:before="120" w:after="120"/>
        <w:ind w:firstLine="680"/>
        <w:jc w:val="both"/>
        <w:rPr>
          <w:sz w:val="28"/>
          <w:szCs w:val="28"/>
          <w:lang w:val="vi-VN"/>
        </w:rPr>
      </w:pPr>
    </w:p>
    <w:p w14:paraId="1D4160A1" w14:textId="77777777" w:rsidR="00462B29" w:rsidRPr="002F73C3" w:rsidRDefault="00462B29" w:rsidP="00505D0A">
      <w:pPr>
        <w:widowControl w:val="0"/>
        <w:spacing w:before="120" w:after="120"/>
        <w:ind w:firstLine="680"/>
        <w:jc w:val="both"/>
        <w:rPr>
          <w:sz w:val="28"/>
          <w:szCs w:val="28"/>
          <w:lang w:val="vi-VN"/>
        </w:rPr>
      </w:pPr>
    </w:p>
    <w:p w14:paraId="500103E3" w14:textId="77777777" w:rsidR="00462B29" w:rsidRPr="002F73C3" w:rsidRDefault="00462B29" w:rsidP="00505D0A">
      <w:pPr>
        <w:widowControl w:val="0"/>
        <w:spacing w:before="120" w:after="120"/>
        <w:ind w:firstLine="680"/>
        <w:jc w:val="both"/>
        <w:rPr>
          <w:sz w:val="28"/>
          <w:szCs w:val="28"/>
          <w:lang w:val="vi-VN"/>
        </w:rPr>
      </w:pPr>
    </w:p>
    <w:p w14:paraId="3D0596EC" w14:textId="77777777" w:rsidR="00831DFB" w:rsidRPr="002F73C3" w:rsidRDefault="00831DFB" w:rsidP="00505D0A">
      <w:pPr>
        <w:widowControl w:val="0"/>
        <w:spacing w:before="120" w:after="120"/>
        <w:ind w:firstLine="680"/>
        <w:jc w:val="both"/>
        <w:rPr>
          <w:sz w:val="28"/>
          <w:szCs w:val="28"/>
          <w:lang w:val="vi-VN"/>
        </w:rPr>
      </w:pPr>
    </w:p>
    <w:p w14:paraId="163C8239" w14:textId="77777777" w:rsidR="00831DFB" w:rsidRPr="002F73C3" w:rsidRDefault="00831DFB" w:rsidP="00505D0A">
      <w:pPr>
        <w:widowControl w:val="0"/>
        <w:spacing w:before="120" w:after="120"/>
        <w:ind w:firstLine="680"/>
        <w:jc w:val="both"/>
        <w:rPr>
          <w:sz w:val="28"/>
          <w:szCs w:val="28"/>
          <w:lang w:val="vi-VN"/>
        </w:rPr>
      </w:pPr>
    </w:p>
    <w:p w14:paraId="3CD3E2B3" w14:textId="77777777" w:rsidR="00831DFB" w:rsidRPr="002F73C3" w:rsidRDefault="00831DFB" w:rsidP="00505D0A">
      <w:pPr>
        <w:widowControl w:val="0"/>
        <w:spacing w:before="120" w:after="120"/>
        <w:ind w:firstLine="680"/>
        <w:jc w:val="both"/>
        <w:rPr>
          <w:sz w:val="28"/>
          <w:szCs w:val="28"/>
          <w:lang w:val="vi-VN"/>
        </w:rPr>
      </w:pPr>
    </w:p>
    <w:p w14:paraId="26FA8AFE" w14:textId="77777777" w:rsidR="00831DFB" w:rsidRPr="002F73C3" w:rsidRDefault="00831DFB" w:rsidP="00505D0A">
      <w:pPr>
        <w:widowControl w:val="0"/>
        <w:spacing w:before="120" w:after="120"/>
        <w:ind w:firstLine="680"/>
        <w:jc w:val="both"/>
        <w:rPr>
          <w:sz w:val="28"/>
          <w:szCs w:val="28"/>
          <w:lang w:val="vi-VN"/>
        </w:rPr>
      </w:pPr>
    </w:p>
    <w:p w14:paraId="0EC2E150" w14:textId="77777777" w:rsidR="00831DFB" w:rsidRPr="002F73C3" w:rsidRDefault="00831DFB" w:rsidP="00505D0A">
      <w:pPr>
        <w:widowControl w:val="0"/>
        <w:spacing w:before="120" w:after="120"/>
        <w:ind w:firstLine="680"/>
        <w:jc w:val="both"/>
        <w:rPr>
          <w:sz w:val="28"/>
          <w:szCs w:val="28"/>
          <w:lang w:val="vi-VN"/>
        </w:rPr>
      </w:pPr>
    </w:p>
    <w:p w14:paraId="73D1D35F" w14:textId="77777777" w:rsidR="00831DFB" w:rsidRPr="002F73C3" w:rsidRDefault="00831DFB" w:rsidP="00505D0A">
      <w:pPr>
        <w:widowControl w:val="0"/>
        <w:spacing w:before="120" w:after="120"/>
        <w:ind w:firstLine="680"/>
        <w:jc w:val="both"/>
        <w:rPr>
          <w:sz w:val="28"/>
          <w:szCs w:val="28"/>
          <w:lang w:val="vi-VN"/>
        </w:rPr>
      </w:pPr>
    </w:p>
    <w:p w14:paraId="417857E3" w14:textId="77777777" w:rsidR="00831DFB" w:rsidRPr="002F73C3" w:rsidRDefault="00831DFB" w:rsidP="00505D0A">
      <w:pPr>
        <w:widowControl w:val="0"/>
        <w:spacing w:before="120" w:after="120"/>
        <w:ind w:firstLine="680"/>
        <w:jc w:val="both"/>
        <w:rPr>
          <w:sz w:val="28"/>
          <w:szCs w:val="28"/>
          <w:lang w:val="vi-VN"/>
        </w:rPr>
      </w:pPr>
    </w:p>
    <w:p w14:paraId="50ADE9C6" w14:textId="0A92151B" w:rsidR="001969F8" w:rsidRPr="002F73C3" w:rsidRDefault="0044190E" w:rsidP="00505D0A">
      <w:pPr>
        <w:spacing w:before="120"/>
        <w:jc w:val="center"/>
        <w:rPr>
          <w:b/>
          <w:bCs/>
          <w:spacing w:val="6"/>
          <w:sz w:val="28"/>
          <w:szCs w:val="32"/>
          <w:lang w:val="vi-VN"/>
        </w:rPr>
      </w:pPr>
      <w:r w:rsidRPr="002F73C3">
        <w:rPr>
          <w:b/>
          <w:bCs/>
          <w:spacing w:val="6"/>
          <w:sz w:val="28"/>
          <w:szCs w:val="32"/>
          <w:lang w:val="vi-VN"/>
        </w:rPr>
        <w:t>PHỤ LỤC I</w:t>
      </w:r>
    </w:p>
    <w:p w14:paraId="69D3F90A" w14:textId="6EEFB8BE" w:rsidR="00D35B59" w:rsidRPr="002F73C3" w:rsidRDefault="0044190E" w:rsidP="00505D0A">
      <w:pPr>
        <w:spacing w:before="120"/>
        <w:jc w:val="center"/>
        <w:rPr>
          <w:sz w:val="28"/>
          <w:szCs w:val="32"/>
          <w:lang w:val="vi-VN"/>
        </w:rPr>
      </w:pPr>
      <w:bookmarkStart w:id="17" w:name="chuong_2_name"/>
      <w:r w:rsidRPr="002F73C3">
        <w:rPr>
          <w:b/>
          <w:bCs/>
          <w:sz w:val="28"/>
          <w:szCs w:val="32"/>
          <w:lang w:val="vi-VN"/>
        </w:rPr>
        <w:t>ĐỊNH MỨC KINH TẾ - KỸ THUẬT</w:t>
      </w:r>
      <w:bookmarkEnd w:id="17"/>
      <w:r w:rsidRPr="002F73C3">
        <w:rPr>
          <w:b/>
          <w:bCs/>
          <w:sz w:val="28"/>
          <w:szCs w:val="32"/>
          <w:lang w:val="vi-VN"/>
        </w:rPr>
        <w:t xml:space="preserve"> XÂY DỰNG BẢNG GIÁ ĐẤT THEO KHU VỰC, VỊ TRÍ ĐẤT</w:t>
      </w:r>
    </w:p>
    <w:p w14:paraId="3AEE3C27" w14:textId="5381C2FA" w:rsidR="001969F8" w:rsidRPr="002F73C3" w:rsidRDefault="001969F8" w:rsidP="00505D0A">
      <w:pPr>
        <w:spacing w:before="120"/>
        <w:jc w:val="center"/>
        <w:rPr>
          <w:spacing w:val="10"/>
          <w:sz w:val="28"/>
          <w:szCs w:val="32"/>
          <w:lang w:val="vi-VN"/>
        </w:rPr>
      </w:pPr>
      <w:r w:rsidRPr="002F73C3">
        <w:rPr>
          <w:i/>
          <w:iCs/>
          <w:spacing w:val="10"/>
          <w:sz w:val="28"/>
          <w:szCs w:val="32"/>
          <w:lang w:val="vi-VN"/>
        </w:rPr>
        <w:t>(</w:t>
      </w:r>
      <w:r w:rsidR="00D35B59" w:rsidRPr="002F73C3">
        <w:rPr>
          <w:i/>
          <w:iCs/>
          <w:spacing w:val="10"/>
          <w:sz w:val="28"/>
          <w:szCs w:val="32"/>
          <w:lang w:val="vi-VN"/>
        </w:rPr>
        <w:t>Ban hành k</w:t>
      </w:r>
      <w:r w:rsidRPr="002F73C3">
        <w:rPr>
          <w:i/>
          <w:iCs/>
          <w:spacing w:val="10"/>
          <w:sz w:val="28"/>
          <w:szCs w:val="32"/>
          <w:lang w:val="vi-VN"/>
        </w:rPr>
        <w:t xml:space="preserve">èm theo Quyết định số </w:t>
      </w:r>
      <w:r w:rsidR="00185B74" w:rsidRPr="002F73C3">
        <w:rPr>
          <w:i/>
          <w:iCs/>
          <w:spacing w:val="10"/>
          <w:sz w:val="28"/>
          <w:szCs w:val="32"/>
          <w:lang w:val="vi-VN"/>
        </w:rPr>
        <w:t>…</w:t>
      </w:r>
      <w:r w:rsidRPr="002F73C3">
        <w:rPr>
          <w:i/>
          <w:iCs/>
          <w:spacing w:val="10"/>
          <w:sz w:val="28"/>
          <w:szCs w:val="32"/>
          <w:lang w:val="vi-VN"/>
        </w:rPr>
        <w:t xml:space="preserve"> /202</w:t>
      </w:r>
      <w:r w:rsidR="00CB4693" w:rsidRPr="002F73C3">
        <w:rPr>
          <w:i/>
          <w:iCs/>
          <w:spacing w:val="10"/>
          <w:sz w:val="28"/>
          <w:szCs w:val="32"/>
          <w:lang w:val="vi-VN"/>
        </w:rPr>
        <w:t>6</w:t>
      </w:r>
      <w:r w:rsidRPr="002F73C3">
        <w:rPr>
          <w:i/>
          <w:iCs/>
          <w:spacing w:val="10"/>
          <w:sz w:val="28"/>
          <w:szCs w:val="32"/>
          <w:lang w:val="vi-VN"/>
        </w:rPr>
        <w:t>/QĐ-UBND)</w:t>
      </w:r>
    </w:p>
    <w:p w14:paraId="6BCBAF1E" w14:textId="70743B48" w:rsidR="001969F8" w:rsidRPr="002F73C3" w:rsidRDefault="00D35B59" w:rsidP="00505D0A">
      <w:pPr>
        <w:spacing w:before="60" w:after="60" w:line="360" w:lineRule="exact"/>
        <w:rPr>
          <w:sz w:val="28"/>
          <w:szCs w:val="28"/>
          <w:lang w:val="vi-VN"/>
        </w:rPr>
      </w:pPr>
      <w:bookmarkStart w:id="18" w:name="dieu_1_2"/>
      <w:r w:rsidRPr="002F73C3">
        <w:rPr>
          <w:b/>
          <w:bCs/>
          <w:sz w:val="28"/>
          <w:szCs w:val="28"/>
          <w:lang w:val="vi-VN"/>
        </w:rPr>
        <w:t>I</w:t>
      </w:r>
      <w:r w:rsidR="001969F8" w:rsidRPr="002F73C3">
        <w:rPr>
          <w:b/>
          <w:bCs/>
          <w:sz w:val="28"/>
          <w:szCs w:val="28"/>
          <w:lang w:val="vi-VN"/>
        </w:rPr>
        <w:t>. Định mức lao động</w:t>
      </w:r>
      <w:bookmarkEnd w:id="18"/>
    </w:p>
    <w:p w14:paraId="000A0584" w14:textId="727AEA9A" w:rsidR="001969F8" w:rsidRPr="002F73C3" w:rsidRDefault="001969F8" w:rsidP="00505D0A">
      <w:pPr>
        <w:spacing w:before="60" w:after="60"/>
        <w:jc w:val="right"/>
        <w:rPr>
          <w:sz w:val="28"/>
          <w:szCs w:val="28"/>
          <w:lang w:val="vi-VN"/>
        </w:rPr>
      </w:pPr>
      <w:r w:rsidRPr="002F73C3">
        <w:rPr>
          <w:sz w:val="28"/>
          <w:szCs w:val="28"/>
          <w:lang w:val="vi-VN"/>
        </w:rPr>
        <w:t>Bảng 04</w:t>
      </w:r>
    </w:p>
    <w:tbl>
      <w:tblPr>
        <w:tblW w:w="5190" w:type="pct"/>
        <w:jc w:val="center"/>
        <w:tblLayout w:type="fixed"/>
        <w:tblLook w:val="04A0" w:firstRow="1" w:lastRow="0" w:firstColumn="1" w:lastColumn="0" w:noHBand="0" w:noVBand="1"/>
      </w:tblPr>
      <w:tblGrid>
        <w:gridCol w:w="872"/>
        <w:gridCol w:w="3908"/>
        <w:gridCol w:w="1971"/>
        <w:gridCol w:w="1548"/>
        <w:gridCol w:w="1635"/>
      </w:tblGrid>
      <w:tr w:rsidR="001969F8" w:rsidRPr="002F73C3" w14:paraId="44558489" w14:textId="77777777" w:rsidTr="009F1C72">
        <w:trPr>
          <w:trHeight w:val="820"/>
          <w:tblHeader/>
          <w:jc w:val="center"/>
        </w:trPr>
        <w:tc>
          <w:tcPr>
            <w:tcW w:w="439" w:type="pct"/>
            <w:vMerge w:val="restart"/>
            <w:tcBorders>
              <w:top w:val="single" w:sz="4" w:space="0" w:color="auto"/>
              <w:left w:val="single" w:sz="4" w:space="0" w:color="auto"/>
              <w:bottom w:val="single" w:sz="4" w:space="0" w:color="auto"/>
              <w:right w:val="single" w:sz="4" w:space="0" w:color="auto"/>
            </w:tcBorders>
            <w:vAlign w:val="center"/>
            <w:hideMark/>
          </w:tcPr>
          <w:p w14:paraId="1B8256EC" w14:textId="77777777" w:rsidR="001969F8" w:rsidRPr="002F73C3" w:rsidRDefault="001969F8" w:rsidP="00505D0A">
            <w:pPr>
              <w:jc w:val="center"/>
              <w:rPr>
                <w:b/>
                <w:bCs/>
                <w:sz w:val="28"/>
                <w:szCs w:val="28"/>
              </w:rPr>
            </w:pPr>
            <w:r w:rsidRPr="002F73C3">
              <w:rPr>
                <w:b/>
                <w:bCs/>
                <w:sz w:val="28"/>
                <w:szCs w:val="28"/>
              </w:rPr>
              <w:t>STT</w:t>
            </w:r>
          </w:p>
        </w:tc>
        <w:tc>
          <w:tcPr>
            <w:tcW w:w="196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24D5787" w14:textId="77777777" w:rsidR="001969F8" w:rsidRPr="002F73C3" w:rsidRDefault="001969F8" w:rsidP="00505D0A">
            <w:pPr>
              <w:jc w:val="center"/>
              <w:rPr>
                <w:b/>
                <w:bCs/>
                <w:sz w:val="28"/>
                <w:szCs w:val="28"/>
              </w:rPr>
            </w:pPr>
            <w:r w:rsidRPr="002F73C3">
              <w:rPr>
                <w:b/>
                <w:bCs/>
                <w:sz w:val="28"/>
                <w:szCs w:val="28"/>
              </w:rPr>
              <w:t>Nội dung công việc</w:t>
            </w:r>
          </w:p>
        </w:tc>
        <w:tc>
          <w:tcPr>
            <w:tcW w:w="99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23BB93" w14:textId="77777777" w:rsidR="001969F8" w:rsidRPr="002F73C3" w:rsidRDefault="001969F8" w:rsidP="00505D0A">
            <w:pPr>
              <w:jc w:val="center"/>
              <w:rPr>
                <w:b/>
                <w:bCs/>
                <w:sz w:val="28"/>
                <w:szCs w:val="28"/>
              </w:rPr>
            </w:pPr>
            <w:r w:rsidRPr="002F73C3">
              <w:rPr>
                <w:b/>
                <w:bCs/>
                <w:sz w:val="28"/>
                <w:szCs w:val="28"/>
              </w:rPr>
              <w:t>Định biên</w:t>
            </w:r>
          </w:p>
        </w:tc>
        <w:tc>
          <w:tcPr>
            <w:tcW w:w="1602" w:type="pct"/>
            <w:gridSpan w:val="2"/>
            <w:tcBorders>
              <w:top w:val="single" w:sz="4" w:space="0" w:color="auto"/>
              <w:left w:val="nil"/>
              <w:bottom w:val="single" w:sz="4" w:space="0" w:color="auto"/>
              <w:right w:val="single" w:sz="4" w:space="0" w:color="auto"/>
            </w:tcBorders>
            <w:shd w:val="clear" w:color="000000" w:fill="FFFFFF"/>
            <w:vAlign w:val="center"/>
            <w:hideMark/>
          </w:tcPr>
          <w:p w14:paraId="21DFAEAD" w14:textId="0A7A15E1" w:rsidR="001969F8" w:rsidRPr="002F73C3" w:rsidRDefault="001969F8" w:rsidP="00505D0A">
            <w:pPr>
              <w:jc w:val="center"/>
              <w:rPr>
                <w:b/>
                <w:bCs/>
                <w:sz w:val="28"/>
                <w:szCs w:val="28"/>
              </w:rPr>
            </w:pPr>
            <w:r w:rsidRPr="002F73C3">
              <w:rPr>
                <w:b/>
                <w:bCs/>
                <w:sz w:val="28"/>
                <w:szCs w:val="28"/>
              </w:rPr>
              <w:t>Định mức</w:t>
            </w:r>
          </w:p>
          <w:p w14:paraId="1D3CE623" w14:textId="77777777" w:rsidR="001969F8" w:rsidRPr="002F73C3" w:rsidRDefault="001969F8" w:rsidP="00505D0A">
            <w:pPr>
              <w:jc w:val="center"/>
              <w:rPr>
                <w:i/>
                <w:iCs/>
                <w:sz w:val="28"/>
                <w:szCs w:val="28"/>
              </w:rPr>
            </w:pPr>
            <w:r w:rsidRPr="002F73C3">
              <w:rPr>
                <w:i/>
                <w:iCs/>
                <w:sz w:val="28"/>
                <w:szCs w:val="28"/>
              </w:rPr>
              <w:t>(công nhóm/tỉnh)</w:t>
            </w:r>
          </w:p>
        </w:tc>
      </w:tr>
      <w:tr w:rsidR="001969F8" w:rsidRPr="002F73C3" w14:paraId="587CE5FD" w14:textId="77777777" w:rsidTr="009F1C72">
        <w:trPr>
          <w:trHeight w:val="653"/>
          <w:tblHeader/>
          <w:jc w:val="center"/>
        </w:trPr>
        <w:tc>
          <w:tcPr>
            <w:tcW w:w="439" w:type="pct"/>
            <w:vMerge/>
            <w:tcBorders>
              <w:top w:val="single" w:sz="4" w:space="0" w:color="auto"/>
              <w:left w:val="single" w:sz="4" w:space="0" w:color="auto"/>
              <w:bottom w:val="single" w:sz="4" w:space="0" w:color="auto"/>
              <w:right w:val="single" w:sz="4" w:space="0" w:color="auto"/>
            </w:tcBorders>
            <w:vAlign w:val="center"/>
            <w:hideMark/>
          </w:tcPr>
          <w:p w14:paraId="1FCA61F9" w14:textId="77777777" w:rsidR="001969F8" w:rsidRPr="002F73C3" w:rsidRDefault="001969F8" w:rsidP="00505D0A">
            <w:pPr>
              <w:rPr>
                <w:b/>
                <w:bCs/>
                <w:sz w:val="28"/>
                <w:szCs w:val="28"/>
              </w:rPr>
            </w:pPr>
          </w:p>
        </w:tc>
        <w:tc>
          <w:tcPr>
            <w:tcW w:w="1967" w:type="pct"/>
            <w:vMerge/>
            <w:tcBorders>
              <w:top w:val="single" w:sz="4" w:space="0" w:color="auto"/>
              <w:left w:val="single" w:sz="4" w:space="0" w:color="auto"/>
              <w:bottom w:val="single" w:sz="4" w:space="0" w:color="auto"/>
              <w:right w:val="single" w:sz="4" w:space="0" w:color="auto"/>
            </w:tcBorders>
            <w:vAlign w:val="center"/>
            <w:hideMark/>
          </w:tcPr>
          <w:p w14:paraId="321D5E02" w14:textId="77777777" w:rsidR="001969F8" w:rsidRPr="002F73C3" w:rsidRDefault="001969F8" w:rsidP="00505D0A">
            <w:pPr>
              <w:rPr>
                <w:b/>
                <w:bCs/>
                <w:sz w:val="28"/>
                <w:szCs w:val="28"/>
              </w:rPr>
            </w:pPr>
          </w:p>
        </w:tc>
        <w:tc>
          <w:tcPr>
            <w:tcW w:w="992" w:type="pct"/>
            <w:vMerge/>
            <w:tcBorders>
              <w:top w:val="single" w:sz="4" w:space="0" w:color="auto"/>
              <w:left w:val="single" w:sz="4" w:space="0" w:color="auto"/>
              <w:bottom w:val="single" w:sz="4" w:space="0" w:color="auto"/>
              <w:right w:val="single" w:sz="4" w:space="0" w:color="auto"/>
            </w:tcBorders>
            <w:vAlign w:val="center"/>
            <w:hideMark/>
          </w:tcPr>
          <w:p w14:paraId="2BAC3052" w14:textId="77777777" w:rsidR="001969F8" w:rsidRPr="002F73C3" w:rsidRDefault="001969F8" w:rsidP="00505D0A">
            <w:pPr>
              <w:rPr>
                <w:b/>
                <w:bCs/>
                <w:sz w:val="28"/>
                <w:szCs w:val="28"/>
              </w:rPr>
            </w:pPr>
          </w:p>
        </w:tc>
        <w:tc>
          <w:tcPr>
            <w:tcW w:w="779" w:type="pct"/>
            <w:tcBorders>
              <w:top w:val="single" w:sz="4" w:space="0" w:color="auto"/>
              <w:left w:val="nil"/>
              <w:bottom w:val="single" w:sz="4" w:space="0" w:color="auto"/>
              <w:right w:val="single" w:sz="4" w:space="0" w:color="auto"/>
            </w:tcBorders>
            <w:shd w:val="clear" w:color="000000" w:fill="FFFFFF"/>
            <w:vAlign w:val="center"/>
            <w:hideMark/>
          </w:tcPr>
          <w:p w14:paraId="07C6791B" w14:textId="77777777" w:rsidR="001969F8" w:rsidRPr="002F73C3" w:rsidRDefault="001969F8" w:rsidP="00505D0A">
            <w:pPr>
              <w:jc w:val="center"/>
              <w:rPr>
                <w:sz w:val="28"/>
                <w:szCs w:val="28"/>
              </w:rPr>
            </w:pPr>
            <w:r w:rsidRPr="002F73C3">
              <w:rPr>
                <w:sz w:val="28"/>
                <w:szCs w:val="28"/>
              </w:rPr>
              <w:t>Nội nghiệp</w:t>
            </w:r>
          </w:p>
        </w:tc>
        <w:tc>
          <w:tcPr>
            <w:tcW w:w="823" w:type="pct"/>
            <w:tcBorders>
              <w:top w:val="single" w:sz="4" w:space="0" w:color="auto"/>
              <w:left w:val="nil"/>
              <w:bottom w:val="single" w:sz="4" w:space="0" w:color="auto"/>
              <w:right w:val="single" w:sz="4" w:space="0" w:color="auto"/>
            </w:tcBorders>
            <w:shd w:val="clear" w:color="000000" w:fill="FFFFFF"/>
            <w:vAlign w:val="center"/>
            <w:hideMark/>
          </w:tcPr>
          <w:p w14:paraId="6420C6F1" w14:textId="77777777" w:rsidR="001969F8" w:rsidRPr="002F73C3" w:rsidRDefault="001969F8" w:rsidP="00505D0A">
            <w:pPr>
              <w:jc w:val="center"/>
              <w:rPr>
                <w:sz w:val="28"/>
                <w:szCs w:val="28"/>
              </w:rPr>
            </w:pPr>
            <w:r w:rsidRPr="002F73C3">
              <w:rPr>
                <w:sz w:val="28"/>
                <w:szCs w:val="28"/>
              </w:rPr>
              <w:t>Ngoại nghiệp</w:t>
            </w:r>
          </w:p>
        </w:tc>
      </w:tr>
      <w:tr w:rsidR="001969F8" w:rsidRPr="002F73C3" w14:paraId="0003901F" w14:textId="77777777" w:rsidTr="009F1C72">
        <w:trPr>
          <w:trHeight w:val="747"/>
          <w:jc w:val="center"/>
        </w:trPr>
        <w:tc>
          <w:tcPr>
            <w:tcW w:w="439" w:type="pct"/>
            <w:tcBorders>
              <w:top w:val="nil"/>
              <w:left w:val="single" w:sz="4" w:space="0" w:color="auto"/>
              <w:bottom w:val="single" w:sz="4" w:space="0" w:color="auto"/>
              <w:right w:val="single" w:sz="4" w:space="0" w:color="auto"/>
            </w:tcBorders>
            <w:vAlign w:val="center"/>
            <w:hideMark/>
          </w:tcPr>
          <w:p w14:paraId="4A8FFDF7" w14:textId="77777777" w:rsidR="001969F8" w:rsidRPr="002F73C3" w:rsidRDefault="001969F8" w:rsidP="00505D0A">
            <w:pPr>
              <w:jc w:val="center"/>
              <w:rPr>
                <w:b/>
                <w:bCs/>
                <w:sz w:val="28"/>
                <w:szCs w:val="28"/>
              </w:rPr>
            </w:pPr>
            <w:r w:rsidRPr="002F73C3">
              <w:rPr>
                <w:b/>
                <w:bCs/>
                <w:sz w:val="28"/>
                <w:szCs w:val="28"/>
              </w:rPr>
              <w:t>1</w:t>
            </w:r>
          </w:p>
        </w:tc>
        <w:tc>
          <w:tcPr>
            <w:tcW w:w="1967" w:type="pct"/>
            <w:tcBorders>
              <w:top w:val="nil"/>
              <w:left w:val="nil"/>
              <w:bottom w:val="single" w:sz="4" w:space="0" w:color="auto"/>
              <w:right w:val="single" w:sz="4" w:space="0" w:color="auto"/>
            </w:tcBorders>
            <w:shd w:val="clear" w:color="000000" w:fill="FFFFFF"/>
            <w:vAlign w:val="center"/>
            <w:hideMark/>
          </w:tcPr>
          <w:p w14:paraId="110ECB85" w14:textId="77777777" w:rsidR="001969F8" w:rsidRPr="002F73C3" w:rsidRDefault="001969F8" w:rsidP="00505D0A">
            <w:pPr>
              <w:jc w:val="both"/>
              <w:rPr>
                <w:b/>
                <w:bCs/>
                <w:sz w:val="28"/>
                <w:szCs w:val="28"/>
              </w:rPr>
            </w:pPr>
            <w:r w:rsidRPr="002F73C3">
              <w:rPr>
                <w:b/>
                <w:bCs/>
                <w:sz w:val="28"/>
                <w:szCs w:val="28"/>
              </w:rPr>
              <w:t>Điều tra, khảo sát, thu thập thông tin</w:t>
            </w:r>
          </w:p>
        </w:tc>
        <w:tc>
          <w:tcPr>
            <w:tcW w:w="992" w:type="pct"/>
            <w:tcBorders>
              <w:top w:val="nil"/>
              <w:left w:val="nil"/>
              <w:bottom w:val="single" w:sz="4" w:space="0" w:color="auto"/>
              <w:right w:val="single" w:sz="4" w:space="0" w:color="auto"/>
            </w:tcBorders>
            <w:shd w:val="clear" w:color="000000" w:fill="FFFFFF"/>
            <w:vAlign w:val="center"/>
            <w:hideMark/>
          </w:tcPr>
          <w:p w14:paraId="7FA2582C" w14:textId="77777777" w:rsidR="001969F8" w:rsidRPr="002F73C3" w:rsidRDefault="001969F8" w:rsidP="00505D0A">
            <w:pPr>
              <w:jc w:val="center"/>
              <w:rPr>
                <w:b/>
                <w:bCs/>
                <w:sz w:val="28"/>
                <w:szCs w:val="28"/>
              </w:rPr>
            </w:pPr>
            <w:r w:rsidRPr="002F73C3">
              <w:rPr>
                <w:b/>
                <w:bCs/>
                <w:sz w:val="28"/>
                <w:szCs w:val="28"/>
              </w:rPr>
              <w:t> </w:t>
            </w:r>
          </w:p>
        </w:tc>
        <w:tc>
          <w:tcPr>
            <w:tcW w:w="779" w:type="pct"/>
            <w:tcBorders>
              <w:top w:val="nil"/>
              <w:left w:val="nil"/>
              <w:bottom w:val="single" w:sz="4" w:space="0" w:color="auto"/>
              <w:right w:val="single" w:sz="4" w:space="0" w:color="auto"/>
            </w:tcBorders>
            <w:shd w:val="clear" w:color="000000" w:fill="FFFFFF"/>
            <w:vAlign w:val="center"/>
            <w:hideMark/>
          </w:tcPr>
          <w:p w14:paraId="121D8C4B" w14:textId="77777777" w:rsidR="001969F8" w:rsidRPr="002F73C3" w:rsidRDefault="001969F8" w:rsidP="00505D0A">
            <w:pPr>
              <w:jc w:val="center"/>
              <w:rPr>
                <w:sz w:val="28"/>
                <w:szCs w:val="28"/>
              </w:rPr>
            </w:pPr>
            <w:r w:rsidRPr="002F73C3">
              <w:rPr>
                <w:sz w:val="28"/>
                <w:szCs w:val="28"/>
              </w:rPr>
              <w:t> </w:t>
            </w:r>
          </w:p>
        </w:tc>
        <w:tc>
          <w:tcPr>
            <w:tcW w:w="823" w:type="pct"/>
            <w:tcBorders>
              <w:top w:val="nil"/>
              <w:left w:val="nil"/>
              <w:bottom w:val="single" w:sz="4" w:space="0" w:color="auto"/>
              <w:right w:val="single" w:sz="4" w:space="0" w:color="auto"/>
            </w:tcBorders>
            <w:shd w:val="clear" w:color="000000" w:fill="FFFFFF"/>
            <w:vAlign w:val="center"/>
            <w:hideMark/>
          </w:tcPr>
          <w:p w14:paraId="129BD9EA" w14:textId="77777777" w:rsidR="001969F8" w:rsidRPr="002F73C3" w:rsidRDefault="001969F8" w:rsidP="00505D0A">
            <w:pPr>
              <w:jc w:val="center"/>
              <w:rPr>
                <w:sz w:val="28"/>
                <w:szCs w:val="28"/>
              </w:rPr>
            </w:pPr>
            <w:r w:rsidRPr="002F73C3">
              <w:rPr>
                <w:sz w:val="28"/>
                <w:szCs w:val="28"/>
              </w:rPr>
              <w:t> </w:t>
            </w:r>
          </w:p>
        </w:tc>
      </w:tr>
      <w:tr w:rsidR="001969F8" w:rsidRPr="002F73C3" w14:paraId="2DAD2F65" w14:textId="77777777" w:rsidTr="009F1C72">
        <w:trPr>
          <w:trHeight w:val="1126"/>
          <w:jc w:val="center"/>
        </w:trPr>
        <w:tc>
          <w:tcPr>
            <w:tcW w:w="439" w:type="pct"/>
            <w:tcBorders>
              <w:top w:val="nil"/>
              <w:left w:val="single" w:sz="4" w:space="0" w:color="auto"/>
              <w:bottom w:val="single" w:sz="4" w:space="0" w:color="auto"/>
              <w:right w:val="single" w:sz="4" w:space="0" w:color="auto"/>
            </w:tcBorders>
            <w:vAlign w:val="center"/>
            <w:hideMark/>
          </w:tcPr>
          <w:p w14:paraId="23BCABE3" w14:textId="77777777" w:rsidR="001969F8" w:rsidRPr="002F73C3" w:rsidRDefault="001969F8" w:rsidP="00505D0A">
            <w:pPr>
              <w:jc w:val="center"/>
              <w:rPr>
                <w:sz w:val="28"/>
                <w:szCs w:val="28"/>
              </w:rPr>
            </w:pPr>
            <w:r w:rsidRPr="002F73C3">
              <w:rPr>
                <w:sz w:val="28"/>
                <w:szCs w:val="28"/>
              </w:rPr>
              <w:t>1.1</w:t>
            </w:r>
          </w:p>
        </w:tc>
        <w:tc>
          <w:tcPr>
            <w:tcW w:w="1967" w:type="pct"/>
            <w:tcBorders>
              <w:top w:val="nil"/>
              <w:left w:val="nil"/>
              <w:bottom w:val="single" w:sz="4" w:space="0" w:color="auto"/>
              <w:right w:val="single" w:sz="4" w:space="0" w:color="auto"/>
            </w:tcBorders>
            <w:shd w:val="clear" w:color="000000" w:fill="FFFFFF"/>
            <w:vAlign w:val="center"/>
            <w:hideMark/>
          </w:tcPr>
          <w:p w14:paraId="181AE6E8" w14:textId="7672AD56" w:rsidR="001969F8" w:rsidRPr="002F73C3" w:rsidRDefault="001969F8" w:rsidP="00505D0A">
            <w:pPr>
              <w:jc w:val="both"/>
              <w:rPr>
                <w:sz w:val="28"/>
                <w:szCs w:val="28"/>
              </w:rPr>
            </w:pPr>
            <w:r w:rsidRPr="002F73C3">
              <w:rPr>
                <w:sz w:val="28"/>
                <w:szCs w:val="28"/>
              </w:rPr>
              <w:t>Điều tra, khảo sát, thu thập thông tin yếu tố tự nhiên, kinh tế - xã hội, quản lý và sử dụng đất đai ảnh hưởng đến giá đất tại  xã, phường</w:t>
            </w:r>
          </w:p>
        </w:tc>
        <w:tc>
          <w:tcPr>
            <w:tcW w:w="992" w:type="pct"/>
            <w:tcBorders>
              <w:top w:val="nil"/>
              <w:left w:val="nil"/>
              <w:bottom w:val="single" w:sz="4" w:space="0" w:color="auto"/>
              <w:right w:val="single" w:sz="4" w:space="0" w:color="auto"/>
            </w:tcBorders>
            <w:shd w:val="clear" w:color="000000" w:fill="FFFFFF"/>
            <w:vAlign w:val="center"/>
            <w:hideMark/>
          </w:tcPr>
          <w:p w14:paraId="5B18FF80" w14:textId="77777777" w:rsidR="001969F8" w:rsidRPr="002F73C3" w:rsidRDefault="001969F8" w:rsidP="00505D0A">
            <w:pPr>
              <w:jc w:val="center"/>
              <w:rPr>
                <w:spacing w:val="-8"/>
                <w:sz w:val="28"/>
                <w:szCs w:val="28"/>
              </w:rPr>
            </w:pPr>
            <w:r w:rsidRPr="002F73C3">
              <w:rPr>
                <w:spacing w:val="-8"/>
                <w:sz w:val="28"/>
                <w:szCs w:val="28"/>
              </w:rPr>
              <w:t>Nhóm 2 (1KS3, 1KTV4)</w:t>
            </w:r>
          </w:p>
        </w:tc>
        <w:tc>
          <w:tcPr>
            <w:tcW w:w="779" w:type="pct"/>
            <w:tcBorders>
              <w:top w:val="nil"/>
              <w:left w:val="nil"/>
              <w:bottom w:val="single" w:sz="4" w:space="0" w:color="auto"/>
              <w:right w:val="single" w:sz="4" w:space="0" w:color="auto"/>
            </w:tcBorders>
            <w:shd w:val="clear" w:color="000000" w:fill="FFFFFF"/>
            <w:vAlign w:val="center"/>
            <w:hideMark/>
          </w:tcPr>
          <w:p w14:paraId="690EAFF2" w14:textId="77777777" w:rsidR="001969F8" w:rsidRPr="002F73C3" w:rsidRDefault="001969F8" w:rsidP="00505D0A">
            <w:pPr>
              <w:jc w:val="center"/>
              <w:rPr>
                <w:sz w:val="28"/>
                <w:szCs w:val="28"/>
              </w:rPr>
            </w:pPr>
            <w:r w:rsidRPr="002F73C3">
              <w:rPr>
                <w:sz w:val="28"/>
                <w:szCs w:val="28"/>
              </w:rPr>
              <w:t> </w:t>
            </w:r>
          </w:p>
        </w:tc>
        <w:tc>
          <w:tcPr>
            <w:tcW w:w="823" w:type="pct"/>
            <w:tcBorders>
              <w:top w:val="nil"/>
              <w:left w:val="nil"/>
              <w:bottom w:val="single" w:sz="4" w:space="0" w:color="auto"/>
              <w:right w:val="single" w:sz="4" w:space="0" w:color="auto"/>
            </w:tcBorders>
            <w:vAlign w:val="center"/>
            <w:hideMark/>
          </w:tcPr>
          <w:p w14:paraId="7380C25C" w14:textId="7D33D81C" w:rsidR="001969F8" w:rsidRPr="002F73C3" w:rsidRDefault="001E5106" w:rsidP="00505D0A">
            <w:pPr>
              <w:jc w:val="center"/>
              <w:rPr>
                <w:sz w:val="28"/>
                <w:szCs w:val="28"/>
              </w:rPr>
            </w:pPr>
            <w:r w:rsidRPr="002F73C3">
              <w:rPr>
                <w:sz w:val="28"/>
                <w:szCs w:val="28"/>
              </w:rPr>
              <w:t>19</w:t>
            </w:r>
            <w:r w:rsidR="00644B4A" w:rsidRPr="002F73C3">
              <w:rPr>
                <w:sz w:val="28"/>
                <w:szCs w:val="28"/>
              </w:rPr>
              <w:t>5</w:t>
            </w:r>
          </w:p>
        </w:tc>
      </w:tr>
      <w:tr w:rsidR="001969F8" w:rsidRPr="002F73C3" w14:paraId="03543C14" w14:textId="77777777" w:rsidTr="009F1C72">
        <w:trPr>
          <w:trHeight w:val="1034"/>
          <w:jc w:val="center"/>
        </w:trPr>
        <w:tc>
          <w:tcPr>
            <w:tcW w:w="439" w:type="pct"/>
            <w:tcBorders>
              <w:top w:val="nil"/>
              <w:left w:val="single" w:sz="4" w:space="0" w:color="auto"/>
              <w:bottom w:val="single" w:sz="4" w:space="0" w:color="auto"/>
              <w:right w:val="single" w:sz="4" w:space="0" w:color="auto"/>
            </w:tcBorders>
            <w:vAlign w:val="center"/>
            <w:hideMark/>
          </w:tcPr>
          <w:p w14:paraId="680005CA" w14:textId="77777777" w:rsidR="001969F8" w:rsidRPr="002F73C3" w:rsidRDefault="001969F8" w:rsidP="00505D0A">
            <w:pPr>
              <w:jc w:val="center"/>
              <w:rPr>
                <w:sz w:val="28"/>
                <w:szCs w:val="28"/>
              </w:rPr>
            </w:pPr>
            <w:r w:rsidRPr="002F73C3">
              <w:rPr>
                <w:sz w:val="28"/>
                <w:szCs w:val="28"/>
              </w:rPr>
              <w:t>1.2</w:t>
            </w:r>
          </w:p>
        </w:tc>
        <w:tc>
          <w:tcPr>
            <w:tcW w:w="1967" w:type="pct"/>
            <w:tcBorders>
              <w:top w:val="nil"/>
              <w:left w:val="nil"/>
              <w:bottom w:val="single" w:sz="4" w:space="0" w:color="auto"/>
              <w:right w:val="single" w:sz="4" w:space="0" w:color="auto"/>
            </w:tcBorders>
            <w:shd w:val="clear" w:color="000000" w:fill="FFFFFF"/>
            <w:vAlign w:val="center"/>
            <w:hideMark/>
          </w:tcPr>
          <w:p w14:paraId="63EAF6E3" w14:textId="77777777" w:rsidR="001969F8" w:rsidRPr="002F73C3" w:rsidRDefault="001969F8" w:rsidP="00505D0A">
            <w:pPr>
              <w:jc w:val="both"/>
              <w:rPr>
                <w:sz w:val="28"/>
                <w:szCs w:val="28"/>
              </w:rPr>
            </w:pPr>
            <w:r w:rsidRPr="002F73C3">
              <w:rPr>
                <w:sz w:val="28"/>
                <w:szCs w:val="28"/>
              </w:rPr>
              <w:t>Điều tra, khảo sát, thu thập thông tin về giá đất thị trường theo mẫu phiếu điều tra</w:t>
            </w:r>
          </w:p>
        </w:tc>
        <w:tc>
          <w:tcPr>
            <w:tcW w:w="992" w:type="pct"/>
            <w:tcBorders>
              <w:top w:val="nil"/>
              <w:left w:val="nil"/>
              <w:bottom w:val="single" w:sz="4" w:space="0" w:color="auto"/>
              <w:right w:val="single" w:sz="4" w:space="0" w:color="auto"/>
            </w:tcBorders>
            <w:shd w:val="clear" w:color="000000" w:fill="FFFFFF"/>
            <w:vAlign w:val="center"/>
            <w:hideMark/>
          </w:tcPr>
          <w:p w14:paraId="480E60DE" w14:textId="77777777" w:rsidR="001969F8" w:rsidRPr="002F73C3" w:rsidRDefault="001969F8" w:rsidP="00505D0A">
            <w:pPr>
              <w:jc w:val="center"/>
              <w:rPr>
                <w:spacing w:val="-8"/>
                <w:sz w:val="28"/>
                <w:szCs w:val="28"/>
              </w:rPr>
            </w:pPr>
            <w:r w:rsidRPr="002F73C3">
              <w:rPr>
                <w:spacing w:val="-8"/>
                <w:sz w:val="28"/>
                <w:szCs w:val="28"/>
              </w:rPr>
              <w:t>Nhóm 2 (1KS3, 1KTV4)</w:t>
            </w:r>
          </w:p>
        </w:tc>
        <w:tc>
          <w:tcPr>
            <w:tcW w:w="779" w:type="pct"/>
            <w:tcBorders>
              <w:top w:val="nil"/>
              <w:left w:val="nil"/>
              <w:bottom w:val="single" w:sz="4" w:space="0" w:color="auto"/>
              <w:right w:val="single" w:sz="4" w:space="0" w:color="auto"/>
            </w:tcBorders>
            <w:shd w:val="clear" w:color="000000" w:fill="FFFFFF"/>
            <w:vAlign w:val="center"/>
            <w:hideMark/>
          </w:tcPr>
          <w:p w14:paraId="6AA70EE5" w14:textId="77777777" w:rsidR="001969F8" w:rsidRPr="002F73C3" w:rsidRDefault="001969F8" w:rsidP="00505D0A">
            <w:pPr>
              <w:jc w:val="center"/>
              <w:rPr>
                <w:sz w:val="28"/>
                <w:szCs w:val="28"/>
              </w:rPr>
            </w:pPr>
            <w:r w:rsidRPr="002F73C3">
              <w:rPr>
                <w:sz w:val="28"/>
                <w:szCs w:val="28"/>
              </w:rPr>
              <w:t> </w:t>
            </w:r>
          </w:p>
        </w:tc>
        <w:tc>
          <w:tcPr>
            <w:tcW w:w="823" w:type="pct"/>
            <w:tcBorders>
              <w:top w:val="nil"/>
              <w:left w:val="nil"/>
              <w:bottom w:val="single" w:sz="4" w:space="0" w:color="auto"/>
              <w:right w:val="single" w:sz="4" w:space="0" w:color="auto"/>
            </w:tcBorders>
            <w:shd w:val="clear" w:color="000000" w:fill="FFFFFF"/>
            <w:vAlign w:val="center"/>
            <w:hideMark/>
          </w:tcPr>
          <w:p w14:paraId="25F356C3" w14:textId="0755CA38" w:rsidR="001969F8" w:rsidRPr="002F73C3" w:rsidRDefault="001E5106" w:rsidP="00505D0A">
            <w:pPr>
              <w:jc w:val="center"/>
              <w:rPr>
                <w:sz w:val="28"/>
                <w:szCs w:val="28"/>
              </w:rPr>
            </w:pPr>
            <w:r w:rsidRPr="002F73C3">
              <w:rPr>
                <w:sz w:val="28"/>
                <w:szCs w:val="28"/>
              </w:rPr>
              <w:t>2</w:t>
            </w:r>
            <w:r w:rsidR="00644B4A" w:rsidRPr="002F73C3">
              <w:rPr>
                <w:sz w:val="28"/>
                <w:szCs w:val="28"/>
              </w:rPr>
              <w:t>.</w:t>
            </w:r>
            <w:r w:rsidRPr="002F73C3">
              <w:rPr>
                <w:sz w:val="28"/>
                <w:szCs w:val="28"/>
              </w:rPr>
              <w:t>008</w:t>
            </w:r>
          </w:p>
        </w:tc>
      </w:tr>
      <w:tr w:rsidR="001969F8" w:rsidRPr="002F73C3" w14:paraId="503C0D03" w14:textId="77777777" w:rsidTr="009F1C72">
        <w:trPr>
          <w:trHeight w:val="613"/>
          <w:jc w:val="center"/>
        </w:trPr>
        <w:tc>
          <w:tcPr>
            <w:tcW w:w="439" w:type="pct"/>
            <w:tcBorders>
              <w:top w:val="nil"/>
              <w:left w:val="single" w:sz="4" w:space="0" w:color="auto"/>
              <w:bottom w:val="single" w:sz="4" w:space="0" w:color="auto"/>
              <w:right w:val="single" w:sz="4" w:space="0" w:color="auto"/>
            </w:tcBorders>
            <w:vAlign w:val="center"/>
            <w:hideMark/>
          </w:tcPr>
          <w:p w14:paraId="51917872" w14:textId="77777777" w:rsidR="001969F8" w:rsidRPr="002F73C3" w:rsidRDefault="001969F8" w:rsidP="00505D0A">
            <w:pPr>
              <w:jc w:val="center"/>
              <w:rPr>
                <w:b/>
                <w:bCs/>
                <w:sz w:val="28"/>
                <w:szCs w:val="28"/>
              </w:rPr>
            </w:pPr>
            <w:r w:rsidRPr="002F73C3">
              <w:rPr>
                <w:b/>
                <w:bCs/>
                <w:sz w:val="28"/>
                <w:szCs w:val="28"/>
              </w:rPr>
              <w:t>2</w:t>
            </w:r>
          </w:p>
        </w:tc>
        <w:tc>
          <w:tcPr>
            <w:tcW w:w="1967" w:type="pct"/>
            <w:tcBorders>
              <w:top w:val="nil"/>
              <w:left w:val="nil"/>
              <w:bottom w:val="single" w:sz="4" w:space="0" w:color="auto"/>
              <w:right w:val="single" w:sz="4" w:space="0" w:color="auto"/>
            </w:tcBorders>
            <w:shd w:val="clear" w:color="000000" w:fill="FFFFFF"/>
            <w:vAlign w:val="center"/>
            <w:hideMark/>
          </w:tcPr>
          <w:p w14:paraId="54C69B8F" w14:textId="44E28447" w:rsidR="001969F8" w:rsidRPr="002F73C3" w:rsidRDefault="001969F8" w:rsidP="00505D0A">
            <w:pPr>
              <w:rPr>
                <w:b/>
                <w:bCs/>
                <w:sz w:val="28"/>
                <w:szCs w:val="28"/>
              </w:rPr>
            </w:pPr>
            <w:r w:rsidRPr="002F73C3">
              <w:rPr>
                <w:b/>
                <w:bCs/>
                <w:sz w:val="28"/>
                <w:szCs w:val="28"/>
              </w:rPr>
              <w:t xml:space="preserve">Xác định khu vực trong xây dựng </w:t>
            </w:r>
            <w:r w:rsidR="009C6DDB" w:rsidRPr="002F73C3">
              <w:rPr>
                <w:b/>
                <w:bCs/>
                <w:sz w:val="28"/>
                <w:szCs w:val="28"/>
              </w:rPr>
              <w:t>b</w:t>
            </w:r>
            <w:r w:rsidRPr="002F73C3">
              <w:rPr>
                <w:b/>
                <w:bCs/>
                <w:sz w:val="28"/>
                <w:szCs w:val="28"/>
              </w:rPr>
              <w:t>ảng giá đất</w:t>
            </w:r>
          </w:p>
        </w:tc>
        <w:tc>
          <w:tcPr>
            <w:tcW w:w="992" w:type="pct"/>
            <w:tcBorders>
              <w:top w:val="nil"/>
              <w:left w:val="nil"/>
              <w:bottom w:val="single" w:sz="4" w:space="0" w:color="auto"/>
              <w:right w:val="single" w:sz="4" w:space="0" w:color="auto"/>
            </w:tcBorders>
            <w:vAlign w:val="bottom"/>
            <w:hideMark/>
          </w:tcPr>
          <w:p w14:paraId="624AAE3D" w14:textId="77777777" w:rsidR="001969F8" w:rsidRPr="002F73C3" w:rsidRDefault="001969F8" w:rsidP="00505D0A">
            <w:pPr>
              <w:rPr>
                <w:spacing w:val="-8"/>
                <w:sz w:val="28"/>
                <w:szCs w:val="28"/>
              </w:rPr>
            </w:pPr>
            <w:r w:rsidRPr="002F73C3">
              <w:rPr>
                <w:spacing w:val="-8"/>
                <w:sz w:val="28"/>
                <w:szCs w:val="28"/>
              </w:rPr>
              <w:t> </w:t>
            </w:r>
          </w:p>
        </w:tc>
        <w:tc>
          <w:tcPr>
            <w:tcW w:w="779" w:type="pct"/>
            <w:tcBorders>
              <w:top w:val="nil"/>
              <w:left w:val="nil"/>
              <w:bottom w:val="single" w:sz="4" w:space="0" w:color="auto"/>
              <w:right w:val="single" w:sz="4" w:space="0" w:color="auto"/>
            </w:tcBorders>
            <w:vAlign w:val="bottom"/>
            <w:hideMark/>
          </w:tcPr>
          <w:p w14:paraId="660B4C93" w14:textId="77777777" w:rsidR="001969F8" w:rsidRPr="002F73C3" w:rsidRDefault="001969F8" w:rsidP="00505D0A">
            <w:pPr>
              <w:rPr>
                <w:sz w:val="28"/>
                <w:szCs w:val="28"/>
              </w:rPr>
            </w:pPr>
            <w:r w:rsidRPr="002F73C3">
              <w:rPr>
                <w:sz w:val="28"/>
                <w:szCs w:val="28"/>
              </w:rPr>
              <w:t> </w:t>
            </w:r>
          </w:p>
        </w:tc>
        <w:tc>
          <w:tcPr>
            <w:tcW w:w="823" w:type="pct"/>
            <w:tcBorders>
              <w:top w:val="nil"/>
              <w:left w:val="nil"/>
              <w:bottom w:val="single" w:sz="4" w:space="0" w:color="auto"/>
              <w:right w:val="single" w:sz="4" w:space="0" w:color="auto"/>
            </w:tcBorders>
            <w:vAlign w:val="bottom"/>
            <w:hideMark/>
          </w:tcPr>
          <w:p w14:paraId="5A858B40" w14:textId="77777777" w:rsidR="001969F8" w:rsidRPr="002F73C3" w:rsidRDefault="001969F8" w:rsidP="00505D0A">
            <w:pPr>
              <w:rPr>
                <w:sz w:val="28"/>
                <w:szCs w:val="28"/>
              </w:rPr>
            </w:pPr>
            <w:r w:rsidRPr="002F73C3">
              <w:rPr>
                <w:sz w:val="28"/>
                <w:szCs w:val="28"/>
              </w:rPr>
              <w:t> </w:t>
            </w:r>
          </w:p>
        </w:tc>
      </w:tr>
      <w:tr w:rsidR="001969F8" w:rsidRPr="002F73C3" w14:paraId="3689BA0B" w14:textId="77777777" w:rsidTr="009F1C72">
        <w:trPr>
          <w:trHeight w:val="700"/>
          <w:jc w:val="center"/>
        </w:trPr>
        <w:tc>
          <w:tcPr>
            <w:tcW w:w="439" w:type="pct"/>
            <w:tcBorders>
              <w:top w:val="nil"/>
              <w:left w:val="single" w:sz="4" w:space="0" w:color="auto"/>
              <w:bottom w:val="single" w:sz="4" w:space="0" w:color="auto"/>
              <w:right w:val="single" w:sz="4" w:space="0" w:color="auto"/>
            </w:tcBorders>
            <w:vAlign w:val="center"/>
            <w:hideMark/>
          </w:tcPr>
          <w:p w14:paraId="2ACC021C" w14:textId="77777777" w:rsidR="001969F8" w:rsidRPr="002F73C3" w:rsidRDefault="001969F8" w:rsidP="00505D0A">
            <w:pPr>
              <w:jc w:val="center"/>
              <w:rPr>
                <w:sz w:val="28"/>
                <w:szCs w:val="28"/>
              </w:rPr>
            </w:pPr>
            <w:r w:rsidRPr="002F73C3">
              <w:rPr>
                <w:sz w:val="28"/>
                <w:szCs w:val="28"/>
              </w:rPr>
              <w:t>2.1</w:t>
            </w:r>
          </w:p>
        </w:tc>
        <w:tc>
          <w:tcPr>
            <w:tcW w:w="1967" w:type="pct"/>
            <w:tcBorders>
              <w:top w:val="nil"/>
              <w:left w:val="nil"/>
              <w:bottom w:val="single" w:sz="4" w:space="0" w:color="auto"/>
              <w:right w:val="single" w:sz="4" w:space="0" w:color="auto"/>
            </w:tcBorders>
            <w:shd w:val="clear" w:color="000000" w:fill="FFFFFF"/>
            <w:vAlign w:val="center"/>
            <w:hideMark/>
          </w:tcPr>
          <w:p w14:paraId="6F79B3BA" w14:textId="77777777" w:rsidR="001969F8" w:rsidRPr="002F73C3" w:rsidRDefault="001969F8" w:rsidP="00505D0A">
            <w:pPr>
              <w:jc w:val="both"/>
              <w:rPr>
                <w:sz w:val="28"/>
                <w:szCs w:val="28"/>
              </w:rPr>
            </w:pPr>
            <w:r w:rsidRPr="002F73C3">
              <w:rPr>
                <w:sz w:val="28"/>
                <w:szCs w:val="28"/>
              </w:rPr>
              <w:t>Xác định loại đất trong xây dựng bảng giá đất</w:t>
            </w:r>
          </w:p>
        </w:tc>
        <w:tc>
          <w:tcPr>
            <w:tcW w:w="992" w:type="pct"/>
            <w:tcBorders>
              <w:top w:val="nil"/>
              <w:left w:val="nil"/>
              <w:bottom w:val="single" w:sz="4" w:space="0" w:color="auto"/>
              <w:right w:val="single" w:sz="4" w:space="0" w:color="auto"/>
            </w:tcBorders>
            <w:shd w:val="clear" w:color="000000" w:fill="FFFFFF"/>
            <w:vAlign w:val="center"/>
            <w:hideMark/>
          </w:tcPr>
          <w:p w14:paraId="2AF0D252" w14:textId="77777777" w:rsidR="001969F8" w:rsidRPr="002F73C3" w:rsidRDefault="001969F8" w:rsidP="00505D0A">
            <w:pPr>
              <w:jc w:val="center"/>
              <w:rPr>
                <w:spacing w:val="-8"/>
                <w:sz w:val="28"/>
                <w:szCs w:val="28"/>
              </w:rPr>
            </w:pPr>
            <w:r w:rsidRPr="002F73C3">
              <w:rPr>
                <w:spacing w:val="-8"/>
                <w:sz w:val="28"/>
                <w:szCs w:val="28"/>
              </w:rPr>
              <w:t>Nhóm 2 (1KS3, 1KS2)</w:t>
            </w:r>
          </w:p>
        </w:tc>
        <w:tc>
          <w:tcPr>
            <w:tcW w:w="779" w:type="pct"/>
            <w:tcBorders>
              <w:top w:val="nil"/>
              <w:left w:val="nil"/>
              <w:bottom w:val="single" w:sz="4" w:space="0" w:color="auto"/>
              <w:right w:val="single" w:sz="4" w:space="0" w:color="auto"/>
            </w:tcBorders>
            <w:shd w:val="clear" w:color="000000" w:fill="FFFFFF"/>
            <w:vAlign w:val="center"/>
            <w:hideMark/>
          </w:tcPr>
          <w:p w14:paraId="73C14F0E" w14:textId="60D4696F" w:rsidR="001969F8" w:rsidRPr="002F73C3" w:rsidRDefault="001E5106" w:rsidP="00505D0A">
            <w:pPr>
              <w:jc w:val="center"/>
              <w:rPr>
                <w:sz w:val="28"/>
                <w:szCs w:val="28"/>
              </w:rPr>
            </w:pPr>
            <w:r w:rsidRPr="002F73C3">
              <w:rPr>
                <w:sz w:val="28"/>
                <w:szCs w:val="28"/>
              </w:rPr>
              <w:t>6</w:t>
            </w:r>
            <w:r w:rsidR="00644B4A" w:rsidRPr="002F73C3">
              <w:rPr>
                <w:sz w:val="28"/>
                <w:szCs w:val="28"/>
              </w:rPr>
              <w:t>5</w:t>
            </w:r>
          </w:p>
        </w:tc>
        <w:tc>
          <w:tcPr>
            <w:tcW w:w="823" w:type="pct"/>
            <w:tcBorders>
              <w:top w:val="nil"/>
              <w:left w:val="nil"/>
              <w:bottom w:val="single" w:sz="4" w:space="0" w:color="auto"/>
              <w:right w:val="single" w:sz="4" w:space="0" w:color="auto"/>
            </w:tcBorders>
            <w:vAlign w:val="bottom"/>
            <w:hideMark/>
          </w:tcPr>
          <w:p w14:paraId="5A02BFEC" w14:textId="77777777" w:rsidR="001969F8" w:rsidRPr="002F73C3" w:rsidRDefault="001969F8" w:rsidP="00505D0A">
            <w:pPr>
              <w:rPr>
                <w:sz w:val="28"/>
                <w:szCs w:val="28"/>
              </w:rPr>
            </w:pPr>
            <w:r w:rsidRPr="002F73C3">
              <w:rPr>
                <w:sz w:val="28"/>
                <w:szCs w:val="28"/>
              </w:rPr>
              <w:t> </w:t>
            </w:r>
          </w:p>
        </w:tc>
      </w:tr>
      <w:tr w:rsidR="001969F8" w:rsidRPr="002F73C3" w14:paraId="2D44D179" w14:textId="77777777" w:rsidTr="009F1C72">
        <w:trPr>
          <w:trHeight w:val="855"/>
          <w:jc w:val="center"/>
        </w:trPr>
        <w:tc>
          <w:tcPr>
            <w:tcW w:w="439" w:type="pct"/>
            <w:tcBorders>
              <w:top w:val="nil"/>
              <w:left w:val="single" w:sz="4" w:space="0" w:color="auto"/>
              <w:bottom w:val="single" w:sz="4" w:space="0" w:color="auto"/>
              <w:right w:val="single" w:sz="4" w:space="0" w:color="auto"/>
            </w:tcBorders>
            <w:vAlign w:val="center"/>
            <w:hideMark/>
          </w:tcPr>
          <w:p w14:paraId="5CB314C2" w14:textId="77777777" w:rsidR="001969F8" w:rsidRPr="002F73C3" w:rsidRDefault="001969F8" w:rsidP="00505D0A">
            <w:pPr>
              <w:jc w:val="center"/>
              <w:rPr>
                <w:sz w:val="28"/>
                <w:szCs w:val="28"/>
              </w:rPr>
            </w:pPr>
            <w:r w:rsidRPr="002F73C3">
              <w:rPr>
                <w:sz w:val="28"/>
                <w:szCs w:val="28"/>
              </w:rPr>
              <w:t>2.2</w:t>
            </w:r>
          </w:p>
        </w:tc>
        <w:tc>
          <w:tcPr>
            <w:tcW w:w="1967" w:type="pct"/>
            <w:tcBorders>
              <w:top w:val="nil"/>
              <w:left w:val="nil"/>
              <w:bottom w:val="single" w:sz="4" w:space="0" w:color="auto"/>
              <w:right w:val="single" w:sz="4" w:space="0" w:color="auto"/>
            </w:tcBorders>
            <w:shd w:val="clear" w:color="000000" w:fill="FFFFFF"/>
            <w:vAlign w:val="center"/>
            <w:hideMark/>
          </w:tcPr>
          <w:p w14:paraId="5D302B5E" w14:textId="34F4F2CA" w:rsidR="001969F8" w:rsidRPr="002F73C3" w:rsidRDefault="001969F8" w:rsidP="00505D0A">
            <w:pPr>
              <w:jc w:val="both"/>
              <w:rPr>
                <w:sz w:val="28"/>
                <w:szCs w:val="28"/>
              </w:rPr>
            </w:pPr>
            <w:r w:rsidRPr="002F73C3">
              <w:rPr>
                <w:sz w:val="28"/>
                <w:szCs w:val="28"/>
              </w:rPr>
              <w:t xml:space="preserve">Xác định khu vực trong xây dựng </w:t>
            </w:r>
            <w:r w:rsidR="009C6DDB" w:rsidRPr="002F73C3">
              <w:rPr>
                <w:sz w:val="28"/>
                <w:szCs w:val="28"/>
              </w:rPr>
              <w:t>b</w:t>
            </w:r>
            <w:r w:rsidRPr="002F73C3">
              <w:rPr>
                <w:sz w:val="28"/>
                <w:szCs w:val="28"/>
              </w:rPr>
              <w:t>ảng giá đất</w:t>
            </w:r>
          </w:p>
        </w:tc>
        <w:tc>
          <w:tcPr>
            <w:tcW w:w="992" w:type="pct"/>
            <w:tcBorders>
              <w:top w:val="nil"/>
              <w:left w:val="nil"/>
              <w:bottom w:val="single" w:sz="4" w:space="0" w:color="auto"/>
              <w:right w:val="single" w:sz="4" w:space="0" w:color="auto"/>
            </w:tcBorders>
            <w:shd w:val="clear" w:color="000000" w:fill="FFFFFF"/>
            <w:vAlign w:val="center"/>
            <w:hideMark/>
          </w:tcPr>
          <w:p w14:paraId="1BFCADA3" w14:textId="77777777" w:rsidR="001969F8" w:rsidRPr="002F73C3" w:rsidRDefault="001969F8" w:rsidP="00505D0A">
            <w:pPr>
              <w:jc w:val="center"/>
              <w:rPr>
                <w:spacing w:val="-8"/>
                <w:sz w:val="28"/>
                <w:szCs w:val="28"/>
              </w:rPr>
            </w:pPr>
            <w:r w:rsidRPr="002F73C3">
              <w:rPr>
                <w:spacing w:val="-8"/>
                <w:sz w:val="28"/>
                <w:szCs w:val="28"/>
              </w:rPr>
              <w:t>Nhóm 2 (1KS3, 1KS2)</w:t>
            </w:r>
          </w:p>
        </w:tc>
        <w:tc>
          <w:tcPr>
            <w:tcW w:w="779" w:type="pct"/>
            <w:tcBorders>
              <w:top w:val="nil"/>
              <w:left w:val="nil"/>
              <w:bottom w:val="single" w:sz="4" w:space="0" w:color="auto"/>
              <w:right w:val="single" w:sz="4" w:space="0" w:color="auto"/>
            </w:tcBorders>
            <w:shd w:val="clear" w:color="000000" w:fill="FFFFFF"/>
            <w:vAlign w:val="center"/>
            <w:hideMark/>
          </w:tcPr>
          <w:p w14:paraId="479DFCB0" w14:textId="087357BF" w:rsidR="001969F8" w:rsidRPr="002F73C3" w:rsidRDefault="001E5106" w:rsidP="00505D0A">
            <w:pPr>
              <w:jc w:val="center"/>
              <w:rPr>
                <w:sz w:val="28"/>
                <w:szCs w:val="28"/>
              </w:rPr>
            </w:pPr>
            <w:r w:rsidRPr="002F73C3">
              <w:rPr>
                <w:sz w:val="28"/>
                <w:szCs w:val="28"/>
              </w:rPr>
              <w:t>6</w:t>
            </w:r>
            <w:r w:rsidR="00644B4A" w:rsidRPr="002F73C3">
              <w:rPr>
                <w:sz w:val="28"/>
                <w:szCs w:val="28"/>
              </w:rPr>
              <w:t>5</w:t>
            </w:r>
          </w:p>
        </w:tc>
        <w:tc>
          <w:tcPr>
            <w:tcW w:w="823" w:type="pct"/>
            <w:tcBorders>
              <w:top w:val="nil"/>
              <w:left w:val="nil"/>
              <w:bottom w:val="single" w:sz="4" w:space="0" w:color="auto"/>
              <w:right w:val="single" w:sz="4" w:space="0" w:color="auto"/>
            </w:tcBorders>
            <w:vAlign w:val="bottom"/>
            <w:hideMark/>
          </w:tcPr>
          <w:p w14:paraId="12F3C7CD" w14:textId="77777777" w:rsidR="001969F8" w:rsidRPr="002F73C3" w:rsidRDefault="001969F8" w:rsidP="00505D0A">
            <w:pPr>
              <w:rPr>
                <w:sz w:val="28"/>
                <w:szCs w:val="28"/>
              </w:rPr>
            </w:pPr>
            <w:r w:rsidRPr="002F73C3">
              <w:rPr>
                <w:sz w:val="28"/>
                <w:szCs w:val="28"/>
              </w:rPr>
              <w:t> </w:t>
            </w:r>
          </w:p>
        </w:tc>
      </w:tr>
      <w:tr w:rsidR="001969F8" w:rsidRPr="002F73C3" w14:paraId="4F1F0CA7" w14:textId="77777777" w:rsidTr="009F1C72">
        <w:trPr>
          <w:trHeight w:val="839"/>
          <w:jc w:val="center"/>
        </w:trPr>
        <w:tc>
          <w:tcPr>
            <w:tcW w:w="439" w:type="pct"/>
            <w:tcBorders>
              <w:top w:val="nil"/>
              <w:left w:val="single" w:sz="4" w:space="0" w:color="auto"/>
              <w:bottom w:val="single" w:sz="4" w:space="0" w:color="auto"/>
              <w:right w:val="single" w:sz="4" w:space="0" w:color="auto"/>
            </w:tcBorders>
            <w:vAlign w:val="center"/>
            <w:hideMark/>
          </w:tcPr>
          <w:p w14:paraId="4424EC2B" w14:textId="77777777" w:rsidR="001969F8" w:rsidRPr="002F73C3" w:rsidRDefault="001969F8" w:rsidP="00505D0A">
            <w:pPr>
              <w:jc w:val="center"/>
              <w:rPr>
                <w:b/>
                <w:bCs/>
                <w:sz w:val="28"/>
                <w:szCs w:val="28"/>
              </w:rPr>
            </w:pPr>
            <w:r w:rsidRPr="002F73C3">
              <w:rPr>
                <w:b/>
                <w:bCs/>
                <w:sz w:val="28"/>
                <w:szCs w:val="28"/>
              </w:rPr>
              <w:t>3</w:t>
            </w:r>
          </w:p>
        </w:tc>
        <w:tc>
          <w:tcPr>
            <w:tcW w:w="1967" w:type="pct"/>
            <w:tcBorders>
              <w:top w:val="nil"/>
              <w:left w:val="nil"/>
              <w:bottom w:val="single" w:sz="4" w:space="0" w:color="auto"/>
              <w:right w:val="single" w:sz="4" w:space="0" w:color="auto"/>
            </w:tcBorders>
            <w:shd w:val="clear" w:color="000000" w:fill="FFFFFF"/>
            <w:vAlign w:val="center"/>
            <w:hideMark/>
          </w:tcPr>
          <w:p w14:paraId="578505F6" w14:textId="3E40F1BD" w:rsidR="001969F8" w:rsidRPr="002F73C3" w:rsidRDefault="001969F8" w:rsidP="00505D0A">
            <w:pPr>
              <w:jc w:val="both"/>
              <w:rPr>
                <w:b/>
                <w:bCs/>
                <w:sz w:val="28"/>
                <w:szCs w:val="28"/>
              </w:rPr>
            </w:pPr>
            <w:r w:rsidRPr="002F73C3">
              <w:rPr>
                <w:b/>
                <w:bCs/>
                <w:sz w:val="28"/>
                <w:szCs w:val="28"/>
              </w:rPr>
              <w:t xml:space="preserve">Xác định vị trí đất trong xây dựng </w:t>
            </w:r>
            <w:r w:rsidR="009C6DDB" w:rsidRPr="002F73C3">
              <w:rPr>
                <w:b/>
                <w:bCs/>
                <w:sz w:val="28"/>
                <w:szCs w:val="28"/>
              </w:rPr>
              <w:t>b</w:t>
            </w:r>
            <w:r w:rsidRPr="002F73C3">
              <w:rPr>
                <w:b/>
                <w:bCs/>
                <w:sz w:val="28"/>
                <w:szCs w:val="28"/>
              </w:rPr>
              <w:t>ảng giá đất</w:t>
            </w:r>
          </w:p>
        </w:tc>
        <w:tc>
          <w:tcPr>
            <w:tcW w:w="992" w:type="pct"/>
            <w:tcBorders>
              <w:top w:val="nil"/>
              <w:left w:val="nil"/>
              <w:bottom w:val="single" w:sz="4" w:space="0" w:color="auto"/>
              <w:right w:val="single" w:sz="4" w:space="0" w:color="auto"/>
            </w:tcBorders>
            <w:shd w:val="clear" w:color="000000" w:fill="FFFFFF"/>
            <w:vAlign w:val="center"/>
            <w:hideMark/>
          </w:tcPr>
          <w:p w14:paraId="25428E21" w14:textId="77777777" w:rsidR="001969F8" w:rsidRPr="002F73C3" w:rsidRDefault="001969F8" w:rsidP="00505D0A">
            <w:pPr>
              <w:jc w:val="center"/>
              <w:rPr>
                <w:spacing w:val="-8"/>
                <w:sz w:val="28"/>
                <w:szCs w:val="28"/>
              </w:rPr>
            </w:pPr>
            <w:r w:rsidRPr="002F73C3">
              <w:rPr>
                <w:spacing w:val="-8"/>
                <w:sz w:val="28"/>
                <w:szCs w:val="28"/>
              </w:rPr>
              <w:t>Nhóm 2 (1KS3, 1KS2)</w:t>
            </w:r>
          </w:p>
        </w:tc>
        <w:tc>
          <w:tcPr>
            <w:tcW w:w="779" w:type="pct"/>
            <w:tcBorders>
              <w:top w:val="nil"/>
              <w:left w:val="nil"/>
              <w:bottom w:val="single" w:sz="4" w:space="0" w:color="auto"/>
              <w:right w:val="single" w:sz="4" w:space="0" w:color="auto"/>
            </w:tcBorders>
            <w:shd w:val="clear" w:color="000000" w:fill="FFFFFF"/>
            <w:vAlign w:val="center"/>
            <w:hideMark/>
          </w:tcPr>
          <w:p w14:paraId="055340B7" w14:textId="4D581245" w:rsidR="001969F8" w:rsidRPr="002F73C3" w:rsidRDefault="001E5106" w:rsidP="00505D0A">
            <w:pPr>
              <w:jc w:val="center"/>
              <w:rPr>
                <w:sz w:val="28"/>
                <w:szCs w:val="28"/>
              </w:rPr>
            </w:pPr>
            <w:r w:rsidRPr="002F73C3">
              <w:rPr>
                <w:sz w:val="28"/>
                <w:szCs w:val="28"/>
              </w:rPr>
              <w:t>6</w:t>
            </w:r>
            <w:r w:rsidR="00644B4A" w:rsidRPr="002F73C3">
              <w:rPr>
                <w:sz w:val="28"/>
                <w:szCs w:val="28"/>
              </w:rPr>
              <w:t>5</w:t>
            </w:r>
          </w:p>
        </w:tc>
        <w:tc>
          <w:tcPr>
            <w:tcW w:w="823" w:type="pct"/>
            <w:tcBorders>
              <w:top w:val="nil"/>
              <w:left w:val="nil"/>
              <w:bottom w:val="single" w:sz="4" w:space="0" w:color="auto"/>
              <w:right w:val="single" w:sz="4" w:space="0" w:color="auto"/>
            </w:tcBorders>
            <w:vAlign w:val="bottom"/>
            <w:hideMark/>
          </w:tcPr>
          <w:p w14:paraId="65E64CD9" w14:textId="77777777" w:rsidR="001969F8" w:rsidRPr="002F73C3" w:rsidRDefault="001969F8" w:rsidP="00505D0A">
            <w:pPr>
              <w:rPr>
                <w:sz w:val="28"/>
                <w:szCs w:val="28"/>
              </w:rPr>
            </w:pPr>
            <w:r w:rsidRPr="002F73C3">
              <w:rPr>
                <w:sz w:val="28"/>
                <w:szCs w:val="28"/>
              </w:rPr>
              <w:t> </w:t>
            </w:r>
          </w:p>
        </w:tc>
      </w:tr>
      <w:tr w:rsidR="001969F8" w:rsidRPr="002F73C3" w14:paraId="43A1B851" w14:textId="77777777" w:rsidTr="009F1C72">
        <w:trPr>
          <w:trHeight w:val="851"/>
          <w:jc w:val="center"/>
        </w:trPr>
        <w:tc>
          <w:tcPr>
            <w:tcW w:w="439" w:type="pct"/>
            <w:tcBorders>
              <w:top w:val="nil"/>
              <w:left w:val="single" w:sz="4" w:space="0" w:color="auto"/>
              <w:bottom w:val="single" w:sz="4" w:space="0" w:color="auto"/>
              <w:right w:val="single" w:sz="4" w:space="0" w:color="auto"/>
            </w:tcBorders>
            <w:vAlign w:val="center"/>
            <w:hideMark/>
          </w:tcPr>
          <w:p w14:paraId="75354B1D" w14:textId="77777777" w:rsidR="001969F8" w:rsidRPr="002F73C3" w:rsidRDefault="001969F8" w:rsidP="00505D0A">
            <w:pPr>
              <w:jc w:val="center"/>
              <w:rPr>
                <w:b/>
                <w:bCs/>
                <w:sz w:val="28"/>
                <w:szCs w:val="28"/>
              </w:rPr>
            </w:pPr>
            <w:r w:rsidRPr="002F73C3">
              <w:rPr>
                <w:b/>
                <w:bCs/>
                <w:sz w:val="28"/>
                <w:szCs w:val="28"/>
              </w:rPr>
              <w:t>4</w:t>
            </w:r>
          </w:p>
        </w:tc>
        <w:tc>
          <w:tcPr>
            <w:tcW w:w="1967" w:type="pct"/>
            <w:tcBorders>
              <w:top w:val="nil"/>
              <w:left w:val="nil"/>
              <w:bottom w:val="single" w:sz="4" w:space="0" w:color="auto"/>
              <w:right w:val="single" w:sz="4" w:space="0" w:color="auto"/>
            </w:tcBorders>
            <w:shd w:val="clear" w:color="000000" w:fill="FFFFFF"/>
            <w:vAlign w:val="center"/>
            <w:hideMark/>
          </w:tcPr>
          <w:p w14:paraId="188F9FAF" w14:textId="2870A7B1" w:rsidR="001969F8" w:rsidRPr="002F73C3" w:rsidRDefault="001969F8" w:rsidP="00505D0A">
            <w:pPr>
              <w:jc w:val="both"/>
              <w:rPr>
                <w:b/>
                <w:bCs/>
                <w:sz w:val="28"/>
                <w:szCs w:val="28"/>
              </w:rPr>
            </w:pPr>
            <w:r w:rsidRPr="002F73C3">
              <w:rPr>
                <w:b/>
                <w:bCs/>
                <w:sz w:val="28"/>
                <w:szCs w:val="28"/>
              </w:rPr>
              <w:t>Tổng hợp, hoàn thiện hồ sơ kết quả điều tra, khảo sát, thu thập thông tin tại tại xã, phường</w:t>
            </w:r>
          </w:p>
        </w:tc>
        <w:tc>
          <w:tcPr>
            <w:tcW w:w="992" w:type="pct"/>
            <w:tcBorders>
              <w:top w:val="nil"/>
              <w:left w:val="nil"/>
              <w:bottom w:val="single" w:sz="4" w:space="0" w:color="auto"/>
              <w:right w:val="single" w:sz="4" w:space="0" w:color="auto"/>
            </w:tcBorders>
            <w:vAlign w:val="bottom"/>
            <w:hideMark/>
          </w:tcPr>
          <w:p w14:paraId="58EDB1B2" w14:textId="77777777" w:rsidR="001969F8" w:rsidRPr="002F73C3" w:rsidRDefault="001969F8" w:rsidP="00505D0A">
            <w:pPr>
              <w:rPr>
                <w:spacing w:val="-8"/>
                <w:sz w:val="28"/>
                <w:szCs w:val="28"/>
              </w:rPr>
            </w:pPr>
            <w:r w:rsidRPr="002F73C3">
              <w:rPr>
                <w:spacing w:val="-8"/>
                <w:sz w:val="28"/>
                <w:szCs w:val="28"/>
              </w:rPr>
              <w:t> </w:t>
            </w:r>
          </w:p>
        </w:tc>
        <w:tc>
          <w:tcPr>
            <w:tcW w:w="779" w:type="pct"/>
            <w:tcBorders>
              <w:top w:val="nil"/>
              <w:left w:val="nil"/>
              <w:bottom w:val="single" w:sz="4" w:space="0" w:color="auto"/>
              <w:right w:val="single" w:sz="4" w:space="0" w:color="auto"/>
            </w:tcBorders>
            <w:vAlign w:val="bottom"/>
            <w:hideMark/>
          </w:tcPr>
          <w:p w14:paraId="31C6F18D" w14:textId="77777777" w:rsidR="001969F8" w:rsidRPr="002F73C3" w:rsidRDefault="001969F8" w:rsidP="00505D0A">
            <w:pPr>
              <w:rPr>
                <w:sz w:val="28"/>
                <w:szCs w:val="28"/>
              </w:rPr>
            </w:pPr>
            <w:r w:rsidRPr="002F73C3">
              <w:rPr>
                <w:sz w:val="28"/>
                <w:szCs w:val="28"/>
              </w:rPr>
              <w:t> </w:t>
            </w:r>
          </w:p>
        </w:tc>
        <w:tc>
          <w:tcPr>
            <w:tcW w:w="823" w:type="pct"/>
            <w:tcBorders>
              <w:top w:val="nil"/>
              <w:left w:val="nil"/>
              <w:bottom w:val="single" w:sz="4" w:space="0" w:color="auto"/>
              <w:right w:val="single" w:sz="4" w:space="0" w:color="auto"/>
            </w:tcBorders>
            <w:vAlign w:val="bottom"/>
            <w:hideMark/>
          </w:tcPr>
          <w:p w14:paraId="382D79AD" w14:textId="77777777" w:rsidR="001969F8" w:rsidRPr="002F73C3" w:rsidRDefault="001969F8" w:rsidP="00505D0A">
            <w:pPr>
              <w:rPr>
                <w:sz w:val="28"/>
                <w:szCs w:val="28"/>
              </w:rPr>
            </w:pPr>
            <w:r w:rsidRPr="002F73C3">
              <w:rPr>
                <w:sz w:val="28"/>
                <w:szCs w:val="28"/>
              </w:rPr>
              <w:t> </w:t>
            </w:r>
          </w:p>
        </w:tc>
      </w:tr>
      <w:tr w:rsidR="001969F8" w:rsidRPr="002F73C3" w14:paraId="3D2DFF60" w14:textId="77777777" w:rsidTr="009F1C72">
        <w:trPr>
          <w:trHeight w:val="895"/>
          <w:jc w:val="center"/>
        </w:trPr>
        <w:tc>
          <w:tcPr>
            <w:tcW w:w="439" w:type="pct"/>
            <w:tcBorders>
              <w:top w:val="nil"/>
              <w:left w:val="single" w:sz="4" w:space="0" w:color="auto"/>
              <w:bottom w:val="single" w:sz="4" w:space="0" w:color="auto"/>
              <w:right w:val="single" w:sz="4" w:space="0" w:color="auto"/>
            </w:tcBorders>
            <w:vAlign w:val="center"/>
            <w:hideMark/>
          </w:tcPr>
          <w:p w14:paraId="2E28C66E" w14:textId="77777777" w:rsidR="001969F8" w:rsidRPr="002F73C3" w:rsidRDefault="001969F8" w:rsidP="00505D0A">
            <w:pPr>
              <w:jc w:val="center"/>
              <w:rPr>
                <w:sz w:val="28"/>
                <w:szCs w:val="28"/>
              </w:rPr>
            </w:pPr>
            <w:r w:rsidRPr="002F73C3">
              <w:rPr>
                <w:sz w:val="28"/>
                <w:szCs w:val="28"/>
              </w:rPr>
              <w:t>4.1</w:t>
            </w:r>
          </w:p>
        </w:tc>
        <w:tc>
          <w:tcPr>
            <w:tcW w:w="1967" w:type="pct"/>
            <w:tcBorders>
              <w:top w:val="nil"/>
              <w:left w:val="nil"/>
              <w:bottom w:val="single" w:sz="4" w:space="0" w:color="auto"/>
              <w:right w:val="single" w:sz="4" w:space="0" w:color="auto"/>
            </w:tcBorders>
            <w:shd w:val="clear" w:color="000000" w:fill="FFFFFF"/>
            <w:vAlign w:val="center"/>
            <w:hideMark/>
          </w:tcPr>
          <w:p w14:paraId="6D513CFB" w14:textId="77777777" w:rsidR="001969F8" w:rsidRPr="002F73C3" w:rsidRDefault="001969F8" w:rsidP="00505D0A">
            <w:pPr>
              <w:jc w:val="both"/>
              <w:rPr>
                <w:sz w:val="28"/>
                <w:szCs w:val="28"/>
              </w:rPr>
            </w:pPr>
            <w:r w:rsidRPr="002F73C3">
              <w:rPr>
                <w:sz w:val="28"/>
                <w:szCs w:val="28"/>
              </w:rPr>
              <w:t xml:space="preserve">Kiểm tra, rà soát và phân loại phiếu điều tra và xác định mức giá của các vị trí đất sau khi thu thập thông tin </w:t>
            </w:r>
          </w:p>
        </w:tc>
        <w:tc>
          <w:tcPr>
            <w:tcW w:w="992" w:type="pct"/>
            <w:tcBorders>
              <w:top w:val="nil"/>
              <w:left w:val="nil"/>
              <w:bottom w:val="single" w:sz="4" w:space="0" w:color="auto"/>
              <w:right w:val="single" w:sz="4" w:space="0" w:color="auto"/>
            </w:tcBorders>
            <w:shd w:val="clear" w:color="000000" w:fill="FFFFFF"/>
            <w:vAlign w:val="center"/>
            <w:hideMark/>
          </w:tcPr>
          <w:p w14:paraId="609D4CE9" w14:textId="77777777" w:rsidR="001969F8" w:rsidRPr="002F73C3" w:rsidRDefault="001969F8" w:rsidP="00505D0A">
            <w:pPr>
              <w:jc w:val="center"/>
              <w:rPr>
                <w:spacing w:val="-16"/>
                <w:sz w:val="28"/>
                <w:szCs w:val="28"/>
              </w:rPr>
            </w:pPr>
            <w:r w:rsidRPr="002F73C3">
              <w:rPr>
                <w:spacing w:val="-16"/>
                <w:sz w:val="28"/>
                <w:szCs w:val="28"/>
              </w:rPr>
              <w:t>1KS3</w:t>
            </w:r>
          </w:p>
        </w:tc>
        <w:tc>
          <w:tcPr>
            <w:tcW w:w="779" w:type="pct"/>
            <w:tcBorders>
              <w:top w:val="nil"/>
              <w:left w:val="nil"/>
              <w:bottom w:val="single" w:sz="4" w:space="0" w:color="auto"/>
              <w:right w:val="single" w:sz="4" w:space="0" w:color="auto"/>
            </w:tcBorders>
            <w:shd w:val="clear" w:color="000000" w:fill="FFFFFF"/>
            <w:vAlign w:val="center"/>
            <w:hideMark/>
          </w:tcPr>
          <w:p w14:paraId="0D9C7DDC" w14:textId="3AF6D88E" w:rsidR="001969F8" w:rsidRPr="002F73C3" w:rsidRDefault="001E5106" w:rsidP="00505D0A">
            <w:pPr>
              <w:jc w:val="center"/>
              <w:rPr>
                <w:sz w:val="28"/>
                <w:szCs w:val="28"/>
              </w:rPr>
            </w:pPr>
            <w:r w:rsidRPr="002F73C3">
              <w:rPr>
                <w:sz w:val="28"/>
                <w:szCs w:val="28"/>
              </w:rPr>
              <w:t>32</w:t>
            </w:r>
            <w:r w:rsidR="00644B4A" w:rsidRPr="002F73C3">
              <w:rPr>
                <w:sz w:val="28"/>
                <w:szCs w:val="28"/>
              </w:rPr>
              <w:t>5</w:t>
            </w:r>
          </w:p>
        </w:tc>
        <w:tc>
          <w:tcPr>
            <w:tcW w:w="823" w:type="pct"/>
            <w:tcBorders>
              <w:top w:val="nil"/>
              <w:left w:val="nil"/>
              <w:bottom w:val="single" w:sz="4" w:space="0" w:color="auto"/>
              <w:right w:val="single" w:sz="4" w:space="0" w:color="auto"/>
            </w:tcBorders>
            <w:vAlign w:val="bottom"/>
            <w:hideMark/>
          </w:tcPr>
          <w:p w14:paraId="47951406" w14:textId="77777777" w:rsidR="001969F8" w:rsidRPr="002F73C3" w:rsidRDefault="001969F8" w:rsidP="00505D0A">
            <w:pPr>
              <w:rPr>
                <w:sz w:val="28"/>
                <w:szCs w:val="28"/>
              </w:rPr>
            </w:pPr>
            <w:r w:rsidRPr="002F73C3">
              <w:rPr>
                <w:sz w:val="28"/>
                <w:szCs w:val="28"/>
              </w:rPr>
              <w:t> </w:t>
            </w:r>
          </w:p>
        </w:tc>
      </w:tr>
      <w:tr w:rsidR="001969F8" w:rsidRPr="002F73C3" w14:paraId="4C27F328" w14:textId="77777777" w:rsidTr="009F1C72">
        <w:trPr>
          <w:trHeight w:val="1202"/>
          <w:jc w:val="center"/>
        </w:trPr>
        <w:tc>
          <w:tcPr>
            <w:tcW w:w="439" w:type="pct"/>
            <w:tcBorders>
              <w:top w:val="nil"/>
              <w:left w:val="single" w:sz="4" w:space="0" w:color="auto"/>
              <w:bottom w:val="single" w:sz="4" w:space="0" w:color="auto"/>
              <w:right w:val="single" w:sz="4" w:space="0" w:color="auto"/>
            </w:tcBorders>
            <w:vAlign w:val="center"/>
            <w:hideMark/>
          </w:tcPr>
          <w:p w14:paraId="28AACD82" w14:textId="77777777" w:rsidR="001969F8" w:rsidRPr="002F73C3" w:rsidRDefault="001969F8" w:rsidP="00505D0A">
            <w:pPr>
              <w:jc w:val="center"/>
              <w:rPr>
                <w:sz w:val="28"/>
                <w:szCs w:val="28"/>
              </w:rPr>
            </w:pPr>
            <w:r w:rsidRPr="002F73C3">
              <w:rPr>
                <w:sz w:val="28"/>
                <w:szCs w:val="28"/>
              </w:rPr>
              <w:lastRenderedPageBreak/>
              <w:t>4.2</w:t>
            </w:r>
          </w:p>
        </w:tc>
        <w:tc>
          <w:tcPr>
            <w:tcW w:w="1967" w:type="pct"/>
            <w:tcBorders>
              <w:top w:val="nil"/>
              <w:left w:val="nil"/>
              <w:bottom w:val="single" w:sz="4" w:space="0" w:color="auto"/>
              <w:right w:val="single" w:sz="4" w:space="0" w:color="auto"/>
            </w:tcBorders>
            <w:shd w:val="clear" w:color="000000" w:fill="FFFFFF"/>
            <w:vAlign w:val="center"/>
            <w:hideMark/>
          </w:tcPr>
          <w:p w14:paraId="3B9AC094" w14:textId="525BD869" w:rsidR="001969F8" w:rsidRPr="002F73C3" w:rsidRDefault="001969F8" w:rsidP="00505D0A">
            <w:pPr>
              <w:jc w:val="both"/>
              <w:rPr>
                <w:sz w:val="28"/>
                <w:szCs w:val="28"/>
              </w:rPr>
            </w:pPr>
            <w:r w:rsidRPr="002F73C3">
              <w:rPr>
                <w:sz w:val="28"/>
                <w:szCs w:val="28"/>
              </w:rPr>
              <w:t>Thống kê giá đất đầu vào tại xã, phường và xây dựng báo cáo về tình hình và kết quả điều tra giá đất tại xã, phường</w:t>
            </w:r>
          </w:p>
        </w:tc>
        <w:tc>
          <w:tcPr>
            <w:tcW w:w="992" w:type="pct"/>
            <w:tcBorders>
              <w:top w:val="nil"/>
              <w:left w:val="nil"/>
              <w:bottom w:val="single" w:sz="4" w:space="0" w:color="auto"/>
              <w:right w:val="single" w:sz="4" w:space="0" w:color="auto"/>
            </w:tcBorders>
            <w:shd w:val="clear" w:color="000000" w:fill="FFFFFF"/>
            <w:vAlign w:val="center"/>
            <w:hideMark/>
          </w:tcPr>
          <w:p w14:paraId="3ADACB20" w14:textId="77777777" w:rsidR="001969F8" w:rsidRPr="002F73C3" w:rsidRDefault="001969F8" w:rsidP="00505D0A">
            <w:pPr>
              <w:jc w:val="center"/>
              <w:rPr>
                <w:spacing w:val="-16"/>
                <w:sz w:val="28"/>
                <w:szCs w:val="28"/>
              </w:rPr>
            </w:pPr>
          </w:p>
        </w:tc>
        <w:tc>
          <w:tcPr>
            <w:tcW w:w="779" w:type="pct"/>
            <w:tcBorders>
              <w:top w:val="nil"/>
              <w:left w:val="nil"/>
              <w:bottom w:val="single" w:sz="4" w:space="0" w:color="auto"/>
              <w:right w:val="single" w:sz="4" w:space="0" w:color="auto"/>
            </w:tcBorders>
            <w:shd w:val="clear" w:color="000000" w:fill="FFFFFF"/>
            <w:vAlign w:val="center"/>
            <w:hideMark/>
          </w:tcPr>
          <w:p w14:paraId="76AF70E6" w14:textId="77777777" w:rsidR="001969F8" w:rsidRPr="002F73C3" w:rsidRDefault="001969F8" w:rsidP="00505D0A">
            <w:pPr>
              <w:jc w:val="center"/>
              <w:rPr>
                <w:sz w:val="28"/>
                <w:szCs w:val="28"/>
              </w:rPr>
            </w:pPr>
            <w:r w:rsidRPr="002F73C3">
              <w:rPr>
                <w:sz w:val="28"/>
                <w:szCs w:val="28"/>
              </w:rPr>
              <w:t> </w:t>
            </w:r>
          </w:p>
        </w:tc>
        <w:tc>
          <w:tcPr>
            <w:tcW w:w="823" w:type="pct"/>
            <w:tcBorders>
              <w:top w:val="nil"/>
              <w:left w:val="nil"/>
              <w:bottom w:val="single" w:sz="4" w:space="0" w:color="auto"/>
              <w:right w:val="single" w:sz="4" w:space="0" w:color="auto"/>
            </w:tcBorders>
            <w:vAlign w:val="bottom"/>
            <w:hideMark/>
          </w:tcPr>
          <w:p w14:paraId="438B256F" w14:textId="77777777" w:rsidR="001969F8" w:rsidRPr="002F73C3" w:rsidRDefault="001969F8" w:rsidP="00505D0A">
            <w:pPr>
              <w:rPr>
                <w:sz w:val="28"/>
                <w:szCs w:val="28"/>
              </w:rPr>
            </w:pPr>
            <w:r w:rsidRPr="002F73C3">
              <w:rPr>
                <w:sz w:val="28"/>
                <w:szCs w:val="28"/>
              </w:rPr>
              <w:t> </w:t>
            </w:r>
          </w:p>
        </w:tc>
      </w:tr>
      <w:tr w:rsidR="001969F8" w:rsidRPr="002F73C3" w14:paraId="31BC3D93" w14:textId="77777777" w:rsidTr="009F1C72">
        <w:trPr>
          <w:trHeight w:val="720"/>
          <w:jc w:val="center"/>
        </w:trPr>
        <w:tc>
          <w:tcPr>
            <w:tcW w:w="439" w:type="pct"/>
            <w:tcBorders>
              <w:top w:val="nil"/>
              <w:left w:val="single" w:sz="4" w:space="0" w:color="auto"/>
              <w:bottom w:val="single" w:sz="4" w:space="0" w:color="auto"/>
              <w:right w:val="single" w:sz="4" w:space="0" w:color="auto"/>
            </w:tcBorders>
            <w:vAlign w:val="center"/>
            <w:hideMark/>
          </w:tcPr>
          <w:p w14:paraId="33A82B96" w14:textId="77777777" w:rsidR="001969F8" w:rsidRPr="002F73C3" w:rsidRDefault="001969F8" w:rsidP="00505D0A">
            <w:pPr>
              <w:jc w:val="center"/>
              <w:rPr>
                <w:spacing w:val="-8"/>
                <w:sz w:val="28"/>
                <w:szCs w:val="28"/>
              </w:rPr>
            </w:pPr>
            <w:r w:rsidRPr="002F73C3">
              <w:rPr>
                <w:spacing w:val="-8"/>
                <w:sz w:val="28"/>
                <w:szCs w:val="28"/>
              </w:rPr>
              <w:t>4.2.1</w:t>
            </w:r>
          </w:p>
        </w:tc>
        <w:tc>
          <w:tcPr>
            <w:tcW w:w="1967" w:type="pct"/>
            <w:tcBorders>
              <w:top w:val="nil"/>
              <w:left w:val="nil"/>
              <w:bottom w:val="single" w:sz="4" w:space="0" w:color="auto"/>
              <w:right w:val="single" w:sz="4" w:space="0" w:color="auto"/>
            </w:tcBorders>
            <w:shd w:val="clear" w:color="000000" w:fill="FFFFFF"/>
            <w:vAlign w:val="center"/>
            <w:hideMark/>
          </w:tcPr>
          <w:p w14:paraId="559CDC1A" w14:textId="288A0572" w:rsidR="001969F8" w:rsidRPr="002F73C3" w:rsidRDefault="001969F8" w:rsidP="00505D0A">
            <w:pPr>
              <w:jc w:val="both"/>
              <w:rPr>
                <w:sz w:val="28"/>
                <w:szCs w:val="28"/>
              </w:rPr>
            </w:pPr>
            <w:r w:rsidRPr="002F73C3">
              <w:rPr>
                <w:sz w:val="28"/>
                <w:szCs w:val="28"/>
              </w:rPr>
              <w:t xml:space="preserve">Thống kê giá đất đầu vào tại xã, phường </w:t>
            </w:r>
          </w:p>
        </w:tc>
        <w:tc>
          <w:tcPr>
            <w:tcW w:w="992" w:type="pct"/>
            <w:tcBorders>
              <w:top w:val="nil"/>
              <w:left w:val="nil"/>
              <w:bottom w:val="single" w:sz="4" w:space="0" w:color="auto"/>
              <w:right w:val="single" w:sz="4" w:space="0" w:color="auto"/>
            </w:tcBorders>
            <w:shd w:val="clear" w:color="000000" w:fill="FFFFFF"/>
            <w:vAlign w:val="center"/>
            <w:hideMark/>
          </w:tcPr>
          <w:p w14:paraId="7DB4BDA3" w14:textId="77777777" w:rsidR="001969F8" w:rsidRPr="002F73C3" w:rsidRDefault="001969F8" w:rsidP="00505D0A">
            <w:pPr>
              <w:jc w:val="center"/>
              <w:rPr>
                <w:spacing w:val="-16"/>
                <w:sz w:val="28"/>
                <w:szCs w:val="28"/>
              </w:rPr>
            </w:pPr>
            <w:r w:rsidRPr="002F73C3">
              <w:rPr>
                <w:spacing w:val="-16"/>
                <w:sz w:val="28"/>
                <w:szCs w:val="28"/>
              </w:rPr>
              <w:t>1KS3 </w:t>
            </w:r>
          </w:p>
        </w:tc>
        <w:tc>
          <w:tcPr>
            <w:tcW w:w="779" w:type="pct"/>
            <w:tcBorders>
              <w:top w:val="nil"/>
              <w:left w:val="nil"/>
              <w:bottom w:val="single" w:sz="4" w:space="0" w:color="auto"/>
              <w:right w:val="single" w:sz="4" w:space="0" w:color="auto"/>
            </w:tcBorders>
            <w:shd w:val="clear" w:color="000000" w:fill="FFFFFF"/>
            <w:vAlign w:val="center"/>
            <w:hideMark/>
          </w:tcPr>
          <w:p w14:paraId="19DC2182" w14:textId="6CEF4112" w:rsidR="001969F8" w:rsidRPr="002F73C3" w:rsidRDefault="001E5106" w:rsidP="00505D0A">
            <w:pPr>
              <w:jc w:val="center"/>
              <w:rPr>
                <w:sz w:val="28"/>
                <w:szCs w:val="28"/>
              </w:rPr>
            </w:pPr>
            <w:r w:rsidRPr="002F73C3">
              <w:rPr>
                <w:sz w:val="28"/>
                <w:szCs w:val="28"/>
              </w:rPr>
              <w:t>13</w:t>
            </w:r>
            <w:r w:rsidR="00644B4A" w:rsidRPr="002F73C3">
              <w:rPr>
                <w:sz w:val="28"/>
                <w:szCs w:val="28"/>
              </w:rPr>
              <w:t>0</w:t>
            </w:r>
          </w:p>
        </w:tc>
        <w:tc>
          <w:tcPr>
            <w:tcW w:w="823" w:type="pct"/>
            <w:tcBorders>
              <w:top w:val="nil"/>
              <w:left w:val="nil"/>
              <w:bottom w:val="single" w:sz="4" w:space="0" w:color="auto"/>
              <w:right w:val="single" w:sz="4" w:space="0" w:color="auto"/>
            </w:tcBorders>
            <w:vAlign w:val="bottom"/>
            <w:hideMark/>
          </w:tcPr>
          <w:p w14:paraId="2CFE457B" w14:textId="77777777" w:rsidR="001969F8" w:rsidRPr="002F73C3" w:rsidRDefault="001969F8" w:rsidP="00505D0A">
            <w:pPr>
              <w:rPr>
                <w:sz w:val="28"/>
                <w:szCs w:val="28"/>
              </w:rPr>
            </w:pPr>
            <w:r w:rsidRPr="002F73C3">
              <w:rPr>
                <w:sz w:val="28"/>
                <w:szCs w:val="28"/>
              </w:rPr>
              <w:t> </w:t>
            </w:r>
          </w:p>
        </w:tc>
      </w:tr>
      <w:tr w:rsidR="001969F8" w:rsidRPr="002F73C3" w14:paraId="0556ACB9" w14:textId="77777777" w:rsidTr="009F1C72">
        <w:trPr>
          <w:trHeight w:val="691"/>
          <w:jc w:val="center"/>
        </w:trPr>
        <w:tc>
          <w:tcPr>
            <w:tcW w:w="439" w:type="pct"/>
            <w:tcBorders>
              <w:top w:val="nil"/>
              <w:left w:val="single" w:sz="4" w:space="0" w:color="auto"/>
              <w:bottom w:val="single" w:sz="4" w:space="0" w:color="auto"/>
              <w:right w:val="single" w:sz="4" w:space="0" w:color="auto"/>
            </w:tcBorders>
            <w:vAlign w:val="center"/>
            <w:hideMark/>
          </w:tcPr>
          <w:p w14:paraId="1D930B98" w14:textId="77777777" w:rsidR="001969F8" w:rsidRPr="002F73C3" w:rsidRDefault="001969F8" w:rsidP="00505D0A">
            <w:pPr>
              <w:jc w:val="center"/>
              <w:rPr>
                <w:spacing w:val="-8"/>
                <w:sz w:val="28"/>
                <w:szCs w:val="28"/>
              </w:rPr>
            </w:pPr>
            <w:r w:rsidRPr="002F73C3">
              <w:rPr>
                <w:spacing w:val="-8"/>
                <w:sz w:val="28"/>
                <w:szCs w:val="28"/>
              </w:rPr>
              <w:t>4.2.2</w:t>
            </w:r>
          </w:p>
        </w:tc>
        <w:tc>
          <w:tcPr>
            <w:tcW w:w="1967" w:type="pct"/>
            <w:tcBorders>
              <w:top w:val="nil"/>
              <w:left w:val="nil"/>
              <w:bottom w:val="single" w:sz="4" w:space="0" w:color="auto"/>
              <w:right w:val="single" w:sz="4" w:space="0" w:color="auto"/>
            </w:tcBorders>
            <w:shd w:val="clear" w:color="000000" w:fill="FFFFFF"/>
            <w:vAlign w:val="center"/>
            <w:hideMark/>
          </w:tcPr>
          <w:p w14:paraId="2D307BDE" w14:textId="51FF9CF6" w:rsidR="001969F8" w:rsidRPr="002F73C3" w:rsidRDefault="001969F8" w:rsidP="00505D0A">
            <w:pPr>
              <w:jc w:val="both"/>
              <w:rPr>
                <w:sz w:val="28"/>
                <w:szCs w:val="28"/>
              </w:rPr>
            </w:pPr>
            <w:r w:rsidRPr="002F73C3">
              <w:rPr>
                <w:sz w:val="28"/>
                <w:szCs w:val="28"/>
              </w:rPr>
              <w:t>Xây dựng báo cáo về tình hình và kết quả điều tra giá đất tại xã, phường</w:t>
            </w:r>
          </w:p>
        </w:tc>
        <w:tc>
          <w:tcPr>
            <w:tcW w:w="992" w:type="pct"/>
            <w:tcBorders>
              <w:top w:val="nil"/>
              <w:left w:val="nil"/>
              <w:bottom w:val="single" w:sz="4" w:space="0" w:color="auto"/>
              <w:right w:val="single" w:sz="4" w:space="0" w:color="auto"/>
            </w:tcBorders>
            <w:shd w:val="clear" w:color="000000" w:fill="FFFFFF"/>
            <w:vAlign w:val="center"/>
            <w:hideMark/>
          </w:tcPr>
          <w:p w14:paraId="380CCF96" w14:textId="77777777" w:rsidR="001969F8" w:rsidRPr="002F73C3" w:rsidRDefault="001969F8" w:rsidP="00505D0A">
            <w:pPr>
              <w:jc w:val="center"/>
              <w:rPr>
                <w:spacing w:val="-16"/>
                <w:sz w:val="28"/>
                <w:szCs w:val="28"/>
              </w:rPr>
            </w:pPr>
            <w:r w:rsidRPr="002F73C3">
              <w:rPr>
                <w:spacing w:val="-16"/>
                <w:sz w:val="28"/>
                <w:szCs w:val="28"/>
              </w:rPr>
              <w:t>1KS3 </w:t>
            </w:r>
          </w:p>
        </w:tc>
        <w:tc>
          <w:tcPr>
            <w:tcW w:w="779" w:type="pct"/>
            <w:tcBorders>
              <w:top w:val="nil"/>
              <w:left w:val="nil"/>
              <w:bottom w:val="single" w:sz="4" w:space="0" w:color="auto"/>
              <w:right w:val="single" w:sz="4" w:space="0" w:color="auto"/>
            </w:tcBorders>
            <w:shd w:val="clear" w:color="000000" w:fill="FFFFFF"/>
            <w:vAlign w:val="center"/>
            <w:hideMark/>
          </w:tcPr>
          <w:p w14:paraId="5E848276" w14:textId="2A035657" w:rsidR="001969F8" w:rsidRPr="002F73C3" w:rsidRDefault="001E5106" w:rsidP="00505D0A">
            <w:pPr>
              <w:jc w:val="center"/>
              <w:rPr>
                <w:sz w:val="28"/>
                <w:szCs w:val="28"/>
              </w:rPr>
            </w:pPr>
            <w:r w:rsidRPr="002F73C3">
              <w:rPr>
                <w:sz w:val="28"/>
                <w:szCs w:val="28"/>
              </w:rPr>
              <w:t>325</w:t>
            </w:r>
          </w:p>
        </w:tc>
        <w:tc>
          <w:tcPr>
            <w:tcW w:w="823" w:type="pct"/>
            <w:tcBorders>
              <w:top w:val="nil"/>
              <w:left w:val="nil"/>
              <w:bottom w:val="single" w:sz="4" w:space="0" w:color="auto"/>
              <w:right w:val="single" w:sz="4" w:space="0" w:color="auto"/>
            </w:tcBorders>
            <w:vAlign w:val="bottom"/>
            <w:hideMark/>
          </w:tcPr>
          <w:p w14:paraId="1C8DC1F6" w14:textId="77777777" w:rsidR="001969F8" w:rsidRPr="002F73C3" w:rsidRDefault="001969F8" w:rsidP="00505D0A">
            <w:pPr>
              <w:rPr>
                <w:sz w:val="28"/>
                <w:szCs w:val="28"/>
              </w:rPr>
            </w:pPr>
            <w:r w:rsidRPr="002F73C3">
              <w:rPr>
                <w:sz w:val="28"/>
                <w:szCs w:val="28"/>
              </w:rPr>
              <w:t> </w:t>
            </w:r>
          </w:p>
        </w:tc>
      </w:tr>
      <w:tr w:rsidR="001969F8" w:rsidRPr="002F73C3" w14:paraId="47D0A9EA" w14:textId="77777777" w:rsidTr="009F1C72">
        <w:trPr>
          <w:trHeight w:val="601"/>
          <w:jc w:val="center"/>
        </w:trPr>
        <w:tc>
          <w:tcPr>
            <w:tcW w:w="439" w:type="pct"/>
            <w:tcBorders>
              <w:top w:val="nil"/>
              <w:left w:val="single" w:sz="4" w:space="0" w:color="auto"/>
              <w:bottom w:val="single" w:sz="4" w:space="0" w:color="auto"/>
              <w:right w:val="single" w:sz="4" w:space="0" w:color="auto"/>
            </w:tcBorders>
            <w:vAlign w:val="center"/>
            <w:hideMark/>
          </w:tcPr>
          <w:p w14:paraId="692CEB14" w14:textId="77777777" w:rsidR="001969F8" w:rsidRPr="002F73C3" w:rsidRDefault="001969F8" w:rsidP="00505D0A">
            <w:pPr>
              <w:jc w:val="center"/>
              <w:rPr>
                <w:spacing w:val="-8"/>
                <w:sz w:val="28"/>
                <w:szCs w:val="28"/>
              </w:rPr>
            </w:pPr>
            <w:r w:rsidRPr="002F73C3">
              <w:rPr>
                <w:spacing w:val="-8"/>
                <w:sz w:val="28"/>
                <w:szCs w:val="28"/>
              </w:rPr>
              <w:t>4.2.3</w:t>
            </w:r>
          </w:p>
        </w:tc>
        <w:tc>
          <w:tcPr>
            <w:tcW w:w="1967" w:type="pct"/>
            <w:tcBorders>
              <w:top w:val="nil"/>
              <w:left w:val="nil"/>
              <w:bottom w:val="single" w:sz="4" w:space="0" w:color="auto"/>
              <w:right w:val="single" w:sz="4" w:space="0" w:color="auto"/>
            </w:tcBorders>
            <w:shd w:val="clear" w:color="000000" w:fill="FFFFFF"/>
            <w:vAlign w:val="center"/>
            <w:hideMark/>
          </w:tcPr>
          <w:p w14:paraId="7B434F1B" w14:textId="77777777" w:rsidR="001969F8" w:rsidRPr="002F73C3" w:rsidRDefault="001969F8" w:rsidP="00505D0A">
            <w:pPr>
              <w:jc w:val="both"/>
              <w:rPr>
                <w:sz w:val="28"/>
                <w:szCs w:val="28"/>
              </w:rPr>
            </w:pPr>
            <w:r w:rsidRPr="002F73C3">
              <w:rPr>
                <w:sz w:val="28"/>
                <w:szCs w:val="28"/>
              </w:rPr>
              <w:t>Xác định mức giá của các vị trí đất</w:t>
            </w:r>
          </w:p>
        </w:tc>
        <w:tc>
          <w:tcPr>
            <w:tcW w:w="992" w:type="pct"/>
            <w:tcBorders>
              <w:top w:val="nil"/>
              <w:left w:val="nil"/>
              <w:bottom w:val="single" w:sz="4" w:space="0" w:color="auto"/>
              <w:right w:val="single" w:sz="4" w:space="0" w:color="auto"/>
            </w:tcBorders>
            <w:shd w:val="clear" w:color="000000" w:fill="FFFFFF"/>
            <w:vAlign w:val="center"/>
            <w:hideMark/>
          </w:tcPr>
          <w:p w14:paraId="603EADC7" w14:textId="77777777" w:rsidR="001969F8" w:rsidRPr="002F73C3" w:rsidRDefault="001969F8" w:rsidP="00505D0A">
            <w:pPr>
              <w:jc w:val="center"/>
              <w:rPr>
                <w:spacing w:val="-16"/>
                <w:sz w:val="28"/>
                <w:szCs w:val="28"/>
              </w:rPr>
            </w:pPr>
            <w:r w:rsidRPr="002F73C3">
              <w:rPr>
                <w:spacing w:val="-16"/>
                <w:sz w:val="28"/>
                <w:szCs w:val="28"/>
              </w:rPr>
              <w:t>1KS3</w:t>
            </w:r>
          </w:p>
        </w:tc>
        <w:tc>
          <w:tcPr>
            <w:tcW w:w="779" w:type="pct"/>
            <w:tcBorders>
              <w:top w:val="nil"/>
              <w:left w:val="nil"/>
              <w:bottom w:val="single" w:sz="4" w:space="0" w:color="auto"/>
              <w:right w:val="single" w:sz="4" w:space="0" w:color="auto"/>
            </w:tcBorders>
            <w:shd w:val="clear" w:color="000000" w:fill="FFFFFF"/>
            <w:vAlign w:val="center"/>
            <w:hideMark/>
          </w:tcPr>
          <w:p w14:paraId="5F9D8594" w14:textId="67B8AB11" w:rsidR="001969F8" w:rsidRPr="002F73C3" w:rsidRDefault="001E5106" w:rsidP="00505D0A">
            <w:pPr>
              <w:jc w:val="center"/>
              <w:rPr>
                <w:sz w:val="28"/>
                <w:szCs w:val="28"/>
              </w:rPr>
            </w:pPr>
            <w:r w:rsidRPr="002F73C3">
              <w:rPr>
                <w:sz w:val="28"/>
                <w:szCs w:val="28"/>
              </w:rPr>
              <w:t>325</w:t>
            </w:r>
          </w:p>
        </w:tc>
        <w:tc>
          <w:tcPr>
            <w:tcW w:w="823" w:type="pct"/>
            <w:tcBorders>
              <w:top w:val="nil"/>
              <w:left w:val="nil"/>
              <w:bottom w:val="single" w:sz="4" w:space="0" w:color="auto"/>
              <w:right w:val="single" w:sz="4" w:space="0" w:color="auto"/>
            </w:tcBorders>
            <w:vAlign w:val="bottom"/>
            <w:hideMark/>
          </w:tcPr>
          <w:p w14:paraId="391A7A40" w14:textId="77777777" w:rsidR="001969F8" w:rsidRPr="002F73C3" w:rsidRDefault="001969F8" w:rsidP="00505D0A">
            <w:pPr>
              <w:rPr>
                <w:sz w:val="28"/>
                <w:szCs w:val="28"/>
              </w:rPr>
            </w:pPr>
            <w:r w:rsidRPr="002F73C3">
              <w:rPr>
                <w:sz w:val="28"/>
                <w:szCs w:val="28"/>
              </w:rPr>
              <w:t> </w:t>
            </w:r>
          </w:p>
        </w:tc>
      </w:tr>
      <w:tr w:rsidR="001969F8" w:rsidRPr="002F73C3" w14:paraId="716F9197" w14:textId="77777777" w:rsidTr="009F1C72">
        <w:trPr>
          <w:trHeight w:val="829"/>
          <w:jc w:val="center"/>
        </w:trPr>
        <w:tc>
          <w:tcPr>
            <w:tcW w:w="439" w:type="pct"/>
            <w:tcBorders>
              <w:top w:val="nil"/>
              <w:left w:val="single" w:sz="4" w:space="0" w:color="auto"/>
              <w:bottom w:val="single" w:sz="4" w:space="0" w:color="auto"/>
              <w:right w:val="single" w:sz="4" w:space="0" w:color="auto"/>
            </w:tcBorders>
            <w:vAlign w:val="center"/>
            <w:hideMark/>
          </w:tcPr>
          <w:p w14:paraId="2B13467B" w14:textId="77777777" w:rsidR="001969F8" w:rsidRPr="002F73C3" w:rsidRDefault="001969F8" w:rsidP="00505D0A">
            <w:pPr>
              <w:jc w:val="center"/>
              <w:rPr>
                <w:sz w:val="28"/>
                <w:szCs w:val="28"/>
              </w:rPr>
            </w:pPr>
            <w:r w:rsidRPr="002F73C3">
              <w:rPr>
                <w:sz w:val="28"/>
                <w:szCs w:val="28"/>
              </w:rPr>
              <w:t>4.3</w:t>
            </w:r>
          </w:p>
        </w:tc>
        <w:tc>
          <w:tcPr>
            <w:tcW w:w="1967" w:type="pct"/>
            <w:tcBorders>
              <w:top w:val="nil"/>
              <w:left w:val="nil"/>
              <w:bottom w:val="single" w:sz="4" w:space="0" w:color="auto"/>
              <w:right w:val="single" w:sz="4" w:space="0" w:color="auto"/>
            </w:tcBorders>
            <w:shd w:val="clear" w:color="000000" w:fill="FFFFFF"/>
            <w:vAlign w:val="center"/>
            <w:hideMark/>
          </w:tcPr>
          <w:p w14:paraId="1D83B9AC" w14:textId="56356C32" w:rsidR="001969F8" w:rsidRPr="002F73C3" w:rsidRDefault="001969F8" w:rsidP="00505D0A">
            <w:pPr>
              <w:jc w:val="both"/>
              <w:rPr>
                <w:sz w:val="28"/>
                <w:szCs w:val="28"/>
              </w:rPr>
            </w:pPr>
            <w:r w:rsidRPr="002F73C3">
              <w:rPr>
                <w:sz w:val="28"/>
                <w:szCs w:val="28"/>
              </w:rPr>
              <w:t>Hoàn thiện hồ sơ kết quả điều tra khảo sát thu thập thông tin giá đất tại xã, phường</w:t>
            </w:r>
          </w:p>
        </w:tc>
        <w:tc>
          <w:tcPr>
            <w:tcW w:w="992" w:type="pct"/>
            <w:tcBorders>
              <w:top w:val="nil"/>
              <w:left w:val="nil"/>
              <w:bottom w:val="single" w:sz="4" w:space="0" w:color="auto"/>
              <w:right w:val="single" w:sz="4" w:space="0" w:color="auto"/>
            </w:tcBorders>
            <w:shd w:val="clear" w:color="000000" w:fill="FFFFFF"/>
            <w:vAlign w:val="center"/>
            <w:hideMark/>
          </w:tcPr>
          <w:p w14:paraId="6176BEEB" w14:textId="77777777" w:rsidR="001969F8" w:rsidRPr="002F73C3" w:rsidRDefault="001969F8" w:rsidP="00505D0A">
            <w:pPr>
              <w:jc w:val="center"/>
              <w:rPr>
                <w:spacing w:val="-16"/>
                <w:sz w:val="28"/>
                <w:szCs w:val="28"/>
              </w:rPr>
            </w:pPr>
            <w:r w:rsidRPr="002F73C3">
              <w:rPr>
                <w:spacing w:val="-16"/>
                <w:sz w:val="28"/>
                <w:szCs w:val="28"/>
              </w:rPr>
              <w:t>1KS3</w:t>
            </w:r>
          </w:p>
        </w:tc>
        <w:tc>
          <w:tcPr>
            <w:tcW w:w="779" w:type="pct"/>
            <w:tcBorders>
              <w:top w:val="nil"/>
              <w:left w:val="nil"/>
              <w:bottom w:val="single" w:sz="4" w:space="0" w:color="auto"/>
              <w:right w:val="single" w:sz="4" w:space="0" w:color="auto"/>
            </w:tcBorders>
            <w:shd w:val="clear" w:color="000000" w:fill="FFFFFF"/>
            <w:vAlign w:val="center"/>
            <w:hideMark/>
          </w:tcPr>
          <w:p w14:paraId="2387297F" w14:textId="589A9FE9" w:rsidR="001969F8" w:rsidRPr="002F73C3" w:rsidRDefault="001E5106" w:rsidP="00505D0A">
            <w:pPr>
              <w:jc w:val="center"/>
              <w:rPr>
                <w:sz w:val="28"/>
                <w:szCs w:val="28"/>
              </w:rPr>
            </w:pPr>
            <w:r w:rsidRPr="002F73C3">
              <w:rPr>
                <w:sz w:val="28"/>
                <w:szCs w:val="28"/>
              </w:rPr>
              <w:t>19</w:t>
            </w:r>
            <w:r w:rsidR="00644B4A" w:rsidRPr="002F73C3">
              <w:rPr>
                <w:sz w:val="28"/>
                <w:szCs w:val="28"/>
              </w:rPr>
              <w:t>5</w:t>
            </w:r>
          </w:p>
        </w:tc>
        <w:tc>
          <w:tcPr>
            <w:tcW w:w="823" w:type="pct"/>
            <w:tcBorders>
              <w:top w:val="nil"/>
              <w:left w:val="nil"/>
              <w:bottom w:val="single" w:sz="4" w:space="0" w:color="auto"/>
              <w:right w:val="single" w:sz="4" w:space="0" w:color="auto"/>
            </w:tcBorders>
            <w:vAlign w:val="bottom"/>
            <w:hideMark/>
          </w:tcPr>
          <w:p w14:paraId="134FA4BD" w14:textId="77777777" w:rsidR="001969F8" w:rsidRPr="002F73C3" w:rsidRDefault="001969F8" w:rsidP="00505D0A">
            <w:pPr>
              <w:rPr>
                <w:sz w:val="28"/>
                <w:szCs w:val="28"/>
              </w:rPr>
            </w:pPr>
            <w:r w:rsidRPr="002F73C3">
              <w:rPr>
                <w:sz w:val="28"/>
                <w:szCs w:val="28"/>
              </w:rPr>
              <w:t> </w:t>
            </w:r>
          </w:p>
        </w:tc>
      </w:tr>
      <w:tr w:rsidR="001969F8" w:rsidRPr="002F73C3" w14:paraId="15E9D3EE" w14:textId="77777777" w:rsidTr="009F1C72">
        <w:trPr>
          <w:trHeight w:val="1420"/>
          <w:jc w:val="center"/>
        </w:trPr>
        <w:tc>
          <w:tcPr>
            <w:tcW w:w="439" w:type="pct"/>
            <w:tcBorders>
              <w:top w:val="nil"/>
              <w:left w:val="single" w:sz="4" w:space="0" w:color="auto"/>
              <w:bottom w:val="single" w:sz="4" w:space="0" w:color="auto"/>
              <w:right w:val="single" w:sz="4" w:space="0" w:color="auto"/>
            </w:tcBorders>
            <w:vAlign w:val="center"/>
            <w:hideMark/>
          </w:tcPr>
          <w:p w14:paraId="60315121" w14:textId="77777777" w:rsidR="001969F8" w:rsidRPr="002F73C3" w:rsidRDefault="001969F8" w:rsidP="00505D0A">
            <w:pPr>
              <w:jc w:val="center"/>
              <w:rPr>
                <w:b/>
                <w:bCs/>
                <w:sz w:val="28"/>
                <w:szCs w:val="28"/>
              </w:rPr>
            </w:pPr>
            <w:r w:rsidRPr="002F73C3">
              <w:rPr>
                <w:b/>
                <w:bCs/>
                <w:sz w:val="28"/>
                <w:szCs w:val="28"/>
              </w:rPr>
              <w:t>5</w:t>
            </w:r>
          </w:p>
        </w:tc>
        <w:tc>
          <w:tcPr>
            <w:tcW w:w="1967" w:type="pct"/>
            <w:tcBorders>
              <w:top w:val="nil"/>
              <w:left w:val="nil"/>
              <w:bottom w:val="single" w:sz="4" w:space="0" w:color="auto"/>
              <w:right w:val="single" w:sz="4" w:space="0" w:color="auto"/>
            </w:tcBorders>
            <w:shd w:val="clear" w:color="000000" w:fill="FFFFFF"/>
            <w:vAlign w:val="center"/>
            <w:hideMark/>
          </w:tcPr>
          <w:p w14:paraId="5F0241D1" w14:textId="0B197E06" w:rsidR="001969F8" w:rsidRPr="002F73C3" w:rsidRDefault="001969F8" w:rsidP="00505D0A">
            <w:pPr>
              <w:jc w:val="both"/>
              <w:rPr>
                <w:b/>
                <w:bCs/>
                <w:sz w:val="28"/>
                <w:szCs w:val="28"/>
              </w:rPr>
            </w:pPr>
            <w:r w:rsidRPr="002F73C3">
              <w:rPr>
                <w:b/>
                <w:bCs/>
                <w:sz w:val="28"/>
                <w:szCs w:val="28"/>
              </w:rPr>
              <w:t>Tổng hợp, hoàn thiện hồ sơ kết quả điều tra, khảo sát, thu thập thông tin tại cấp tỉnh; phân tích, đánh giá kết quả thực hiện bảng giá đất hiện hành</w:t>
            </w:r>
          </w:p>
        </w:tc>
        <w:tc>
          <w:tcPr>
            <w:tcW w:w="992" w:type="pct"/>
            <w:tcBorders>
              <w:top w:val="nil"/>
              <w:left w:val="nil"/>
              <w:bottom w:val="single" w:sz="4" w:space="0" w:color="auto"/>
              <w:right w:val="single" w:sz="4" w:space="0" w:color="auto"/>
            </w:tcBorders>
            <w:vAlign w:val="bottom"/>
            <w:hideMark/>
          </w:tcPr>
          <w:p w14:paraId="74A3DF2A" w14:textId="77777777" w:rsidR="001969F8" w:rsidRPr="002F73C3" w:rsidRDefault="001969F8" w:rsidP="00505D0A">
            <w:pPr>
              <w:rPr>
                <w:spacing w:val="-8"/>
                <w:sz w:val="28"/>
                <w:szCs w:val="28"/>
              </w:rPr>
            </w:pPr>
            <w:r w:rsidRPr="002F73C3">
              <w:rPr>
                <w:spacing w:val="-8"/>
                <w:sz w:val="28"/>
                <w:szCs w:val="28"/>
              </w:rPr>
              <w:t> </w:t>
            </w:r>
          </w:p>
        </w:tc>
        <w:tc>
          <w:tcPr>
            <w:tcW w:w="779" w:type="pct"/>
            <w:tcBorders>
              <w:top w:val="nil"/>
              <w:left w:val="nil"/>
              <w:bottom w:val="single" w:sz="4" w:space="0" w:color="auto"/>
              <w:right w:val="single" w:sz="4" w:space="0" w:color="auto"/>
            </w:tcBorders>
            <w:vAlign w:val="bottom"/>
            <w:hideMark/>
          </w:tcPr>
          <w:p w14:paraId="4DB55235" w14:textId="77777777" w:rsidR="001969F8" w:rsidRPr="002F73C3" w:rsidRDefault="001969F8" w:rsidP="00505D0A">
            <w:pPr>
              <w:rPr>
                <w:sz w:val="28"/>
                <w:szCs w:val="28"/>
              </w:rPr>
            </w:pPr>
            <w:r w:rsidRPr="002F73C3">
              <w:rPr>
                <w:sz w:val="28"/>
                <w:szCs w:val="28"/>
              </w:rPr>
              <w:t> </w:t>
            </w:r>
          </w:p>
        </w:tc>
        <w:tc>
          <w:tcPr>
            <w:tcW w:w="823" w:type="pct"/>
            <w:tcBorders>
              <w:top w:val="nil"/>
              <w:left w:val="nil"/>
              <w:bottom w:val="single" w:sz="4" w:space="0" w:color="auto"/>
              <w:right w:val="single" w:sz="4" w:space="0" w:color="auto"/>
            </w:tcBorders>
            <w:vAlign w:val="bottom"/>
            <w:hideMark/>
          </w:tcPr>
          <w:p w14:paraId="401F9026" w14:textId="77777777" w:rsidR="001969F8" w:rsidRPr="002F73C3" w:rsidRDefault="001969F8" w:rsidP="00505D0A">
            <w:pPr>
              <w:rPr>
                <w:sz w:val="28"/>
                <w:szCs w:val="28"/>
              </w:rPr>
            </w:pPr>
            <w:r w:rsidRPr="002F73C3">
              <w:rPr>
                <w:sz w:val="28"/>
                <w:szCs w:val="28"/>
              </w:rPr>
              <w:t> </w:t>
            </w:r>
          </w:p>
        </w:tc>
      </w:tr>
      <w:tr w:rsidR="00D43FDF" w:rsidRPr="002F73C3" w14:paraId="5836D94F" w14:textId="77777777" w:rsidTr="009F1C72">
        <w:trPr>
          <w:trHeight w:val="621"/>
          <w:jc w:val="center"/>
        </w:trPr>
        <w:tc>
          <w:tcPr>
            <w:tcW w:w="439" w:type="pct"/>
            <w:tcBorders>
              <w:top w:val="nil"/>
              <w:left w:val="single" w:sz="4" w:space="0" w:color="auto"/>
              <w:bottom w:val="single" w:sz="4" w:space="0" w:color="auto"/>
              <w:right w:val="single" w:sz="4" w:space="0" w:color="auto"/>
            </w:tcBorders>
            <w:vAlign w:val="center"/>
            <w:hideMark/>
          </w:tcPr>
          <w:p w14:paraId="43AB731E" w14:textId="18EC20D1" w:rsidR="00D43FDF" w:rsidRPr="002F73C3" w:rsidRDefault="00D43FDF" w:rsidP="00505D0A">
            <w:pPr>
              <w:jc w:val="center"/>
              <w:rPr>
                <w:sz w:val="28"/>
                <w:szCs w:val="28"/>
              </w:rPr>
            </w:pPr>
            <w:r w:rsidRPr="002F73C3">
              <w:rPr>
                <w:sz w:val="28"/>
                <w:szCs w:val="28"/>
              </w:rPr>
              <w:t>5.1</w:t>
            </w:r>
          </w:p>
        </w:tc>
        <w:tc>
          <w:tcPr>
            <w:tcW w:w="1967" w:type="pct"/>
            <w:tcBorders>
              <w:top w:val="nil"/>
              <w:left w:val="nil"/>
              <w:bottom w:val="single" w:sz="4" w:space="0" w:color="auto"/>
              <w:right w:val="single" w:sz="4" w:space="0" w:color="auto"/>
            </w:tcBorders>
            <w:shd w:val="clear" w:color="000000" w:fill="FFFFFF"/>
            <w:vAlign w:val="center"/>
            <w:hideMark/>
          </w:tcPr>
          <w:p w14:paraId="236C1EFE" w14:textId="77777777" w:rsidR="00D43FDF" w:rsidRPr="002F73C3" w:rsidRDefault="00D43FDF" w:rsidP="00505D0A">
            <w:pPr>
              <w:jc w:val="both"/>
              <w:rPr>
                <w:sz w:val="28"/>
                <w:szCs w:val="28"/>
              </w:rPr>
            </w:pPr>
            <w:r w:rsidRPr="002F73C3">
              <w:rPr>
                <w:sz w:val="28"/>
                <w:szCs w:val="28"/>
              </w:rPr>
              <w:t>Tổng hợp kết quả điều tra, thu thập thông tin giá đất tại cấp tỉnh</w:t>
            </w:r>
          </w:p>
        </w:tc>
        <w:tc>
          <w:tcPr>
            <w:tcW w:w="992" w:type="pct"/>
            <w:tcBorders>
              <w:top w:val="nil"/>
              <w:left w:val="nil"/>
              <w:bottom w:val="single" w:sz="4" w:space="0" w:color="auto"/>
              <w:right w:val="single" w:sz="4" w:space="0" w:color="auto"/>
            </w:tcBorders>
            <w:shd w:val="clear" w:color="000000" w:fill="FFFFFF"/>
            <w:vAlign w:val="center"/>
            <w:hideMark/>
          </w:tcPr>
          <w:p w14:paraId="05EDA8A1" w14:textId="432837BA" w:rsidR="00D43FDF"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096ADE5E" w14:textId="2A19C81D" w:rsidR="00D43FDF" w:rsidRPr="002F73C3" w:rsidRDefault="00CB22D2" w:rsidP="00505D0A">
            <w:pPr>
              <w:jc w:val="center"/>
              <w:rPr>
                <w:sz w:val="28"/>
                <w:szCs w:val="28"/>
              </w:rPr>
            </w:pPr>
            <w:r w:rsidRPr="002F73C3">
              <w:rPr>
                <w:sz w:val="28"/>
                <w:szCs w:val="28"/>
              </w:rPr>
              <w:t>75</w:t>
            </w:r>
          </w:p>
        </w:tc>
        <w:tc>
          <w:tcPr>
            <w:tcW w:w="823" w:type="pct"/>
            <w:tcBorders>
              <w:top w:val="nil"/>
              <w:left w:val="nil"/>
              <w:bottom w:val="single" w:sz="4" w:space="0" w:color="auto"/>
              <w:right w:val="single" w:sz="4" w:space="0" w:color="auto"/>
            </w:tcBorders>
            <w:vAlign w:val="bottom"/>
            <w:hideMark/>
          </w:tcPr>
          <w:p w14:paraId="63E16043" w14:textId="77777777" w:rsidR="00D43FDF" w:rsidRPr="002F73C3" w:rsidRDefault="00D43FDF" w:rsidP="00505D0A">
            <w:pPr>
              <w:rPr>
                <w:sz w:val="28"/>
                <w:szCs w:val="28"/>
              </w:rPr>
            </w:pPr>
            <w:r w:rsidRPr="002F73C3">
              <w:rPr>
                <w:sz w:val="28"/>
                <w:szCs w:val="28"/>
              </w:rPr>
              <w:t> </w:t>
            </w:r>
          </w:p>
        </w:tc>
      </w:tr>
      <w:tr w:rsidR="00D43FDF" w:rsidRPr="002F73C3" w14:paraId="71533C4B" w14:textId="77777777" w:rsidTr="009F1C72">
        <w:trPr>
          <w:trHeight w:val="703"/>
          <w:jc w:val="center"/>
        </w:trPr>
        <w:tc>
          <w:tcPr>
            <w:tcW w:w="439" w:type="pct"/>
            <w:tcBorders>
              <w:top w:val="nil"/>
              <w:left w:val="single" w:sz="4" w:space="0" w:color="auto"/>
              <w:bottom w:val="single" w:sz="4" w:space="0" w:color="auto"/>
              <w:right w:val="single" w:sz="4" w:space="0" w:color="auto"/>
            </w:tcBorders>
            <w:vAlign w:val="center"/>
            <w:hideMark/>
          </w:tcPr>
          <w:p w14:paraId="4B3B85EA" w14:textId="4753384C" w:rsidR="00D43FDF" w:rsidRPr="002F73C3" w:rsidRDefault="00D43FDF" w:rsidP="00505D0A">
            <w:pPr>
              <w:jc w:val="center"/>
              <w:rPr>
                <w:sz w:val="28"/>
                <w:szCs w:val="28"/>
              </w:rPr>
            </w:pPr>
            <w:r w:rsidRPr="002F73C3">
              <w:rPr>
                <w:sz w:val="28"/>
                <w:szCs w:val="28"/>
              </w:rPr>
              <w:t>5.2</w:t>
            </w:r>
          </w:p>
        </w:tc>
        <w:tc>
          <w:tcPr>
            <w:tcW w:w="1967" w:type="pct"/>
            <w:tcBorders>
              <w:top w:val="nil"/>
              <w:left w:val="nil"/>
              <w:bottom w:val="single" w:sz="4" w:space="0" w:color="auto"/>
              <w:right w:val="single" w:sz="4" w:space="0" w:color="auto"/>
            </w:tcBorders>
            <w:shd w:val="clear" w:color="000000" w:fill="FFFFFF"/>
            <w:vAlign w:val="center"/>
            <w:hideMark/>
          </w:tcPr>
          <w:p w14:paraId="458D3028" w14:textId="77777777" w:rsidR="00D43FDF" w:rsidRPr="002F73C3" w:rsidRDefault="00D43FDF" w:rsidP="00505D0A">
            <w:pPr>
              <w:jc w:val="both"/>
              <w:rPr>
                <w:sz w:val="28"/>
                <w:szCs w:val="28"/>
              </w:rPr>
            </w:pPr>
            <w:r w:rsidRPr="002F73C3">
              <w:rPr>
                <w:sz w:val="28"/>
                <w:szCs w:val="28"/>
              </w:rPr>
              <w:t>Phân tích, đánh giá kết quả thực hiện Bảng giá đất hiện hành</w:t>
            </w:r>
          </w:p>
        </w:tc>
        <w:tc>
          <w:tcPr>
            <w:tcW w:w="992" w:type="pct"/>
            <w:tcBorders>
              <w:top w:val="nil"/>
              <w:left w:val="nil"/>
              <w:bottom w:val="single" w:sz="4" w:space="0" w:color="auto"/>
              <w:right w:val="single" w:sz="4" w:space="0" w:color="auto"/>
            </w:tcBorders>
            <w:shd w:val="clear" w:color="000000" w:fill="FFFFFF"/>
            <w:vAlign w:val="center"/>
            <w:hideMark/>
          </w:tcPr>
          <w:p w14:paraId="547D59AE" w14:textId="2513FB3A" w:rsidR="00D43FDF"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67E6384F" w14:textId="118E7621" w:rsidR="00D43FDF" w:rsidRPr="002F73C3" w:rsidRDefault="00CB22D2" w:rsidP="00505D0A">
            <w:pPr>
              <w:jc w:val="center"/>
              <w:rPr>
                <w:sz w:val="28"/>
                <w:szCs w:val="28"/>
              </w:rPr>
            </w:pPr>
            <w:r w:rsidRPr="002F73C3">
              <w:rPr>
                <w:sz w:val="28"/>
                <w:szCs w:val="28"/>
              </w:rPr>
              <w:t>45</w:t>
            </w:r>
          </w:p>
        </w:tc>
        <w:tc>
          <w:tcPr>
            <w:tcW w:w="823" w:type="pct"/>
            <w:tcBorders>
              <w:top w:val="nil"/>
              <w:left w:val="nil"/>
              <w:bottom w:val="single" w:sz="4" w:space="0" w:color="auto"/>
              <w:right w:val="single" w:sz="4" w:space="0" w:color="auto"/>
            </w:tcBorders>
            <w:vAlign w:val="bottom"/>
            <w:hideMark/>
          </w:tcPr>
          <w:p w14:paraId="060B0F36" w14:textId="77777777" w:rsidR="00D43FDF" w:rsidRPr="002F73C3" w:rsidRDefault="00D43FDF" w:rsidP="00505D0A">
            <w:pPr>
              <w:rPr>
                <w:sz w:val="28"/>
                <w:szCs w:val="28"/>
              </w:rPr>
            </w:pPr>
            <w:r w:rsidRPr="002F73C3">
              <w:rPr>
                <w:sz w:val="28"/>
                <w:szCs w:val="28"/>
              </w:rPr>
              <w:t> </w:t>
            </w:r>
          </w:p>
        </w:tc>
      </w:tr>
      <w:tr w:rsidR="001969F8" w:rsidRPr="002F73C3" w14:paraId="452F439F" w14:textId="77777777" w:rsidTr="009F1C72">
        <w:trPr>
          <w:trHeight w:val="998"/>
          <w:jc w:val="center"/>
        </w:trPr>
        <w:tc>
          <w:tcPr>
            <w:tcW w:w="439" w:type="pct"/>
            <w:tcBorders>
              <w:top w:val="nil"/>
              <w:left w:val="single" w:sz="4" w:space="0" w:color="auto"/>
              <w:bottom w:val="single" w:sz="4" w:space="0" w:color="auto"/>
              <w:right w:val="single" w:sz="4" w:space="0" w:color="auto"/>
            </w:tcBorders>
            <w:vAlign w:val="center"/>
            <w:hideMark/>
          </w:tcPr>
          <w:p w14:paraId="213CF37F" w14:textId="77777777" w:rsidR="001969F8" w:rsidRPr="002F73C3" w:rsidRDefault="001969F8" w:rsidP="00505D0A">
            <w:pPr>
              <w:jc w:val="center"/>
              <w:rPr>
                <w:b/>
                <w:bCs/>
                <w:sz w:val="28"/>
                <w:szCs w:val="28"/>
              </w:rPr>
            </w:pPr>
            <w:r w:rsidRPr="002F73C3">
              <w:rPr>
                <w:b/>
                <w:bCs/>
                <w:sz w:val="28"/>
                <w:szCs w:val="28"/>
              </w:rPr>
              <w:t>6</w:t>
            </w:r>
          </w:p>
        </w:tc>
        <w:tc>
          <w:tcPr>
            <w:tcW w:w="1967" w:type="pct"/>
            <w:tcBorders>
              <w:top w:val="nil"/>
              <w:left w:val="nil"/>
              <w:bottom w:val="single" w:sz="4" w:space="0" w:color="auto"/>
              <w:right w:val="single" w:sz="4" w:space="0" w:color="auto"/>
            </w:tcBorders>
            <w:shd w:val="clear" w:color="000000" w:fill="FFFFFF"/>
            <w:vAlign w:val="center"/>
            <w:hideMark/>
          </w:tcPr>
          <w:p w14:paraId="3A56187E" w14:textId="77777777" w:rsidR="001969F8" w:rsidRPr="002F73C3" w:rsidRDefault="001969F8" w:rsidP="00505D0A">
            <w:pPr>
              <w:jc w:val="both"/>
              <w:rPr>
                <w:b/>
                <w:bCs/>
                <w:sz w:val="28"/>
                <w:szCs w:val="28"/>
              </w:rPr>
            </w:pPr>
            <w:r w:rsidRPr="002F73C3">
              <w:rPr>
                <w:b/>
                <w:bCs/>
                <w:sz w:val="28"/>
                <w:szCs w:val="28"/>
              </w:rPr>
              <w:t>Xây dựng dự thảo bảng giá đất, dự thảo báo cáo thuyết minh xây dựng bảng giá đất theo khu vực, vị trí đất</w:t>
            </w:r>
          </w:p>
        </w:tc>
        <w:tc>
          <w:tcPr>
            <w:tcW w:w="992" w:type="pct"/>
            <w:tcBorders>
              <w:top w:val="nil"/>
              <w:left w:val="nil"/>
              <w:bottom w:val="single" w:sz="4" w:space="0" w:color="auto"/>
              <w:right w:val="single" w:sz="4" w:space="0" w:color="auto"/>
            </w:tcBorders>
            <w:vAlign w:val="bottom"/>
            <w:hideMark/>
          </w:tcPr>
          <w:p w14:paraId="13F66CF2" w14:textId="77777777" w:rsidR="001969F8" w:rsidRPr="002F73C3" w:rsidRDefault="001969F8" w:rsidP="00505D0A">
            <w:pPr>
              <w:rPr>
                <w:spacing w:val="-8"/>
                <w:sz w:val="28"/>
                <w:szCs w:val="28"/>
              </w:rPr>
            </w:pPr>
            <w:r w:rsidRPr="002F73C3">
              <w:rPr>
                <w:spacing w:val="-8"/>
                <w:sz w:val="28"/>
                <w:szCs w:val="28"/>
              </w:rPr>
              <w:t> </w:t>
            </w:r>
          </w:p>
        </w:tc>
        <w:tc>
          <w:tcPr>
            <w:tcW w:w="779" w:type="pct"/>
            <w:tcBorders>
              <w:top w:val="nil"/>
              <w:left w:val="nil"/>
              <w:bottom w:val="single" w:sz="4" w:space="0" w:color="auto"/>
              <w:right w:val="single" w:sz="4" w:space="0" w:color="auto"/>
            </w:tcBorders>
            <w:vAlign w:val="bottom"/>
            <w:hideMark/>
          </w:tcPr>
          <w:p w14:paraId="6FBE4B37" w14:textId="77777777" w:rsidR="001969F8" w:rsidRPr="002F73C3" w:rsidRDefault="001969F8" w:rsidP="00505D0A">
            <w:pPr>
              <w:rPr>
                <w:sz w:val="28"/>
                <w:szCs w:val="28"/>
              </w:rPr>
            </w:pPr>
            <w:r w:rsidRPr="002F73C3">
              <w:rPr>
                <w:sz w:val="28"/>
                <w:szCs w:val="28"/>
              </w:rPr>
              <w:t> </w:t>
            </w:r>
          </w:p>
        </w:tc>
        <w:tc>
          <w:tcPr>
            <w:tcW w:w="823" w:type="pct"/>
            <w:tcBorders>
              <w:top w:val="nil"/>
              <w:left w:val="nil"/>
              <w:bottom w:val="single" w:sz="4" w:space="0" w:color="auto"/>
              <w:right w:val="single" w:sz="4" w:space="0" w:color="auto"/>
            </w:tcBorders>
            <w:vAlign w:val="bottom"/>
            <w:hideMark/>
          </w:tcPr>
          <w:p w14:paraId="72586BDF" w14:textId="77777777" w:rsidR="001969F8" w:rsidRPr="002F73C3" w:rsidRDefault="001969F8" w:rsidP="00505D0A">
            <w:pPr>
              <w:rPr>
                <w:sz w:val="28"/>
                <w:szCs w:val="28"/>
              </w:rPr>
            </w:pPr>
            <w:r w:rsidRPr="002F73C3">
              <w:rPr>
                <w:sz w:val="28"/>
                <w:szCs w:val="28"/>
              </w:rPr>
              <w:t> </w:t>
            </w:r>
          </w:p>
        </w:tc>
      </w:tr>
      <w:tr w:rsidR="001969F8" w:rsidRPr="002F73C3" w14:paraId="35952CEF" w14:textId="77777777" w:rsidTr="009F1C72">
        <w:trPr>
          <w:trHeight w:val="699"/>
          <w:jc w:val="center"/>
        </w:trPr>
        <w:tc>
          <w:tcPr>
            <w:tcW w:w="439" w:type="pct"/>
            <w:tcBorders>
              <w:top w:val="nil"/>
              <w:left w:val="single" w:sz="4" w:space="0" w:color="auto"/>
              <w:bottom w:val="single" w:sz="4" w:space="0" w:color="auto"/>
              <w:right w:val="single" w:sz="4" w:space="0" w:color="auto"/>
            </w:tcBorders>
            <w:vAlign w:val="center"/>
            <w:hideMark/>
          </w:tcPr>
          <w:p w14:paraId="4141FD1C" w14:textId="77777777" w:rsidR="001969F8" w:rsidRPr="002F73C3" w:rsidRDefault="001969F8" w:rsidP="00505D0A">
            <w:pPr>
              <w:jc w:val="center"/>
              <w:rPr>
                <w:sz w:val="28"/>
                <w:szCs w:val="28"/>
              </w:rPr>
            </w:pPr>
            <w:r w:rsidRPr="002F73C3">
              <w:rPr>
                <w:sz w:val="28"/>
                <w:szCs w:val="28"/>
              </w:rPr>
              <w:t>6.1</w:t>
            </w:r>
          </w:p>
        </w:tc>
        <w:tc>
          <w:tcPr>
            <w:tcW w:w="1967" w:type="pct"/>
            <w:tcBorders>
              <w:top w:val="nil"/>
              <w:left w:val="nil"/>
              <w:bottom w:val="single" w:sz="4" w:space="0" w:color="auto"/>
              <w:right w:val="single" w:sz="4" w:space="0" w:color="auto"/>
            </w:tcBorders>
            <w:shd w:val="clear" w:color="000000" w:fill="FFFFFF"/>
            <w:vAlign w:val="center"/>
            <w:hideMark/>
          </w:tcPr>
          <w:p w14:paraId="1B97E68D" w14:textId="77777777" w:rsidR="001969F8" w:rsidRPr="002F73C3" w:rsidRDefault="001969F8" w:rsidP="00505D0A">
            <w:pPr>
              <w:jc w:val="both"/>
              <w:rPr>
                <w:sz w:val="28"/>
                <w:szCs w:val="28"/>
              </w:rPr>
            </w:pPr>
            <w:r w:rsidRPr="002F73C3">
              <w:rPr>
                <w:sz w:val="28"/>
                <w:szCs w:val="28"/>
              </w:rPr>
              <w:t>Xây dựng dự thảo bảng giá đất theo khu vực, vị trí đất</w:t>
            </w:r>
          </w:p>
        </w:tc>
        <w:tc>
          <w:tcPr>
            <w:tcW w:w="992" w:type="pct"/>
            <w:tcBorders>
              <w:top w:val="nil"/>
              <w:left w:val="nil"/>
              <w:bottom w:val="single" w:sz="4" w:space="0" w:color="auto"/>
              <w:right w:val="single" w:sz="4" w:space="0" w:color="auto"/>
            </w:tcBorders>
            <w:vAlign w:val="bottom"/>
            <w:hideMark/>
          </w:tcPr>
          <w:p w14:paraId="2D747EB9" w14:textId="77777777" w:rsidR="001969F8" w:rsidRPr="002F73C3" w:rsidRDefault="001969F8" w:rsidP="00505D0A">
            <w:pPr>
              <w:rPr>
                <w:spacing w:val="-8"/>
                <w:sz w:val="28"/>
                <w:szCs w:val="28"/>
              </w:rPr>
            </w:pPr>
            <w:r w:rsidRPr="002F73C3">
              <w:rPr>
                <w:spacing w:val="-8"/>
                <w:sz w:val="28"/>
                <w:szCs w:val="28"/>
              </w:rPr>
              <w:t> </w:t>
            </w:r>
          </w:p>
        </w:tc>
        <w:tc>
          <w:tcPr>
            <w:tcW w:w="779" w:type="pct"/>
            <w:tcBorders>
              <w:top w:val="nil"/>
              <w:left w:val="nil"/>
              <w:bottom w:val="single" w:sz="4" w:space="0" w:color="auto"/>
              <w:right w:val="single" w:sz="4" w:space="0" w:color="auto"/>
            </w:tcBorders>
            <w:vAlign w:val="bottom"/>
            <w:hideMark/>
          </w:tcPr>
          <w:p w14:paraId="692E4E54" w14:textId="77777777" w:rsidR="001969F8" w:rsidRPr="002F73C3" w:rsidRDefault="001969F8" w:rsidP="00505D0A">
            <w:pPr>
              <w:rPr>
                <w:sz w:val="28"/>
                <w:szCs w:val="28"/>
              </w:rPr>
            </w:pPr>
            <w:r w:rsidRPr="002F73C3">
              <w:rPr>
                <w:sz w:val="28"/>
                <w:szCs w:val="28"/>
              </w:rPr>
              <w:t> </w:t>
            </w:r>
          </w:p>
        </w:tc>
        <w:tc>
          <w:tcPr>
            <w:tcW w:w="823" w:type="pct"/>
            <w:tcBorders>
              <w:top w:val="nil"/>
              <w:left w:val="nil"/>
              <w:bottom w:val="single" w:sz="4" w:space="0" w:color="auto"/>
              <w:right w:val="single" w:sz="4" w:space="0" w:color="auto"/>
            </w:tcBorders>
            <w:vAlign w:val="bottom"/>
            <w:hideMark/>
          </w:tcPr>
          <w:p w14:paraId="307FE587" w14:textId="77777777" w:rsidR="001969F8" w:rsidRPr="002F73C3" w:rsidRDefault="001969F8" w:rsidP="00505D0A">
            <w:pPr>
              <w:rPr>
                <w:sz w:val="28"/>
                <w:szCs w:val="28"/>
              </w:rPr>
            </w:pPr>
            <w:r w:rsidRPr="002F73C3">
              <w:rPr>
                <w:sz w:val="28"/>
                <w:szCs w:val="28"/>
              </w:rPr>
              <w:t> </w:t>
            </w:r>
          </w:p>
        </w:tc>
      </w:tr>
      <w:tr w:rsidR="001969F8" w:rsidRPr="002F73C3" w14:paraId="7C9A87E1" w14:textId="77777777" w:rsidTr="009F1C72">
        <w:trPr>
          <w:trHeight w:val="850"/>
          <w:jc w:val="center"/>
        </w:trPr>
        <w:tc>
          <w:tcPr>
            <w:tcW w:w="439" w:type="pct"/>
            <w:tcBorders>
              <w:top w:val="nil"/>
              <w:left w:val="single" w:sz="4" w:space="0" w:color="auto"/>
              <w:bottom w:val="single" w:sz="4" w:space="0" w:color="auto"/>
              <w:right w:val="single" w:sz="4" w:space="0" w:color="auto"/>
            </w:tcBorders>
            <w:vAlign w:val="center"/>
            <w:hideMark/>
          </w:tcPr>
          <w:p w14:paraId="36E98BD7" w14:textId="77777777" w:rsidR="001969F8" w:rsidRPr="002F73C3" w:rsidRDefault="001969F8" w:rsidP="00505D0A">
            <w:pPr>
              <w:jc w:val="center"/>
              <w:rPr>
                <w:i/>
                <w:iCs/>
                <w:spacing w:val="-8"/>
                <w:sz w:val="28"/>
                <w:szCs w:val="28"/>
              </w:rPr>
            </w:pPr>
            <w:r w:rsidRPr="002F73C3">
              <w:rPr>
                <w:i/>
                <w:iCs/>
                <w:spacing w:val="-8"/>
                <w:sz w:val="28"/>
                <w:szCs w:val="28"/>
              </w:rPr>
              <w:t>6.1.1</w:t>
            </w:r>
          </w:p>
        </w:tc>
        <w:tc>
          <w:tcPr>
            <w:tcW w:w="1967" w:type="pct"/>
            <w:tcBorders>
              <w:top w:val="nil"/>
              <w:left w:val="nil"/>
              <w:bottom w:val="single" w:sz="4" w:space="0" w:color="auto"/>
              <w:right w:val="single" w:sz="4" w:space="0" w:color="auto"/>
            </w:tcBorders>
            <w:shd w:val="clear" w:color="000000" w:fill="FFFFFF"/>
            <w:vAlign w:val="center"/>
            <w:hideMark/>
          </w:tcPr>
          <w:p w14:paraId="38A687BB" w14:textId="77777777" w:rsidR="001969F8" w:rsidRPr="002F73C3" w:rsidRDefault="001969F8" w:rsidP="00505D0A">
            <w:pPr>
              <w:jc w:val="both"/>
              <w:rPr>
                <w:i/>
                <w:iCs/>
                <w:sz w:val="28"/>
                <w:szCs w:val="28"/>
              </w:rPr>
            </w:pPr>
            <w:r w:rsidRPr="002F73C3">
              <w:rPr>
                <w:i/>
                <w:iCs/>
                <w:sz w:val="28"/>
                <w:szCs w:val="28"/>
              </w:rPr>
              <w:t>Bảng giá đất trồng cây hàng năm gồm đất trồng lúa và đất trồng cây hàng năm khác</w:t>
            </w:r>
          </w:p>
        </w:tc>
        <w:tc>
          <w:tcPr>
            <w:tcW w:w="992" w:type="pct"/>
            <w:tcBorders>
              <w:top w:val="nil"/>
              <w:left w:val="nil"/>
              <w:bottom w:val="single" w:sz="4" w:space="0" w:color="auto"/>
              <w:right w:val="single" w:sz="4" w:space="0" w:color="auto"/>
            </w:tcBorders>
            <w:shd w:val="clear" w:color="000000" w:fill="FFFFFF"/>
            <w:vAlign w:val="center"/>
            <w:hideMark/>
          </w:tcPr>
          <w:p w14:paraId="67B1D57E" w14:textId="12A1A8F5" w:rsidR="001969F8"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2C582455" w14:textId="77777777" w:rsidR="001969F8" w:rsidRPr="002F73C3" w:rsidRDefault="001969F8" w:rsidP="00505D0A">
            <w:pPr>
              <w:jc w:val="center"/>
              <w:rPr>
                <w:sz w:val="28"/>
                <w:szCs w:val="28"/>
              </w:rPr>
            </w:pPr>
            <w:r w:rsidRPr="002F73C3">
              <w:rPr>
                <w:sz w:val="28"/>
                <w:szCs w:val="28"/>
              </w:rPr>
              <w:t>5</w:t>
            </w:r>
          </w:p>
        </w:tc>
        <w:tc>
          <w:tcPr>
            <w:tcW w:w="823" w:type="pct"/>
            <w:tcBorders>
              <w:top w:val="nil"/>
              <w:left w:val="nil"/>
              <w:bottom w:val="single" w:sz="4" w:space="0" w:color="auto"/>
              <w:right w:val="single" w:sz="4" w:space="0" w:color="auto"/>
            </w:tcBorders>
            <w:vAlign w:val="bottom"/>
            <w:hideMark/>
          </w:tcPr>
          <w:p w14:paraId="4C769763" w14:textId="77777777" w:rsidR="001969F8" w:rsidRPr="002F73C3" w:rsidRDefault="001969F8" w:rsidP="00505D0A">
            <w:pPr>
              <w:rPr>
                <w:sz w:val="28"/>
                <w:szCs w:val="28"/>
              </w:rPr>
            </w:pPr>
            <w:r w:rsidRPr="002F73C3">
              <w:rPr>
                <w:sz w:val="28"/>
                <w:szCs w:val="28"/>
              </w:rPr>
              <w:t> </w:t>
            </w:r>
          </w:p>
        </w:tc>
      </w:tr>
      <w:tr w:rsidR="001969F8" w:rsidRPr="002F73C3" w14:paraId="732F87B5" w14:textId="77777777" w:rsidTr="009F1C72">
        <w:trPr>
          <w:trHeight w:val="465"/>
          <w:jc w:val="center"/>
        </w:trPr>
        <w:tc>
          <w:tcPr>
            <w:tcW w:w="439" w:type="pct"/>
            <w:tcBorders>
              <w:top w:val="nil"/>
              <w:left w:val="single" w:sz="4" w:space="0" w:color="auto"/>
              <w:bottom w:val="single" w:sz="4" w:space="0" w:color="auto"/>
              <w:right w:val="single" w:sz="4" w:space="0" w:color="auto"/>
            </w:tcBorders>
            <w:vAlign w:val="center"/>
            <w:hideMark/>
          </w:tcPr>
          <w:p w14:paraId="4F5BB78D" w14:textId="77777777" w:rsidR="001969F8" w:rsidRPr="002F73C3" w:rsidRDefault="001969F8" w:rsidP="00505D0A">
            <w:pPr>
              <w:jc w:val="center"/>
              <w:rPr>
                <w:i/>
                <w:iCs/>
                <w:spacing w:val="-8"/>
                <w:sz w:val="28"/>
                <w:szCs w:val="28"/>
              </w:rPr>
            </w:pPr>
            <w:r w:rsidRPr="002F73C3">
              <w:rPr>
                <w:i/>
                <w:iCs/>
                <w:spacing w:val="-8"/>
                <w:sz w:val="28"/>
                <w:szCs w:val="28"/>
              </w:rPr>
              <w:t>6.1.2</w:t>
            </w:r>
          </w:p>
        </w:tc>
        <w:tc>
          <w:tcPr>
            <w:tcW w:w="1967" w:type="pct"/>
            <w:tcBorders>
              <w:top w:val="nil"/>
              <w:left w:val="nil"/>
              <w:bottom w:val="single" w:sz="4" w:space="0" w:color="auto"/>
              <w:right w:val="single" w:sz="4" w:space="0" w:color="auto"/>
            </w:tcBorders>
            <w:shd w:val="clear" w:color="000000" w:fill="FFFFFF"/>
            <w:vAlign w:val="center"/>
            <w:hideMark/>
          </w:tcPr>
          <w:p w14:paraId="0C9D7CF5" w14:textId="77777777" w:rsidR="001969F8" w:rsidRPr="002F73C3" w:rsidRDefault="001969F8" w:rsidP="00505D0A">
            <w:pPr>
              <w:jc w:val="both"/>
              <w:rPr>
                <w:i/>
                <w:iCs/>
                <w:sz w:val="28"/>
                <w:szCs w:val="28"/>
              </w:rPr>
            </w:pPr>
            <w:r w:rsidRPr="002F73C3">
              <w:rPr>
                <w:i/>
                <w:iCs/>
                <w:sz w:val="28"/>
                <w:szCs w:val="28"/>
              </w:rPr>
              <w:t>Bảng giá đất trồng cây lâu năm</w:t>
            </w:r>
          </w:p>
        </w:tc>
        <w:tc>
          <w:tcPr>
            <w:tcW w:w="992" w:type="pct"/>
            <w:tcBorders>
              <w:top w:val="nil"/>
              <w:left w:val="nil"/>
              <w:bottom w:val="single" w:sz="4" w:space="0" w:color="auto"/>
              <w:right w:val="single" w:sz="4" w:space="0" w:color="auto"/>
            </w:tcBorders>
            <w:shd w:val="clear" w:color="000000" w:fill="FFFFFF"/>
            <w:vAlign w:val="center"/>
            <w:hideMark/>
          </w:tcPr>
          <w:p w14:paraId="10CF8997" w14:textId="7F791224" w:rsidR="001969F8"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04DE1D62" w14:textId="77777777" w:rsidR="001969F8" w:rsidRPr="002F73C3" w:rsidRDefault="001969F8" w:rsidP="00505D0A">
            <w:pPr>
              <w:jc w:val="center"/>
              <w:rPr>
                <w:sz w:val="28"/>
                <w:szCs w:val="28"/>
              </w:rPr>
            </w:pPr>
            <w:r w:rsidRPr="002F73C3">
              <w:rPr>
                <w:sz w:val="28"/>
                <w:szCs w:val="28"/>
              </w:rPr>
              <w:t>5</w:t>
            </w:r>
          </w:p>
        </w:tc>
        <w:tc>
          <w:tcPr>
            <w:tcW w:w="823" w:type="pct"/>
            <w:tcBorders>
              <w:top w:val="nil"/>
              <w:left w:val="nil"/>
              <w:bottom w:val="single" w:sz="4" w:space="0" w:color="auto"/>
              <w:right w:val="single" w:sz="4" w:space="0" w:color="auto"/>
            </w:tcBorders>
            <w:vAlign w:val="bottom"/>
            <w:hideMark/>
          </w:tcPr>
          <w:p w14:paraId="5819DC91" w14:textId="77777777" w:rsidR="001969F8" w:rsidRPr="002F73C3" w:rsidRDefault="001969F8" w:rsidP="00505D0A">
            <w:pPr>
              <w:rPr>
                <w:sz w:val="28"/>
                <w:szCs w:val="28"/>
              </w:rPr>
            </w:pPr>
            <w:r w:rsidRPr="002F73C3">
              <w:rPr>
                <w:sz w:val="28"/>
                <w:szCs w:val="28"/>
              </w:rPr>
              <w:t> </w:t>
            </w:r>
          </w:p>
        </w:tc>
      </w:tr>
      <w:tr w:rsidR="00644B4A" w:rsidRPr="002F73C3" w14:paraId="4CB810E2" w14:textId="77777777" w:rsidTr="009F1C72">
        <w:trPr>
          <w:trHeight w:val="467"/>
          <w:jc w:val="center"/>
        </w:trPr>
        <w:tc>
          <w:tcPr>
            <w:tcW w:w="439" w:type="pct"/>
            <w:tcBorders>
              <w:top w:val="nil"/>
              <w:left w:val="single" w:sz="4" w:space="0" w:color="auto"/>
              <w:bottom w:val="single" w:sz="4" w:space="0" w:color="auto"/>
              <w:right w:val="single" w:sz="4" w:space="0" w:color="auto"/>
            </w:tcBorders>
            <w:vAlign w:val="center"/>
            <w:hideMark/>
          </w:tcPr>
          <w:p w14:paraId="01760D37" w14:textId="77777777" w:rsidR="00644B4A" w:rsidRPr="002F73C3" w:rsidRDefault="00644B4A" w:rsidP="00505D0A">
            <w:pPr>
              <w:jc w:val="center"/>
              <w:rPr>
                <w:i/>
                <w:iCs/>
                <w:spacing w:val="-8"/>
                <w:sz w:val="28"/>
                <w:szCs w:val="28"/>
              </w:rPr>
            </w:pPr>
            <w:r w:rsidRPr="002F73C3">
              <w:rPr>
                <w:i/>
                <w:iCs/>
                <w:spacing w:val="-8"/>
                <w:sz w:val="28"/>
                <w:szCs w:val="28"/>
              </w:rPr>
              <w:t>6.1.3</w:t>
            </w:r>
          </w:p>
        </w:tc>
        <w:tc>
          <w:tcPr>
            <w:tcW w:w="1967" w:type="pct"/>
            <w:tcBorders>
              <w:top w:val="nil"/>
              <w:left w:val="nil"/>
              <w:bottom w:val="single" w:sz="4" w:space="0" w:color="auto"/>
              <w:right w:val="single" w:sz="4" w:space="0" w:color="auto"/>
            </w:tcBorders>
            <w:shd w:val="clear" w:color="000000" w:fill="FFFFFF"/>
            <w:vAlign w:val="center"/>
            <w:hideMark/>
          </w:tcPr>
          <w:p w14:paraId="28E59E2B" w14:textId="77777777" w:rsidR="00644B4A" w:rsidRPr="002F73C3" w:rsidRDefault="00644B4A" w:rsidP="00505D0A">
            <w:pPr>
              <w:jc w:val="both"/>
              <w:rPr>
                <w:i/>
                <w:iCs/>
                <w:sz w:val="28"/>
                <w:szCs w:val="28"/>
              </w:rPr>
            </w:pPr>
            <w:r w:rsidRPr="002F73C3">
              <w:rPr>
                <w:i/>
                <w:iCs/>
                <w:sz w:val="28"/>
                <w:szCs w:val="28"/>
              </w:rPr>
              <w:t>Bảng giá đất rừng sản xuất</w:t>
            </w:r>
          </w:p>
        </w:tc>
        <w:tc>
          <w:tcPr>
            <w:tcW w:w="992" w:type="pct"/>
            <w:tcBorders>
              <w:top w:val="nil"/>
              <w:left w:val="nil"/>
              <w:bottom w:val="single" w:sz="4" w:space="0" w:color="auto"/>
              <w:right w:val="single" w:sz="4" w:space="0" w:color="auto"/>
            </w:tcBorders>
            <w:shd w:val="clear" w:color="000000" w:fill="FFFFFF"/>
            <w:hideMark/>
          </w:tcPr>
          <w:p w14:paraId="0BF1B164" w14:textId="314C9A2E" w:rsidR="00644B4A"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522EF92B" w14:textId="77777777" w:rsidR="00644B4A" w:rsidRPr="002F73C3" w:rsidRDefault="00644B4A" w:rsidP="00505D0A">
            <w:pPr>
              <w:jc w:val="center"/>
              <w:rPr>
                <w:sz w:val="28"/>
                <w:szCs w:val="28"/>
              </w:rPr>
            </w:pPr>
            <w:r w:rsidRPr="002F73C3">
              <w:rPr>
                <w:sz w:val="28"/>
                <w:szCs w:val="28"/>
              </w:rPr>
              <w:t>5</w:t>
            </w:r>
          </w:p>
        </w:tc>
        <w:tc>
          <w:tcPr>
            <w:tcW w:w="823" w:type="pct"/>
            <w:tcBorders>
              <w:top w:val="nil"/>
              <w:left w:val="nil"/>
              <w:bottom w:val="single" w:sz="4" w:space="0" w:color="auto"/>
              <w:right w:val="single" w:sz="4" w:space="0" w:color="auto"/>
            </w:tcBorders>
            <w:vAlign w:val="bottom"/>
            <w:hideMark/>
          </w:tcPr>
          <w:p w14:paraId="6F19D2C7" w14:textId="77777777" w:rsidR="00644B4A" w:rsidRPr="002F73C3" w:rsidRDefault="00644B4A" w:rsidP="00505D0A">
            <w:pPr>
              <w:rPr>
                <w:sz w:val="28"/>
                <w:szCs w:val="28"/>
              </w:rPr>
            </w:pPr>
            <w:r w:rsidRPr="002F73C3">
              <w:rPr>
                <w:sz w:val="28"/>
                <w:szCs w:val="28"/>
              </w:rPr>
              <w:t> </w:t>
            </w:r>
          </w:p>
        </w:tc>
      </w:tr>
      <w:tr w:rsidR="00644B4A" w:rsidRPr="002F73C3" w14:paraId="2BA61299" w14:textId="77777777" w:rsidTr="009F1C72">
        <w:trPr>
          <w:trHeight w:val="467"/>
          <w:jc w:val="center"/>
        </w:trPr>
        <w:tc>
          <w:tcPr>
            <w:tcW w:w="439" w:type="pct"/>
            <w:tcBorders>
              <w:top w:val="nil"/>
              <w:left w:val="single" w:sz="4" w:space="0" w:color="auto"/>
              <w:bottom w:val="single" w:sz="4" w:space="0" w:color="auto"/>
              <w:right w:val="single" w:sz="4" w:space="0" w:color="auto"/>
            </w:tcBorders>
            <w:vAlign w:val="center"/>
            <w:hideMark/>
          </w:tcPr>
          <w:p w14:paraId="4C6C79DB" w14:textId="77777777" w:rsidR="00644B4A" w:rsidRPr="002F73C3" w:rsidRDefault="00644B4A" w:rsidP="00505D0A">
            <w:pPr>
              <w:jc w:val="center"/>
              <w:rPr>
                <w:i/>
                <w:iCs/>
                <w:spacing w:val="-8"/>
                <w:sz w:val="28"/>
                <w:szCs w:val="28"/>
              </w:rPr>
            </w:pPr>
            <w:r w:rsidRPr="002F73C3">
              <w:rPr>
                <w:i/>
                <w:iCs/>
                <w:spacing w:val="-8"/>
                <w:sz w:val="28"/>
                <w:szCs w:val="28"/>
              </w:rPr>
              <w:lastRenderedPageBreak/>
              <w:t>6.1.4</w:t>
            </w:r>
          </w:p>
        </w:tc>
        <w:tc>
          <w:tcPr>
            <w:tcW w:w="1967" w:type="pct"/>
            <w:tcBorders>
              <w:top w:val="nil"/>
              <w:left w:val="nil"/>
              <w:bottom w:val="single" w:sz="4" w:space="0" w:color="auto"/>
              <w:right w:val="single" w:sz="4" w:space="0" w:color="auto"/>
            </w:tcBorders>
            <w:shd w:val="clear" w:color="000000" w:fill="FFFFFF"/>
            <w:vAlign w:val="center"/>
            <w:hideMark/>
          </w:tcPr>
          <w:p w14:paraId="788B9288" w14:textId="77777777" w:rsidR="00644B4A" w:rsidRPr="002F73C3" w:rsidRDefault="00644B4A" w:rsidP="00505D0A">
            <w:pPr>
              <w:jc w:val="both"/>
              <w:rPr>
                <w:i/>
                <w:iCs/>
                <w:sz w:val="28"/>
                <w:szCs w:val="28"/>
              </w:rPr>
            </w:pPr>
            <w:r w:rsidRPr="002F73C3">
              <w:rPr>
                <w:i/>
                <w:iCs/>
                <w:sz w:val="28"/>
                <w:szCs w:val="28"/>
              </w:rPr>
              <w:t>Bảng giá đất nuôi trồng thủy sản</w:t>
            </w:r>
          </w:p>
        </w:tc>
        <w:tc>
          <w:tcPr>
            <w:tcW w:w="992" w:type="pct"/>
            <w:tcBorders>
              <w:top w:val="nil"/>
              <w:left w:val="nil"/>
              <w:bottom w:val="single" w:sz="4" w:space="0" w:color="auto"/>
              <w:right w:val="single" w:sz="4" w:space="0" w:color="auto"/>
            </w:tcBorders>
            <w:shd w:val="clear" w:color="000000" w:fill="FFFFFF"/>
            <w:hideMark/>
          </w:tcPr>
          <w:p w14:paraId="1D8172A7" w14:textId="045990F0" w:rsidR="00644B4A"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0A184544" w14:textId="77777777" w:rsidR="00644B4A" w:rsidRPr="002F73C3" w:rsidRDefault="00644B4A" w:rsidP="00505D0A">
            <w:pPr>
              <w:jc w:val="center"/>
              <w:rPr>
                <w:sz w:val="28"/>
                <w:szCs w:val="28"/>
              </w:rPr>
            </w:pPr>
            <w:r w:rsidRPr="002F73C3">
              <w:rPr>
                <w:sz w:val="28"/>
                <w:szCs w:val="28"/>
              </w:rPr>
              <w:t>5</w:t>
            </w:r>
          </w:p>
        </w:tc>
        <w:tc>
          <w:tcPr>
            <w:tcW w:w="823" w:type="pct"/>
            <w:tcBorders>
              <w:top w:val="nil"/>
              <w:left w:val="nil"/>
              <w:bottom w:val="single" w:sz="4" w:space="0" w:color="auto"/>
              <w:right w:val="single" w:sz="4" w:space="0" w:color="auto"/>
            </w:tcBorders>
            <w:vAlign w:val="bottom"/>
            <w:hideMark/>
          </w:tcPr>
          <w:p w14:paraId="6025F7F3" w14:textId="77777777" w:rsidR="00644B4A" w:rsidRPr="002F73C3" w:rsidRDefault="00644B4A" w:rsidP="00505D0A">
            <w:pPr>
              <w:rPr>
                <w:sz w:val="28"/>
                <w:szCs w:val="28"/>
              </w:rPr>
            </w:pPr>
            <w:r w:rsidRPr="002F73C3">
              <w:rPr>
                <w:sz w:val="28"/>
                <w:szCs w:val="28"/>
              </w:rPr>
              <w:t> </w:t>
            </w:r>
          </w:p>
        </w:tc>
      </w:tr>
      <w:tr w:rsidR="00644B4A" w:rsidRPr="002F73C3" w14:paraId="41FA7A56" w14:textId="77777777" w:rsidTr="009F1C72">
        <w:trPr>
          <w:trHeight w:val="467"/>
          <w:jc w:val="center"/>
        </w:trPr>
        <w:tc>
          <w:tcPr>
            <w:tcW w:w="439" w:type="pct"/>
            <w:tcBorders>
              <w:top w:val="nil"/>
              <w:left w:val="single" w:sz="4" w:space="0" w:color="auto"/>
              <w:bottom w:val="single" w:sz="4" w:space="0" w:color="auto"/>
              <w:right w:val="single" w:sz="4" w:space="0" w:color="auto"/>
            </w:tcBorders>
            <w:vAlign w:val="center"/>
            <w:hideMark/>
          </w:tcPr>
          <w:p w14:paraId="1D2451F3" w14:textId="77777777" w:rsidR="00644B4A" w:rsidRPr="002F73C3" w:rsidRDefault="00644B4A" w:rsidP="00505D0A">
            <w:pPr>
              <w:jc w:val="center"/>
              <w:rPr>
                <w:i/>
                <w:iCs/>
                <w:spacing w:val="-8"/>
                <w:sz w:val="28"/>
                <w:szCs w:val="28"/>
              </w:rPr>
            </w:pPr>
            <w:r w:rsidRPr="002F73C3">
              <w:rPr>
                <w:i/>
                <w:iCs/>
                <w:spacing w:val="-8"/>
                <w:sz w:val="28"/>
                <w:szCs w:val="28"/>
              </w:rPr>
              <w:t>6.1.5</w:t>
            </w:r>
          </w:p>
        </w:tc>
        <w:tc>
          <w:tcPr>
            <w:tcW w:w="1967" w:type="pct"/>
            <w:tcBorders>
              <w:top w:val="nil"/>
              <w:left w:val="nil"/>
              <w:bottom w:val="single" w:sz="4" w:space="0" w:color="auto"/>
              <w:right w:val="single" w:sz="4" w:space="0" w:color="auto"/>
            </w:tcBorders>
            <w:shd w:val="clear" w:color="000000" w:fill="FFFFFF"/>
            <w:vAlign w:val="center"/>
            <w:hideMark/>
          </w:tcPr>
          <w:p w14:paraId="15688D01" w14:textId="77777777" w:rsidR="00644B4A" w:rsidRPr="002F73C3" w:rsidRDefault="00644B4A" w:rsidP="00505D0A">
            <w:pPr>
              <w:jc w:val="both"/>
              <w:rPr>
                <w:i/>
                <w:iCs/>
                <w:sz w:val="28"/>
                <w:szCs w:val="28"/>
              </w:rPr>
            </w:pPr>
            <w:r w:rsidRPr="002F73C3">
              <w:rPr>
                <w:i/>
                <w:iCs/>
                <w:sz w:val="28"/>
                <w:szCs w:val="28"/>
              </w:rPr>
              <w:t>Bảng giá đất ở tại nông thôn</w:t>
            </w:r>
          </w:p>
        </w:tc>
        <w:tc>
          <w:tcPr>
            <w:tcW w:w="992" w:type="pct"/>
            <w:tcBorders>
              <w:top w:val="nil"/>
              <w:left w:val="nil"/>
              <w:bottom w:val="single" w:sz="4" w:space="0" w:color="auto"/>
              <w:right w:val="single" w:sz="4" w:space="0" w:color="auto"/>
            </w:tcBorders>
            <w:shd w:val="clear" w:color="000000" w:fill="FFFFFF"/>
            <w:hideMark/>
          </w:tcPr>
          <w:p w14:paraId="66F61BE7" w14:textId="30054E2C" w:rsidR="00644B4A"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0A996422" w14:textId="0D91486C" w:rsidR="00644B4A" w:rsidRPr="002F73C3" w:rsidRDefault="00644B4A" w:rsidP="00505D0A">
            <w:pPr>
              <w:jc w:val="center"/>
              <w:rPr>
                <w:sz w:val="28"/>
                <w:szCs w:val="28"/>
              </w:rPr>
            </w:pPr>
            <w:r w:rsidRPr="002F73C3">
              <w:rPr>
                <w:sz w:val="28"/>
                <w:szCs w:val="28"/>
              </w:rPr>
              <w:t>2</w:t>
            </w:r>
            <w:r w:rsidR="00D047CC" w:rsidRPr="002F73C3">
              <w:rPr>
                <w:sz w:val="28"/>
                <w:szCs w:val="28"/>
              </w:rPr>
              <w:t>0</w:t>
            </w:r>
          </w:p>
        </w:tc>
        <w:tc>
          <w:tcPr>
            <w:tcW w:w="823" w:type="pct"/>
            <w:tcBorders>
              <w:top w:val="nil"/>
              <w:left w:val="nil"/>
              <w:bottom w:val="single" w:sz="4" w:space="0" w:color="auto"/>
              <w:right w:val="single" w:sz="4" w:space="0" w:color="auto"/>
            </w:tcBorders>
            <w:vAlign w:val="bottom"/>
            <w:hideMark/>
          </w:tcPr>
          <w:p w14:paraId="39A31F74" w14:textId="77777777" w:rsidR="00644B4A" w:rsidRPr="002F73C3" w:rsidRDefault="00644B4A" w:rsidP="00505D0A">
            <w:pPr>
              <w:rPr>
                <w:sz w:val="28"/>
                <w:szCs w:val="28"/>
              </w:rPr>
            </w:pPr>
            <w:r w:rsidRPr="002F73C3">
              <w:rPr>
                <w:sz w:val="28"/>
                <w:szCs w:val="28"/>
              </w:rPr>
              <w:t> </w:t>
            </w:r>
          </w:p>
        </w:tc>
      </w:tr>
      <w:tr w:rsidR="00644B4A" w:rsidRPr="002F73C3" w14:paraId="55484D7A" w14:textId="77777777" w:rsidTr="009F1C72">
        <w:trPr>
          <w:trHeight w:val="469"/>
          <w:jc w:val="center"/>
        </w:trPr>
        <w:tc>
          <w:tcPr>
            <w:tcW w:w="439" w:type="pct"/>
            <w:tcBorders>
              <w:top w:val="nil"/>
              <w:left w:val="single" w:sz="4" w:space="0" w:color="auto"/>
              <w:bottom w:val="single" w:sz="4" w:space="0" w:color="auto"/>
              <w:right w:val="single" w:sz="4" w:space="0" w:color="auto"/>
            </w:tcBorders>
            <w:vAlign w:val="center"/>
            <w:hideMark/>
          </w:tcPr>
          <w:p w14:paraId="4133FCE0" w14:textId="77777777" w:rsidR="00644B4A" w:rsidRPr="002F73C3" w:rsidRDefault="00644B4A" w:rsidP="00505D0A">
            <w:pPr>
              <w:jc w:val="center"/>
              <w:rPr>
                <w:i/>
                <w:iCs/>
                <w:spacing w:val="-8"/>
                <w:sz w:val="28"/>
                <w:szCs w:val="28"/>
              </w:rPr>
            </w:pPr>
            <w:r w:rsidRPr="002F73C3">
              <w:rPr>
                <w:i/>
                <w:iCs/>
                <w:spacing w:val="-8"/>
                <w:sz w:val="28"/>
                <w:szCs w:val="28"/>
              </w:rPr>
              <w:t>6.1.6</w:t>
            </w:r>
          </w:p>
        </w:tc>
        <w:tc>
          <w:tcPr>
            <w:tcW w:w="1967" w:type="pct"/>
            <w:tcBorders>
              <w:top w:val="nil"/>
              <w:left w:val="nil"/>
              <w:bottom w:val="single" w:sz="4" w:space="0" w:color="auto"/>
              <w:right w:val="single" w:sz="4" w:space="0" w:color="auto"/>
            </w:tcBorders>
            <w:shd w:val="clear" w:color="000000" w:fill="FFFFFF"/>
            <w:vAlign w:val="center"/>
            <w:hideMark/>
          </w:tcPr>
          <w:p w14:paraId="0278E9BB" w14:textId="77777777" w:rsidR="00644B4A" w:rsidRPr="002F73C3" w:rsidRDefault="00644B4A" w:rsidP="00505D0A">
            <w:pPr>
              <w:jc w:val="both"/>
              <w:rPr>
                <w:i/>
                <w:iCs/>
                <w:sz w:val="28"/>
                <w:szCs w:val="28"/>
              </w:rPr>
            </w:pPr>
            <w:r w:rsidRPr="002F73C3">
              <w:rPr>
                <w:i/>
                <w:iCs/>
                <w:sz w:val="28"/>
                <w:szCs w:val="28"/>
              </w:rPr>
              <w:t>Bảng giá đất ở tại đô thị</w:t>
            </w:r>
          </w:p>
        </w:tc>
        <w:tc>
          <w:tcPr>
            <w:tcW w:w="992" w:type="pct"/>
            <w:tcBorders>
              <w:top w:val="nil"/>
              <w:left w:val="nil"/>
              <w:bottom w:val="single" w:sz="4" w:space="0" w:color="auto"/>
              <w:right w:val="single" w:sz="4" w:space="0" w:color="auto"/>
            </w:tcBorders>
            <w:shd w:val="clear" w:color="000000" w:fill="FFFFFF"/>
            <w:hideMark/>
          </w:tcPr>
          <w:p w14:paraId="73AB61EE" w14:textId="20CEE8D9" w:rsidR="00644B4A"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10D8CDBE" w14:textId="1FC1D2DD" w:rsidR="00644B4A" w:rsidRPr="002F73C3" w:rsidRDefault="00644B4A" w:rsidP="00505D0A">
            <w:pPr>
              <w:jc w:val="center"/>
              <w:rPr>
                <w:sz w:val="28"/>
                <w:szCs w:val="28"/>
              </w:rPr>
            </w:pPr>
            <w:r w:rsidRPr="002F73C3">
              <w:rPr>
                <w:sz w:val="28"/>
                <w:szCs w:val="28"/>
              </w:rPr>
              <w:t>35</w:t>
            </w:r>
          </w:p>
        </w:tc>
        <w:tc>
          <w:tcPr>
            <w:tcW w:w="823" w:type="pct"/>
            <w:tcBorders>
              <w:top w:val="nil"/>
              <w:left w:val="nil"/>
              <w:bottom w:val="single" w:sz="4" w:space="0" w:color="auto"/>
              <w:right w:val="single" w:sz="4" w:space="0" w:color="auto"/>
            </w:tcBorders>
            <w:vAlign w:val="bottom"/>
            <w:hideMark/>
          </w:tcPr>
          <w:p w14:paraId="6859BA2D" w14:textId="77777777" w:rsidR="00644B4A" w:rsidRPr="002F73C3" w:rsidRDefault="00644B4A" w:rsidP="00505D0A">
            <w:pPr>
              <w:rPr>
                <w:sz w:val="28"/>
                <w:szCs w:val="28"/>
              </w:rPr>
            </w:pPr>
            <w:r w:rsidRPr="002F73C3">
              <w:rPr>
                <w:sz w:val="28"/>
                <w:szCs w:val="28"/>
              </w:rPr>
              <w:t> </w:t>
            </w:r>
          </w:p>
        </w:tc>
      </w:tr>
      <w:tr w:rsidR="00644B4A" w:rsidRPr="002F73C3" w14:paraId="40496F6D" w14:textId="77777777" w:rsidTr="009F1C72">
        <w:trPr>
          <w:trHeight w:val="611"/>
          <w:jc w:val="center"/>
        </w:trPr>
        <w:tc>
          <w:tcPr>
            <w:tcW w:w="439" w:type="pct"/>
            <w:tcBorders>
              <w:top w:val="nil"/>
              <w:left w:val="single" w:sz="4" w:space="0" w:color="auto"/>
              <w:bottom w:val="single" w:sz="4" w:space="0" w:color="auto"/>
              <w:right w:val="single" w:sz="4" w:space="0" w:color="auto"/>
            </w:tcBorders>
            <w:vAlign w:val="center"/>
            <w:hideMark/>
          </w:tcPr>
          <w:p w14:paraId="51D12832" w14:textId="77777777" w:rsidR="00644B4A" w:rsidRPr="002F73C3" w:rsidRDefault="00644B4A" w:rsidP="00505D0A">
            <w:pPr>
              <w:jc w:val="center"/>
              <w:rPr>
                <w:i/>
                <w:iCs/>
                <w:spacing w:val="-8"/>
                <w:sz w:val="28"/>
                <w:szCs w:val="28"/>
              </w:rPr>
            </w:pPr>
            <w:r w:rsidRPr="002F73C3">
              <w:rPr>
                <w:i/>
                <w:iCs/>
                <w:spacing w:val="-8"/>
                <w:sz w:val="28"/>
                <w:szCs w:val="28"/>
              </w:rPr>
              <w:t>6.1.7</w:t>
            </w:r>
          </w:p>
        </w:tc>
        <w:tc>
          <w:tcPr>
            <w:tcW w:w="1967" w:type="pct"/>
            <w:tcBorders>
              <w:top w:val="nil"/>
              <w:left w:val="nil"/>
              <w:bottom w:val="single" w:sz="4" w:space="0" w:color="auto"/>
              <w:right w:val="single" w:sz="4" w:space="0" w:color="auto"/>
            </w:tcBorders>
            <w:shd w:val="clear" w:color="000000" w:fill="FFFFFF"/>
            <w:vAlign w:val="center"/>
            <w:hideMark/>
          </w:tcPr>
          <w:p w14:paraId="5FFFEF10" w14:textId="77777777" w:rsidR="00644B4A" w:rsidRPr="002F73C3" w:rsidRDefault="00644B4A" w:rsidP="00505D0A">
            <w:pPr>
              <w:jc w:val="both"/>
              <w:rPr>
                <w:i/>
                <w:iCs/>
                <w:sz w:val="28"/>
                <w:szCs w:val="28"/>
              </w:rPr>
            </w:pPr>
            <w:r w:rsidRPr="002F73C3">
              <w:rPr>
                <w:i/>
                <w:iCs/>
                <w:sz w:val="28"/>
                <w:szCs w:val="28"/>
              </w:rPr>
              <w:t>Bảng giá đất khu công nghiệp, cụm công nghiệp</w:t>
            </w:r>
          </w:p>
        </w:tc>
        <w:tc>
          <w:tcPr>
            <w:tcW w:w="992" w:type="pct"/>
            <w:tcBorders>
              <w:top w:val="nil"/>
              <w:left w:val="nil"/>
              <w:bottom w:val="single" w:sz="4" w:space="0" w:color="auto"/>
              <w:right w:val="single" w:sz="4" w:space="0" w:color="auto"/>
            </w:tcBorders>
            <w:shd w:val="clear" w:color="000000" w:fill="FFFFFF"/>
            <w:hideMark/>
          </w:tcPr>
          <w:p w14:paraId="78831E0A" w14:textId="512CB359" w:rsidR="00644B4A"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vAlign w:val="center"/>
            <w:hideMark/>
          </w:tcPr>
          <w:p w14:paraId="59244EAE" w14:textId="77777777" w:rsidR="00644B4A" w:rsidRPr="002F73C3" w:rsidRDefault="00644B4A" w:rsidP="00505D0A">
            <w:pPr>
              <w:jc w:val="center"/>
              <w:rPr>
                <w:sz w:val="28"/>
                <w:szCs w:val="28"/>
              </w:rPr>
            </w:pPr>
            <w:r w:rsidRPr="002F73C3">
              <w:rPr>
                <w:sz w:val="28"/>
                <w:szCs w:val="28"/>
              </w:rPr>
              <w:t>15</w:t>
            </w:r>
          </w:p>
        </w:tc>
        <w:tc>
          <w:tcPr>
            <w:tcW w:w="823" w:type="pct"/>
            <w:tcBorders>
              <w:top w:val="nil"/>
              <w:left w:val="nil"/>
              <w:bottom w:val="single" w:sz="4" w:space="0" w:color="auto"/>
              <w:right w:val="single" w:sz="4" w:space="0" w:color="auto"/>
            </w:tcBorders>
            <w:vAlign w:val="bottom"/>
            <w:hideMark/>
          </w:tcPr>
          <w:p w14:paraId="60EB5C86" w14:textId="77777777" w:rsidR="00644B4A" w:rsidRPr="002F73C3" w:rsidRDefault="00644B4A" w:rsidP="00505D0A">
            <w:pPr>
              <w:rPr>
                <w:sz w:val="28"/>
                <w:szCs w:val="28"/>
              </w:rPr>
            </w:pPr>
            <w:r w:rsidRPr="002F73C3">
              <w:rPr>
                <w:sz w:val="28"/>
                <w:szCs w:val="28"/>
              </w:rPr>
              <w:t> </w:t>
            </w:r>
          </w:p>
        </w:tc>
      </w:tr>
      <w:tr w:rsidR="00644B4A" w:rsidRPr="002F73C3" w14:paraId="333F5A54" w14:textId="77777777" w:rsidTr="009F1C72">
        <w:trPr>
          <w:trHeight w:val="620"/>
          <w:jc w:val="center"/>
        </w:trPr>
        <w:tc>
          <w:tcPr>
            <w:tcW w:w="439" w:type="pct"/>
            <w:tcBorders>
              <w:top w:val="nil"/>
              <w:left w:val="single" w:sz="4" w:space="0" w:color="auto"/>
              <w:bottom w:val="single" w:sz="4" w:space="0" w:color="auto"/>
              <w:right w:val="single" w:sz="4" w:space="0" w:color="auto"/>
            </w:tcBorders>
            <w:vAlign w:val="center"/>
            <w:hideMark/>
          </w:tcPr>
          <w:p w14:paraId="5C446DE8" w14:textId="77777777" w:rsidR="00644B4A" w:rsidRPr="002F73C3" w:rsidRDefault="00644B4A" w:rsidP="00505D0A">
            <w:pPr>
              <w:jc w:val="center"/>
              <w:rPr>
                <w:i/>
                <w:iCs/>
                <w:spacing w:val="-8"/>
                <w:sz w:val="28"/>
                <w:szCs w:val="28"/>
              </w:rPr>
            </w:pPr>
            <w:r w:rsidRPr="002F73C3">
              <w:rPr>
                <w:i/>
                <w:iCs/>
                <w:spacing w:val="-8"/>
                <w:sz w:val="28"/>
                <w:szCs w:val="28"/>
              </w:rPr>
              <w:t>6.1.8</w:t>
            </w:r>
          </w:p>
        </w:tc>
        <w:tc>
          <w:tcPr>
            <w:tcW w:w="1967" w:type="pct"/>
            <w:tcBorders>
              <w:top w:val="nil"/>
              <w:left w:val="nil"/>
              <w:bottom w:val="single" w:sz="4" w:space="0" w:color="auto"/>
              <w:right w:val="single" w:sz="4" w:space="0" w:color="auto"/>
            </w:tcBorders>
            <w:shd w:val="clear" w:color="000000" w:fill="FFFFFF"/>
            <w:vAlign w:val="center"/>
            <w:hideMark/>
          </w:tcPr>
          <w:p w14:paraId="483937CB" w14:textId="77777777" w:rsidR="00644B4A" w:rsidRPr="002F73C3" w:rsidRDefault="00644B4A" w:rsidP="00505D0A">
            <w:pPr>
              <w:jc w:val="both"/>
              <w:rPr>
                <w:i/>
                <w:iCs/>
                <w:sz w:val="28"/>
                <w:szCs w:val="28"/>
              </w:rPr>
            </w:pPr>
            <w:r w:rsidRPr="002F73C3">
              <w:rPr>
                <w:i/>
                <w:iCs/>
                <w:sz w:val="28"/>
                <w:szCs w:val="28"/>
              </w:rPr>
              <w:t xml:space="preserve">Bảng giá đất thương mại, dịch vụ </w:t>
            </w:r>
          </w:p>
        </w:tc>
        <w:tc>
          <w:tcPr>
            <w:tcW w:w="992" w:type="pct"/>
            <w:tcBorders>
              <w:top w:val="nil"/>
              <w:left w:val="nil"/>
              <w:bottom w:val="single" w:sz="4" w:space="0" w:color="auto"/>
              <w:right w:val="single" w:sz="4" w:space="0" w:color="auto"/>
            </w:tcBorders>
            <w:shd w:val="clear" w:color="000000" w:fill="FFFFFF"/>
            <w:hideMark/>
          </w:tcPr>
          <w:p w14:paraId="561E50C5" w14:textId="1FA5E848" w:rsidR="00644B4A"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640D703A" w14:textId="77777777" w:rsidR="00644B4A" w:rsidRPr="002F73C3" w:rsidRDefault="00644B4A" w:rsidP="00505D0A">
            <w:pPr>
              <w:jc w:val="center"/>
              <w:rPr>
                <w:sz w:val="28"/>
                <w:szCs w:val="28"/>
              </w:rPr>
            </w:pPr>
            <w:r w:rsidRPr="002F73C3">
              <w:rPr>
                <w:sz w:val="28"/>
                <w:szCs w:val="28"/>
              </w:rPr>
              <w:t>15</w:t>
            </w:r>
          </w:p>
        </w:tc>
        <w:tc>
          <w:tcPr>
            <w:tcW w:w="823" w:type="pct"/>
            <w:tcBorders>
              <w:top w:val="nil"/>
              <w:left w:val="nil"/>
              <w:bottom w:val="single" w:sz="4" w:space="0" w:color="auto"/>
              <w:right w:val="single" w:sz="4" w:space="0" w:color="auto"/>
            </w:tcBorders>
            <w:vAlign w:val="bottom"/>
            <w:hideMark/>
          </w:tcPr>
          <w:p w14:paraId="72975907" w14:textId="77777777" w:rsidR="00644B4A" w:rsidRPr="002F73C3" w:rsidRDefault="00644B4A" w:rsidP="00505D0A">
            <w:pPr>
              <w:rPr>
                <w:sz w:val="28"/>
                <w:szCs w:val="28"/>
              </w:rPr>
            </w:pPr>
            <w:r w:rsidRPr="002F73C3">
              <w:rPr>
                <w:sz w:val="28"/>
                <w:szCs w:val="28"/>
              </w:rPr>
              <w:t> </w:t>
            </w:r>
          </w:p>
        </w:tc>
      </w:tr>
      <w:tr w:rsidR="00644B4A" w:rsidRPr="002F73C3" w14:paraId="0FA3749C" w14:textId="77777777" w:rsidTr="009F1C72">
        <w:trPr>
          <w:trHeight w:val="620"/>
          <w:jc w:val="center"/>
        </w:trPr>
        <w:tc>
          <w:tcPr>
            <w:tcW w:w="439" w:type="pct"/>
            <w:tcBorders>
              <w:top w:val="nil"/>
              <w:left w:val="single" w:sz="4" w:space="0" w:color="auto"/>
              <w:bottom w:val="single" w:sz="4" w:space="0" w:color="auto"/>
              <w:right w:val="single" w:sz="4" w:space="0" w:color="auto"/>
            </w:tcBorders>
            <w:vAlign w:val="center"/>
            <w:hideMark/>
          </w:tcPr>
          <w:p w14:paraId="20791ADD" w14:textId="77777777" w:rsidR="00644B4A" w:rsidRPr="002F73C3" w:rsidRDefault="00644B4A" w:rsidP="00505D0A">
            <w:pPr>
              <w:jc w:val="center"/>
              <w:rPr>
                <w:i/>
                <w:iCs/>
                <w:spacing w:val="-8"/>
                <w:sz w:val="28"/>
                <w:szCs w:val="28"/>
              </w:rPr>
            </w:pPr>
            <w:r w:rsidRPr="002F73C3">
              <w:rPr>
                <w:i/>
                <w:iCs/>
                <w:spacing w:val="-8"/>
                <w:sz w:val="28"/>
                <w:szCs w:val="28"/>
              </w:rPr>
              <w:t>6.1.9</w:t>
            </w:r>
          </w:p>
        </w:tc>
        <w:tc>
          <w:tcPr>
            <w:tcW w:w="1967" w:type="pct"/>
            <w:tcBorders>
              <w:top w:val="nil"/>
              <w:left w:val="nil"/>
              <w:bottom w:val="single" w:sz="4" w:space="0" w:color="auto"/>
              <w:right w:val="single" w:sz="4" w:space="0" w:color="auto"/>
            </w:tcBorders>
            <w:shd w:val="clear" w:color="000000" w:fill="FFFFFF"/>
            <w:vAlign w:val="center"/>
            <w:hideMark/>
          </w:tcPr>
          <w:p w14:paraId="61085BA9" w14:textId="77777777" w:rsidR="00644B4A" w:rsidRPr="002F73C3" w:rsidRDefault="00644B4A" w:rsidP="00505D0A">
            <w:pPr>
              <w:jc w:val="both"/>
              <w:rPr>
                <w:i/>
                <w:iCs/>
                <w:sz w:val="28"/>
                <w:szCs w:val="28"/>
              </w:rPr>
            </w:pPr>
            <w:r w:rsidRPr="002F73C3">
              <w:rPr>
                <w:i/>
                <w:iCs/>
                <w:sz w:val="28"/>
                <w:szCs w:val="28"/>
              </w:rPr>
              <w:t>Bảng giá đất cơ sở sản xuất phi nông nghiệp</w:t>
            </w:r>
          </w:p>
        </w:tc>
        <w:tc>
          <w:tcPr>
            <w:tcW w:w="992" w:type="pct"/>
            <w:tcBorders>
              <w:top w:val="nil"/>
              <w:left w:val="nil"/>
              <w:bottom w:val="single" w:sz="4" w:space="0" w:color="auto"/>
              <w:right w:val="single" w:sz="4" w:space="0" w:color="auto"/>
            </w:tcBorders>
            <w:shd w:val="clear" w:color="000000" w:fill="FFFFFF"/>
            <w:hideMark/>
          </w:tcPr>
          <w:p w14:paraId="18B15842" w14:textId="5CC0E9C8" w:rsidR="00644B4A"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vAlign w:val="center"/>
            <w:hideMark/>
          </w:tcPr>
          <w:p w14:paraId="6693AB19" w14:textId="77777777" w:rsidR="00644B4A" w:rsidRPr="002F73C3" w:rsidRDefault="00644B4A" w:rsidP="00505D0A">
            <w:pPr>
              <w:jc w:val="center"/>
              <w:rPr>
                <w:sz w:val="28"/>
                <w:szCs w:val="28"/>
              </w:rPr>
            </w:pPr>
            <w:r w:rsidRPr="002F73C3">
              <w:rPr>
                <w:sz w:val="28"/>
                <w:szCs w:val="28"/>
              </w:rPr>
              <w:t>15</w:t>
            </w:r>
          </w:p>
        </w:tc>
        <w:tc>
          <w:tcPr>
            <w:tcW w:w="823" w:type="pct"/>
            <w:tcBorders>
              <w:top w:val="nil"/>
              <w:left w:val="nil"/>
              <w:bottom w:val="single" w:sz="4" w:space="0" w:color="auto"/>
              <w:right w:val="single" w:sz="4" w:space="0" w:color="auto"/>
            </w:tcBorders>
            <w:vAlign w:val="bottom"/>
            <w:hideMark/>
          </w:tcPr>
          <w:p w14:paraId="4A17D717" w14:textId="77777777" w:rsidR="00644B4A" w:rsidRPr="002F73C3" w:rsidRDefault="00644B4A" w:rsidP="00505D0A">
            <w:pPr>
              <w:rPr>
                <w:sz w:val="28"/>
                <w:szCs w:val="28"/>
              </w:rPr>
            </w:pPr>
            <w:r w:rsidRPr="002F73C3">
              <w:rPr>
                <w:sz w:val="28"/>
                <w:szCs w:val="28"/>
              </w:rPr>
              <w:t> </w:t>
            </w:r>
          </w:p>
        </w:tc>
      </w:tr>
      <w:tr w:rsidR="00644B4A" w:rsidRPr="002F73C3" w14:paraId="7B1D2363" w14:textId="77777777" w:rsidTr="009F1C72">
        <w:trPr>
          <w:trHeight w:val="559"/>
          <w:jc w:val="center"/>
        </w:trPr>
        <w:tc>
          <w:tcPr>
            <w:tcW w:w="439" w:type="pct"/>
            <w:tcBorders>
              <w:top w:val="nil"/>
              <w:left w:val="single" w:sz="4" w:space="0" w:color="auto"/>
              <w:bottom w:val="single" w:sz="4" w:space="0" w:color="auto"/>
              <w:right w:val="single" w:sz="4" w:space="0" w:color="auto"/>
            </w:tcBorders>
            <w:vAlign w:val="center"/>
            <w:hideMark/>
          </w:tcPr>
          <w:p w14:paraId="0CBD43B1" w14:textId="77777777" w:rsidR="00644B4A" w:rsidRPr="002F73C3" w:rsidRDefault="00644B4A" w:rsidP="00505D0A">
            <w:pPr>
              <w:jc w:val="center"/>
              <w:rPr>
                <w:i/>
                <w:iCs/>
                <w:spacing w:val="-18"/>
                <w:sz w:val="28"/>
                <w:szCs w:val="28"/>
              </w:rPr>
            </w:pPr>
            <w:r w:rsidRPr="002F73C3">
              <w:rPr>
                <w:i/>
                <w:iCs/>
                <w:spacing w:val="-18"/>
                <w:sz w:val="28"/>
                <w:szCs w:val="28"/>
              </w:rPr>
              <w:t>6.1.10</w:t>
            </w:r>
          </w:p>
        </w:tc>
        <w:tc>
          <w:tcPr>
            <w:tcW w:w="1967" w:type="pct"/>
            <w:tcBorders>
              <w:top w:val="nil"/>
              <w:left w:val="nil"/>
              <w:bottom w:val="single" w:sz="4" w:space="0" w:color="auto"/>
              <w:right w:val="single" w:sz="4" w:space="0" w:color="auto"/>
            </w:tcBorders>
            <w:shd w:val="clear" w:color="000000" w:fill="FFFFFF"/>
            <w:vAlign w:val="center"/>
            <w:hideMark/>
          </w:tcPr>
          <w:p w14:paraId="53DA878F" w14:textId="77777777" w:rsidR="00644B4A" w:rsidRPr="002F73C3" w:rsidRDefault="00644B4A" w:rsidP="00505D0A">
            <w:pPr>
              <w:jc w:val="both"/>
              <w:rPr>
                <w:i/>
                <w:iCs/>
                <w:sz w:val="28"/>
                <w:szCs w:val="28"/>
              </w:rPr>
            </w:pPr>
            <w:r w:rsidRPr="002F73C3">
              <w:rPr>
                <w:i/>
                <w:iCs/>
                <w:sz w:val="28"/>
                <w:szCs w:val="28"/>
              </w:rPr>
              <w:t>Bảng giá đất sử dụng cho hoạt động khoáng sản</w:t>
            </w:r>
          </w:p>
        </w:tc>
        <w:tc>
          <w:tcPr>
            <w:tcW w:w="992" w:type="pct"/>
            <w:tcBorders>
              <w:top w:val="nil"/>
              <w:left w:val="nil"/>
              <w:bottom w:val="single" w:sz="4" w:space="0" w:color="auto"/>
              <w:right w:val="single" w:sz="4" w:space="0" w:color="auto"/>
            </w:tcBorders>
            <w:shd w:val="clear" w:color="000000" w:fill="FFFFFF"/>
            <w:hideMark/>
          </w:tcPr>
          <w:p w14:paraId="018F63E0" w14:textId="6C81075B" w:rsidR="00644B4A"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vAlign w:val="center"/>
            <w:hideMark/>
          </w:tcPr>
          <w:p w14:paraId="74F74391" w14:textId="77777777" w:rsidR="00644B4A" w:rsidRPr="002F73C3" w:rsidRDefault="00644B4A" w:rsidP="00505D0A">
            <w:pPr>
              <w:jc w:val="center"/>
              <w:rPr>
                <w:sz w:val="28"/>
                <w:szCs w:val="28"/>
              </w:rPr>
            </w:pPr>
            <w:r w:rsidRPr="002F73C3">
              <w:rPr>
                <w:sz w:val="28"/>
                <w:szCs w:val="28"/>
              </w:rPr>
              <w:t>15</w:t>
            </w:r>
          </w:p>
        </w:tc>
        <w:tc>
          <w:tcPr>
            <w:tcW w:w="823" w:type="pct"/>
            <w:tcBorders>
              <w:top w:val="nil"/>
              <w:left w:val="nil"/>
              <w:bottom w:val="single" w:sz="4" w:space="0" w:color="auto"/>
              <w:right w:val="single" w:sz="4" w:space="0" w:color="auto"/>
            </w:tcBorders>
            <w:vAlign w:val="bottom"/>
            <w:hideMark/>
          </w:tcPr>
          <w:p w14:paraId="4CE7FE8C" w14:textId="77777777" w:rsidR="00644B4A" w:rsidRPr="002F73C3" w:rsidRDefault="00644B4A" w:rsidP="00505D0A">
            <w:pPr>
              <w:rPr>
                <w:sz w:val="28"/>
                <w:szCs w:val="28"/>
              </w:rPr>
            </w:pPr>
            <w:r w:rsidRPr="002F73C3">
              <w:rPr>
                <w:sz w:val="28"/>
                <w:szCs w:val="28"/>
              </w:rPr>
              <w:t> </w:t>
            </w:r>
          </w:p>
        </w:tc>
      </w:tr>
      <w:tr w:rsidR="00D047CC" w:rsidRPr="002F73C3" w14:paraId="2AB4ACD6" w14:textId="77777777" w:rsidTr="00755A08">
        <w:trPr>
          <w:trHeight w:val="559"/>
          <w:jc w:val="center"/>
        </w:trPr>
        <w:tc>
          <w:tcPr>
            <w:tcW w:w="439" w:type="pct"/>
            <w:tcBorders>
              <w:top w:val="nil"/>
              <w:left w:val="single" w:sz="4" w:space="0" w:color="auto"/>
              <w:bottom w:val="single" w:sz="4" w:space="0" w:color="auto"/>
              <w:right w:val="single" w:sz="4" w:space="0" w:color="auto"/>
            </w:tcBorders>
            <w:vAlign w:val="center"/>
          </w:tcPr>
          <w:p w14:paraId="4D5A282D" w14:textId="008084A0" w:rsidR="00D047CC" w:rsidRPr="002F73C3" w:rsidRDefault="00D047CC" w:rsidP="00D047CC">
            <w:pPr>
              <w:jc w:val="center"/>
              <w:rPr>
                <w:i/>
                <w:iCs/>
                <w:spacing w:val="-18"/>
                <w:sz w:val="28"/>
                <w:szCs w:val="28"/>
              </w:rPr>
            </w:pPr>
            <w:r w:rsidRPr="002F73C3">
              <w:rPr>
                <w:i/>
                <w:iCs/>
                <w:spacing w:val="-18"/>
                <w:sz w:val="28"/>
                <w:szCs w:val="28"/>
              </w:rPr>
              <w:t>6.1.11</w:t>
            </w:r>
          </w:p>
        </w:tc>
        <w:tc>
          <w:tcPr>
            <w:tcW w:w="1967" w:type="pct"/>
            <w:tcBorders>
              <w:top w:val="nil"/>
              <w:left w:val="nil"/>
              <w:bottom w:val="single" w:sz="4" w:space="0" w:color="auto"/>
              <w:right w:val="single" w:sz="4" w:space="0" w:color="auto"/>
            </w:tcBorders>
            <w:shd w:val="clear" w:color="000000" w:fill="FFFFFF"/>
            <w:vAlign w:val="center"/>
          </w:tcPr>
          <w:p w14:paraId="16C415D9" w14:textId="1B9D50FC" w:rsidR="00D047CC" w:rsidRPr="002F73C3" w:rsidRDefault="00D047CC" w:rsidP="00D047CC">
            <w:pPr>
              <w:jc w:val="both"/>
              <w:rPr>
                <w:i/>
                <w:iCs/>
                <w:sz w:val="28"/>
                <w:szCs w:val="28"/>
              </w:rPr>
            </w:pPr>
            <w:r w:rsidRPr="002F73C3">
              <w:rPr>
                <w:i/>
                <w:iCs/>
                <w:sz w:val="28"/>
                <w:szCs w:val="28"/>
              </w:rPr>
              <w:t>Bảng giá các loại đất khác theo phân loại đất quy định tại Điều 9 Luật đất đai</w:t>
            </w:r>
          </w:p>
        </w:tc>
        <w:tc>
          <w:tcPr>
            <w:tcW w:w="992" w:type="pct"/>
            <w:tcBorders>
              <w:top w:val="nil"/>
              <w:left w:val="nil"/>
              <w:bottom w:val="single" w:sz="4" w:space="0" w:color="auto"/>
              <w:right w:val="single" w:sz="4" w:space="0" w:color="auto"/>
            </w:tcBorders>
            <w:shd w:val="clear" w:color="000000" w:fill="FFFFFF"/>
            <w:vAlign w:val="center"/>
          </w:tcPr>
          <w:p w14:paraId="7B86F4F4" w14:textId="182E77D9" w:rsidR="00D047CC" w:rsidRPr="002F73C3" w:rsidRDefault="00D047CC" w:rsidP="00D047CC">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vAlign w:val="center"/>
          </w:tcPr>
          <w:p w14:paraId="03702DA7" w14:textId="49B88896" w:rsidR="00D047CC" w:rsidRPr="002F73C3" w:rsidRDefault="00D047CC" w:rsidP="00D047CC">
            <w:pPr>
              <w:jc w:val="center"/>
              <w:rPr>
                <w:sz w:val="28"/>
                <w:szCs w:val="28"/>
              </w:rPr>
            </w:pPr>
            <w:r w:rsidRPr="002F73C3">
              <w:rPr>
                <w:sz w:val="28"/>
                <w:szCs w:val="28"/>
              </w:rPr>
              <w:t>15</w:t>
            </w:r>
          </w:p>
        </w:tc>
        <w:tc>
          <w:tcPr>
            <w:tcW w:w="823" w:type="pct"/>
            <w:tcBorders>
              <w:top w:val="nil"/>
              <w:left w:val="nil"/>
              <w:bottom w:val="single" w:sz="4" w:space="0" w:color="auto"/>
              <w:right w:val="single" w:sz="4" w:space="0" w:color="auto"/>
            </w:tcBorders>
            <w:vAlign w:val="bottom"/>
          </w:tcPr>
          <w:p w14:paraId="019420A3" w14:textId="475CCAA4" w:rsidR="00D047CC" w:rsidRPr="002F73C3" w:rsidRDefault="00D047CC" w:rsidP="00D047CC">
            <w:pPr>
              <w:rPr>
                <w:sz w:val="28"/>
                <w:szCs w:val="28"/>
              </w:rPr>
            </w:pPr>
            <w:r w:rsidRPr="002F73C3">
              <w:rPr>
                <w:sz w:val="28"/>
                <w:szCs w:val="28"/>
              </w:rPr>
              <w:t> </w:t>
            </w:r>
          </w:p>
        </w:tc>
      </w:tr>
      <w:tr w:rsidR="00644B4A" w:rsidRPr="002F73C3" w14:paraId="2D03D462" w14:textId="77777777" w:rsidTr="009F1C72">
        <w:trPr>
          <w:trHeight w:val="837"/>
          <w:jc w:val="center"/>
        </w:trPr>
        <w:tc>
          <w:tcPr>
            <w:tcW w:w="439" w:type="pct"/>
            <w:tcBorders>
              <w:top w:val="nil"/>
              <w:left w:val="single" w:sz="4" w:space="0" w:color="auto"/>
              <w:bottom w:val="single" w:sz="4" w:space="0" w:color="auto"/>
              <w:right w:val="single" w:sz="4" w:space="0" w:color="auto"/>
            </w:tcBorders>
            <w:vAlign w:val="center"/>
            <w:hideMark/>
          </w:tcPr>
          <w:p w14:paraId="27E387B3" w14:textId="77777777" w:rsidR="00644B4A" w:rsidRPr="002F73C3" w:rsidRDefault="00644B4A" w:rsidP="00505D0A">
            <w:pPr>
              <w:jc w:val="center"/>
              <w:rPr>
                <w:sz w:val="28"/>
                <w:szCs w:val="28"/>
              </w:rPr>
            </w:pPr>
            <w:r w:rsidRPr="002F73C3">
              <w:rPr>
                <w:sz w:val="28"/>
                <w:szCs w:val="28"/>
              </w:rPr>
              <w:t>6.2</w:t>
            </w:r>
          </w:p>
        </w:tc>
        <w:tc>
          <w:tcPr>
            <w:tcW w:w="1967" w:type="pct"/>
            <w:tcBorders>
              <w:top w:val="nil"/>
              <w:left w:val="nil"/>
              <w:bottom w:val="single" w:sz="4" w:space="0" w:color="auto"/>
              <w:right w:val="single" w:sz="4" w:space="0" w:color="auto"/>
            </w:tcBorders>
            <w:shd w:val="clear" w:color="000000" w:fill="FFFFFF"/>
            <w:vAlign w:val="center"/>
            <w:hideMark/>
          </w:tcPr>
          <w:p w14:paraId="5ED9A5E2" w14:textId="77777777" w:rsidR="00644B4A" w:rsidRPr="002F73C3" w:rsidRDefault="00644B4A" w:rsidP="00505D0A">
            <w:pPr>
              <w:jc w:val="both"/>
              <w:rPr>
                <w:sz w:val="28"/>
                <w:szCs w:val="28"/>
              </w:rPr>
            </w:pPr>
            <w:r w:rsidRPr="002F73C3">
              <w:rPr>
                <w:sz w:val="28"/>
                <w:szCs w:val="28"/>
              </w:rPr>
              <w:t>Xây dựng báo cáo thuyết minh xây dựng bảng giá đất theo khu vực, vị trí</w:t>
            </w:r>
          </w:p>
        </w:tc>
        <w:tc>
          <w:tcPr>
            <w:tcW w:w="992" w:type="pct"/>
            <w:tcBorders>
              <w:top w:val="nil"/>
              <w:left w:val="nil"/>
              <w:bottom w:val="single" w:sz="4" w:space="0" w:color="auto"/>
              <w:right w:val="single" w:sz="4" w:space="0" w:color="auto"/>
            </w:tcBorders>
            <w:shd w:val="clear" w:color="000000" w:fill="FFFFFF"/>
            <w:hideMark/>
          </w:tcPr>
          <w:p w14:paraId="5EBDB05B" w14:textId="13671DFD" w:rsidR="00644B4A" w:rsidRPr="002F73C3" w:rsidRDefault="00644B4A" w:rsidP="00505D0A">
            <w:pPr>
              <w:jc w:val="center"/>
              <w:rPr>
                <w:spacing w:val="-8"/>
                <w:sz w:val="28"/>
                <w:szCs w:val="28"/>
              </w:rPr>
            </w:pPr>
            <w:r w:rsidRPr="002F73C3">
              <w:rPr>
                <w:spacing w:val="-8"/>
                <w:sz w:val="28"/>
                <w:szCs w:val="28"/>
              </w:rPr>
              <w:t>Nhóm 2 (1KS4, 1KS3)</w:t>
            </w:r>
          </w:p>
        </w:tc>
        <w:tc>
          <w:tcPr>
            <w:tcW w:w="779" w:type="pct"/>
            <w:tcBorders>
              <w:top w:val="nil"/>
              <w:left w:val="nil"/>
              <w:bottom w:val="single" w:sz="4" w:space="0" w:color="auto"/>
              <w:right w:val="single" w:sz="4" w:space="0" w:color="auto"/>
            </w:tcBorders>
            <w:shd w:val="clear" w:color="000000" w:fill="FFFFFF"/>
            <w:vAlign w:val="center"/>
            <w:hideMark/>
          </w:tcPr>
          <w:p w14:paraId="2E238A6C" w14:textId="095314B5" w:rsidR="00644B4A" w:rsidRPr="002F73C3" w:rsidRDefault="00A8434F" w:rsidP="00505D0A">
            <w:pPr>
              <w:jc w:val="center"/>
              <w:rPr>
                <w:sz w:val="28"/>
                <w:szCs w:val="28"/>
              </w:rPr>
            </w:pPr>
            <w:r w:rsidRPr="002F73C3">
              <w:rPr>
                <w:sz w:val="28"/>
                <w:szCs w:val="28"/>
              </w:rPr>
              <w:t>2</w:t>
            </w:r>
            <w:r w:rsidR="00644B4A" w:rsidRPr="002F73C3">
              <w:rPr>
                <w:sz w:val="28"/>
                <w:szCs w:val="28"/>
              </w:rPr>
              <w:t>0</w:t>
            </w:r>
          </w:p>
        </w:tc>
        <w:tc>
          <w:tcPr>
            <w:tcW w:w="823" w:type="pct"/>
            <w:tcBorders>
              <w:top w:val="nil"/>
              <w:left w:val="nil"/>
              <w:bottom w:val="single" w:sz="4" w:space="0" w:color="auto"/>
              <w:right w:val="single" w:sz="4" w:space="0" w:color="auto"/>
            </w:tcBorders>
            <w:vAlign w:val="bottom"/>
            <w:hideMark/>
          </w:tcPr>
          <w:p w14:paraId="24821246" w14:textId="77777777" w:rsidR="00644B4A" w:rsidRPr="002F73C3" w:rsidRDefault="00644B4A" w:rsidP="00505D0A">
            <w:pPr>
              <w:rPr>
                <w:sz w:val="28"/>
                <w:szCs w:val="28"/>
              </w:rPr>
            </w:pPr>
            <w:r w:rsidRPr="002F73C3">
              <w:rPr>
                <w:sz w:val="28"/>
                <w:szCs w:val="28"/>
              </w:rPr>
              <w:t> </w:t>
            </w:r>
          </w:p>
        </w:tc>
      </w:tr>
      <w:tr w:rsidR="001969F8" w:rsidRPr="002F73C3" w14:paraId="0B26DD4B" w14:textId="77777777" w:rsidTr="009F1C72">
        <w:trPr>
          <w:trHeight w:val="561"/>
          <w:jc w:val="center"/>
        </w:trPr>
        <w:tc>
          <w:tcPr>
            <w:tcW w:w="439" w:type="pct"/>
            <w:tcBorders>
              <w:top w:val="nil"/>
              <w:left w:val="single" w:sz="4" w:space="0" w:color="auto"/>
              <w:bottom w:val="single" w:sz="4" w:space="0" w:color="auto"/>
              <w:right w:val="single" w:sz="4" w:space="0" w:color="auto"/>
            </w:tcBorders>
            <w:vAlign w:val="center"/>
            <w:hideMark/>
          </w:tcPr>
          <w:p w14:paraId="06F77BFC" w14:textId="77777777" w:rsidR="001969F8" w:rsidRPr="002F73C3" w:rsidRDefault="001969F8" w:rsidP="00505D0A">
            <w:pPr>
              <w:jc w:val="center"/>
              <w:rPr>
                <w:sz w:val="28"/>
                <w:szCs w:val="28"/>
              </w:rPr>
            </w:pPr>
            <w:r w:rsidRPr="002F73C3">
              <w:rPr>
                <w:sz w:val="28"/>
                <w:szCs w:val="28"/>
              </w:rPr>
              <w:t>6.3</w:t>
            </w:r>
          </w:p>
        </w:tc>
        <w:tc>
          <w:tcPr>
            <w:tcW w:w="1967" w:type="pct"/>
            <w:tcBorders>
              <w:top w:val="nil"/>
              <w:left w:val="nil"/>
              <w:bottom w:val="single" w:sz="4" w:space="0" w:color="auto"/>
              <w:right w:val="single" w:sz="4" w:space="0" w:color="auto"/>
            </w:tcBorders>
            <w:shd w:val="clear" w:color="000000" w:fill="FFFFFF"/>
            <w:vAlign w:val="center"/>
            <w:hideMark/>
          </w:tcPr>
          <w:p w14:paraId="5F5C37DB" w14:textId="77777777" w:rsidR="001969F8" w:rsidRPr="002F73C3" w:rsidRDefault="001969F8" w:rsidP="00505D0A">
            <w:pPr>
              <w:jc w:val="both"/>
              <w:rPr>
                <w:sz w:val="28"/>
                <w:szCs w:val="28"/>
              </w:rPr>
            </w:pPr>
            <w:r w:rsidRPr="002F73C3">
              <w:rPr>
                <w:sz w:val="28"/>
                <w:szCs w:val="28"/>
              </w:rPr>
              <w:t>Hoàn thiện dự thảo bảng giá đất và phát hành</w:t>
            </w:r>
          </w:p>
        </w:tc>
        <w:tc>
          <w:tcPr>
            <w:tcW w:w="992" w:type="pct"/>
            <w:tcBorders>
              <w:top w:val="nil"/>
              <w:left w:val="nil"/>
              <w:bottom w:val="single" w:sz="4" w:space="0" w:color="auto"/>
              <w:right w:val="single" w:sz="4" w:space="0" w:color="auto"/>
            </w:tcBorders>
            <w:shd w:val="clear" w:color="000000" w:fill="FFFFFF"/>
            <w:vAlign w:val="center"/>
            <w:hideMark/>
          </w:tcPr>
          <w:p w14:paraId="6FD7A712" w14:textId="51B6BCCA" w:rsidR="001969F8" w:rsidRPr="002F73C3" w:rsidRDefault="001969F8" w:rsidP="00505D0A">
            <w:pPr>
              <w:jc w:val="center"/>
              <w:rPr>
                <w:spacing w:val="-8"/>
                <w:sz w:val="28"/>
                <w:szCs w:val="28"/>
              </w:rPr>
            </w:pPr>
            <w:r w:rsidRPr="002F73C3">
              <w:rPr>
                <w:spacing w:val="-8"/>
                <w:sz w:val="28"/>
                <w:szCs w:val="28"/>
              </w:rPr>
              <w:t>Nhóm 2 (1</w:t>
            </w:r>
            <w:r w:rsidR="0066692A" w:rsidRPr="002F73C3">
              <w:rPr>
                <w:spacing w:val="-8"/>
                <w:sz w:val="28"/>
                <w:szCs w:val="28"/>
              </w:rPr>
              <w:t>KS</w:t>
            </w:r>
            <w:r w:rsidR="00644B4A" w:rsidRPr="002F73C3">
              <w:rPr>
                <w:spacing w:val="-8"/>
                <w:sz w:val="28"/>
                <w:szCs w:val="28"/>
              </w:rPr>
              <w:t>4</w:t>
            </w:r>
            <w:r w:rsidRPr="002F73C3">
              <w:rPr>
                <w:spacing w:val="-8"/>
                <w:sz w:val="28"/>
                <w:szCs w:val="28"/>
              </w:rPr>
              <w:t>, 1KS3)</w:t>
            </w:r>
          </w:p>
        </w:tc>
        <w:tc>
          <w:tcPr>
            <w:tcW w:w="779" w:type="pct"/>
            <w:tcBorders>
              <w:top w:val="nil"/>
              <w:left w:val="nil"/>
              <w:bottom w:val="single" w:sz="4" w:space="0" w:color="auto"/>
              <w:right w:val="single" w:sz="4" w:space="0" w:color="auto"/>
            </w:tcBorders>
            <w:shd w:val="clear" w:color="000000" w:fill="FFFFFF"/>
            <w:vAlign w:val="center"/>
            <w:hideMark/>
          </w:tcPr>
          <w:p w14:paraId="3F314790" w14:textId="1E18ABC9" w:rsidR="001969F8" w:rsidRPr="002F73C3" w:rsidRDefault="00A8434F" w:rsidP="00505D0A">
            <w:pPr>
              <w:jc w:val="center"/>
              <w:rPr>
                <w:sz w:val="28"/>
                <w:szCs w:val="28"/>
              </w:rPr>
            </w:pPr>
            <w:r w:rsidRPr="002F73C3">
              <w:rPr>
                <w:sz w:val="28"/>
                <w:szCs w:val="28"/>
              </w:rPr>
              <w:t>15</w:t>
            </w:r>
          </w:p>
        </w:tc>
        <w:tc>
          <w:tcPr>
            <w:tcW w:w="823" w:type="pct"/>
            <w:tcBorders>
              <w:top w:val="nil"/>
              <w:left w:val="nil"/>
              <w:bottom w:val="single" w:sz="4" w:space="0" w:color="auto"/>
              <w:right w:val="single" w:sz="4" w:space="0" w:color="auto"/>
            </w:tcBorders>
            <w:vAlign w:val="bottom"/>
            <w:hideMark/>
          </w:tcPr>
          <w:p w14:paraId="60933A0D" w14:textId="77777777" w:rsidR="001969F8" w:rsidRPr="002F73C3" w:rsidRDefault="001969F8" w:rsidP="00505D0A">
            <w:pPr>
              <w:rPr>
                <w:sz w:val="28"/>
                <w:szCs w:val="28"/>
              </w:rPr>
            </w:pPr>
            <w:r w:rsidRPr="002F73C3">
              <w:rPr>
                <w:sz w:val="28"/>
                <w:szCs w:val="28"/>
              </w:rPr>
              <w:t> </w:t>
            </w:r>
          </w:p>
        </w:tc>
      </w:tr>
    </w:tbl>
    <w:p w14:paraId="6D042E2E" w14:textId="77777777" w:rsidR="001969F8" w:rsidRPr="002F73C3" w:rsidRDefault="001969F8" w:rsidP="00D91666">
      <w:pPr>
        <w:spacing w:before="120" w:after="120"/>
        <w:ind w:firstLine="567"/>
        <w:rPr>
          <w:sz w:val="28"/>
          <w:szCs w:val="28"/>
        </w:rPr>
      </w:pPr>
      <w:r w:rsidRPr="002F73C3">
        <w:rPr>
          <w:b/>
          <w:bCs/>
          <w:i/>
          <w:iCs/>
          <w:sz w:val="28"/>
          <w:szCs w:val="28"/>
        </w:rPr>
        <w:t>Ghi chú:</w:t>
      </w:r>
    </w:p>
    <w:p w14:paraId="7CA6ECE5" w14:textId="12903964" w:rsidR="005E3383" w:rsidRPr="002F73C3" w:rsidRDefault="001969F8" w:rsidP="00D91666">
      <w:pPr>
        <w:spacing w:before="60" w:after="60" w:line="360" w:lineRule="exact"/>
        <w:ind w:firstLine="567"/>
        <w:jc w:val="both"/>
        <w:rPr>
          <w:b/>
          <w:sz w:val="28"/>
          <w:szCs w:val="28"/>
          <w:u w:val="single"/>
        </w:rPr>
      </w:pPr>
      <w:r w:rsidRPr="002F73C3">
        <w:rPr>
          <w:sz w:val="28"/>
          <w:szCs w:val="28"/>
        </w:rPr>
        <w:t xml:space="preserve">1. Định mức tại Bảng 04 áp dụng cho tỉnh </w:t>
      </w:r>
      <w:r w:rsidR="00D06090" w:rsidRPr="002F73C3">
        <w:rPr>
          <w:sz w:val="28"/>
          <w:szCs w:val="28"/>
        </w:rPr>
        <w:t>Lạng Sơn</w:t>
      </w:r>
      <w:r w:rsidRPr="002F73C3">
        <w:rPr>
          <w:sz w:val="28"/>
          <w:szCs w:val="28"/>
        </w:rPr>
        <w:t xml:space="preserve"> theo </w:t>
      </w:r>
      <w:r w:rsidR="007B4FA2" w:rsidRPr="002F73C3">
        <w:rPr>
          <w:sz w:val="28"/>
          <w:szCs w:val="28"/>
        </w:rPr>
        <w:t>Nghị quyết 16</w:t>
      </w:r>
      <w:r w:rsidR="00FE289D" w:rsidRPr="002F73C3">
        <w:rPr>
          <w:sz w:val="28"/>
          <w:szCs w:val="28"/>
        </w:rPr>
        <w:t>72</w:t>
      </w:r>
      <w:r w:rsidR="007B4FA2" w:rsidRPr="002F73C3">
        <w:rPr>
          <w:sz w:val="28"/>
          <w:szCs w:val="28"/>
        </w:rPr>
        <w:t xml:space="preserve">/NQ-UBTVQH15 sắp xếp các đơn vị hành chính cấp xã của tỉnh </w:t>
      </w:r>
      <w:r w:rsidR="00D06090" w:rsidRPr="002F73C3">
        <w:rPr>
          <w:sz w:val="28"/>
          <w:szCs w:val="28"/>
        </w:rPr>
        <w:t>Lạng Sơn</w:t>
      </w:r>
      <w:r w:rsidR="007B4FA2" w:rsidRPr="002F73C3">
        <w:rPr>
          <w:sz w:val="28"/>
          <w:szCs w:val="28"/>
        </w:rPr>
        <w:t xml:space="preserve"> năm 2025 </w:t>
      </w:r>
      <w:r w:rsidRPr="002F73C3">
        <w:rPr>
          <w:sz w:val="28"/>
          <w:szCs w:val="28"/>
        </w:rPr>
        <w:t xml:space="preserve">với </w:t>
      </w:r>
      <w:r w:rsidR="00FE289D" w:rsidRPr="002F73C3">
        <w:rPr>
          <w:sz w:val="28"/>
          <w:szCs w:val="28"/>
        </w:rPr>
        <w:t>6</w:t>
      </w:r>
      <w:r w:rsidR="00644B4A" w:rsidRPr="002F73C3">
        <w:rPr>
          <w:sz w:val="28"/>
          <w:szCs w:val="28"/>
        </w:rPr>
        <w:t>5</w:t>
      </w:r>
      <w:r w:rsidRPr="002F73C3">
        <w:rPr>
          <w:sz w:val="28"/>
          <w:szCs w:val="28"/>
        </w:rPr>
        <w:t xml:space="preserve"> đơn vị hành chính cấp xã, trong đó gồm </w:t>
      </w:r>
      <w:r w:rsidR="00FE289D" w:rsidRPr="002F73C3">
        <w:rPr>
          <w:sz w:val="28"/>
          <w:szCs w:val="28"/>
        </w:rPr>
        <w:t>4</w:t>
      </w:r>
      <w:r w:rsidRPr="002F73C3">
        <w:rPr>
          <w:sz w:val="28"/>
          <w:szCs w:val="28"/>
        </w:rPr>
        <w:t xml:space="preserve"> phường</w:t>
      </w:r>
      <w:r w:rsidR="006E0446" w:rsidRPr="002F73C3">
        <w:rPr>
          <w:sz w:val="28"/>
          <w:szCs w:val="28"/>
        </w:rPr>
        <w:t>,</w:t>
      </w:r>
      <w:r w:rsidRPr="002F73C3">
        <w:rPr>
          <w:sz w:val="28"/>
          <w:szCs w:val="28"/>
        </w:rPr>
        <w:t xml:space="preserve"> </w:t>
      </w:r>
      <w:r w:rsidR="00FE289D" w:rsidRPr="002F73C3">
        <w:rPr>
          <w:sz w:val="28"/>
          <w:szCs w:val="28"/>
        </w:rPr>
        <w:t>6</w:t>
      </w:r>
      <w:r w:rsidR="00644B4A" w:rsidRPr="002F73C3">
        <w:rPr>
          <w:sz w:val="28"/>
          <w:szCs w:val="28"/>
        </w:rPr>
        <w:t>1</w:t>
      </w:r>
      <w:r w:rsidRPr="002F73C3">
        <w:rPr>
          <w:sz w:val="28"/>
          <w:szCs w:val="28"/>
        </w:rPr>
        <w:t xml:space="preserve"> xã</w:t>
      </w:r>
      <w:r w:rsidR="006E0446" w:rsidRPr="002F73C3">
        <w:rPr>
          <w:sz w:val="28"/>
          <w:szCs w:val="28"/>
        </w:rPr>
        <w:t xml:space="preserve"> </w:t>
      </w:r>
      <w:r w:rsidRPr="002F73C3">
        <w:rPr>
          <w:i/>
          <w:iCs/>
          <w:sz w:val="28"/>
          <w:szCs w:val="28"/>
        </w:rPr>
        <w:t xml:space="preserve">(số điểm điều tra là </w:t>
      </w:r>
      <w:r w:rsidR="00FE289D" w:rsidRPr="002F73C3">
        <w:rPr>
          <w:i/>
          <w:iCs/>
          <w:sz w:val="28"/>
          <w:szCs w:val="28"/>
        </w:rPr>
        <w:t>6</w:t>
      </w:r>
      <w:r w:rsidR="00644B4A" w:rsidRPr="002F73C3">
        <w:rPr>
          <w:i/>
          <w:iCs/>
          <w:sz w:val="28"/>
          <w:szCs w:val="28"/>
        </w:rPr>
        <w:t>5</w:t>
      </w:r>
      <w:r w:rsidRPr="002F73C3">
        <w:rPr>
          <w:i/>
          <w:iCs/>
          <w:sz w:val="28"/>
          <w:szCs w:val="28"/>
        </w:rPr>
        <w:t xml:space="preserve"> điểm)</w:t>
      </w:r>
      <w:r w:rsidRPr="002F73C3">
        <w:rPr>
          <w:sz w:val="28"/>
          <w:szCs w:val="28"/>
        </w:rPr>
        <w:t xml:space="preserve">; </w:t>
      </w:r>
      <w:r w:rsidR="00FE289D" w:rsidRPr="002F73C3">
        <w:rPr>
          <w:sz w:val="28"/>
          <w:szCs w:val="28"/>
        </w:rPr>
        <w:t>1</w:t>
      </w:r>
      <w:r w:rsidR="00644B4A" w:rsidRPr="002F73C3">
        <w:rPr>
          <w:sz w:val="28"/>
          <w:szCs w:val="28"/>
        </w:rPr>
        <w:t>2</w:t>
      </w:r>
      <w:r w:rsidR="00FE289D" w:rsidRPr="002F73C3">
        <w:rPr>
          <w:sz w:val="28"/>
          <w:szCs w:val="28"/>
        </w:rPr>
        <w:t>.0</w:t>
      </w:r>
      <w:r w:rsidR="00644B4A" w:rsidRPr="002F73C3">
        <w:rPr>
          <w:sz w:val="28"/>
          <w:szCs w:val="28"/>
        </w:rPr>
        <w:t>5</w:t>
      </w:r>
      <w:r w:rsidR="007B4FA2" w:rsidRPr="002F73C3">
        <w:rPr>
          <w:sz w:val="28"/>
          <w:szCs w:val="28"/>
        </w:rPr>
        <w:t>0</w:t>
      </w:r>
      <w:r w:rsidRPr="002F73C3">
        <w:rPr>
          <w:sz w:val="28"/>
          <w:szCs w:val="28"/>
        </w:rPr>
        <w:t xml:space="preserve"> phiếu điều tra </w:t>
      </w:r>
      <w:r w:rsidRPr="002F73C3">
        <w:rPr>
          <w:i/>
          <w:iCs/>
          <w:sz w:val="28"/>
          <w:szCs w:val="28"/>
        </w:rPr>
        <w:t>(</w:t>
      </w:r>
      <w:r w:rsidR="00644B4A" w:rsidRPr="002F73C3">
        <w:rPr>
          <w:i/>
          <w:iCs/>
          <w:sz w:val="28"/>
          <w:szCs w:val="28"/>
        </w:rPr>
        <w:t>2</w:t>
      </w:r>
      <w:r w:rsidR="007B4FA2" w:rsidRPr="002F73C3">
        <w:rPr>
          <w:i/>
          <w:iCs/>
          <w:sz w:val="28"/>
          <w:szCs w:val="28"/>
        </w:rPr>
        <w:t>40</w:t>
      </w:r>
      <w:r w:rsidRPr="002F73C3">
        <w:rPr>
          <w:i/>
          <w:iCs/>
          <w:sz w:val="28"/>
          <w:szCs w:val="28"/>
        </w:rPr>
        <w:t xml:space="preserve"> phiếu/phường, 1</w:t>
      </w:r>
      <w:r w:rsidR="00644B4A" w:rsidRPr="002F73C3">
        <w:rPr>
          <w:i/>
          <w:iCs/>
          <w:sz w:val="28"/>
          <w:szCs w:val="28"/>
        </w:rPr>
        <w:t>80</w:t>
      </w:r>
      <w:r w:rsidRPr="002F73C3">
        <w:rPr>
          <w:i/>
          <w:iCs/>
          <w:sz w:val="28"/>
          <w:szCs w:val="28"/>
        </w:rPr>
        <w:t xml:space="preserve"> phiếu/xã</w:t>
      </w:r>
      <w:r w:rsidR="007B4FA2" w:rsidRPr="002F73C3">
        <w:rPr>
          <w:i/>
          <w:iCs/>
          <w:sz w:val="28"/>
          <w:szCs w:val="28"/>
        </w:rPr>
        <w:t>,</w:t>
      </w:r>
      <w:r w:rsidRPr="002F73C3">
        <w:rPr>
          <w:i/>
          <w:iCs/>
          <w:sz w:val="28"/>
          <w:szCs w:val="28"/>
        </w:rPr>
        <w:t xml:space="preserve"> </w:t>
      </w:r>
      <w:r w:rsidR="00FE289D" w:rsidRPr="002F73C3">
        <w:rPr>
          <w:i/>
          <w:iCs/>
          <w:sz w:val="28"/>
          <w:szCs w:val="28"/>
        </w:rPr>
        <w:t>6</w:t>
      </w:r>
      <w:r w:rsidR="00644B4A" w:rsidRPr="002F73C3">
        <w:rPr>
          <w:i/>
          <w:iCs/>
          <w:sz w:val="28"/>
          <w:szCs w:val="28"/>
        </w:rPr>
        <w:t>5</w:t>
      </w:r>
      <w:r w:rsidRPr="002F73C3">
        <w:rPr>
          <w:i/>
          <w:iCs/>
          <w:sz w:val="28"/>
          <w:szCs w:val="28"/>
        </w:rPr>
        <w:t xml:space="preserve"> phiếu điều tra tình hình kinh tế xã hội</w:t>
      </w:r>
      <w:r w:rsidR="007B4FA2" w:rsidRPr="002F73C3">
        <w:rPr>
          <w:i/>
          <w:iCs/>
          <w:sz w:val="28"/>
          <w:szCs w:val="28"/>
        </w:rPr>
        <w:t xml:space="preserve"> và một số phiếu bổ sung thêm</w:t>
      </w:r>
      <w:r w:rsidRPr="002F73C3">
        <w:rPr>
          <w:i/>
          <w:iCs/>
          <w:sz w:val="28"/>
          <w:szCs w:val="28"/>
        </w:rPr>
        <w:t>)</w:t>
      </w:r>
      <w:r w:rsidR="008353F9" w:rsidRPr="002F73C3">
        <w:rPr>
          <w:i/>
          <w:iCs/>
          <w:sz w:val="28"/>
          <w:szCs w:val="28"/>
        </w:rPr>
        <w:t>;</w:t>
      </w:r>
      <w:r w:rsidR="009F1C72" w:rsidRPr="002F73C3">
        <w:rPr>
          <w:i/>
          <w:iCs/>
          <w:sz w:val="28"/>
          <w:szCs w:val="28"/>
        </w:rPr>
        <w:t xml:space="preserve"> </w:t>
      </w:r>
      <w:r w:rsidR="00D91666" w:rsidRPr="002F73C3">
        <w:rPr>
          <w:i/>
          <w:iCs/>
          <w:sz w:val="28"/>
          <w:szCs w:val="28"/>
        </w:rPr>
        <w:t>s</w:t>
      </w:r>
      <w:r w:rsidR="009F1C72" w:rsidRPr="002F73C3">
        <w:rPr>
          <w:i/>
          <w:iCs/>
          <w:spacing w:val="-2"/>
          <w:sz w:val="28"/>
          <w:szCs w:val="28"/>
        </w:rPr>
        <w:t>ố lượng phiếu điều tra trên mỗi đơn vị phường/xã có thể thay đổi tùy theo điều kiện đặc thù và mức độ phát triển của mỗi địa bàn cụ thể</w:t>
      </w:r>
      <w:r w:rsidRPr="002F73C3">
        <w:rPr>
          <w:sz w:val="28"/>
          <w:szCs w:val="28"/>
        </w:rPr>
        <w:t>.</w:t>
      </w:r>
    </w:p>
    <w:p w14:paraId="1ED5E502" w14:textId="5C27690A" w:rsidR="005E5928" w:rsidRPr="002F73C3" w:rsidRDefault="005E5928" w:rsidP="005E5928">
      <w:pPr>
        <w:spacing w:before="60" w:after="60" w:line="360" w:lineRule="exact"/>
        <w:ind w:firstLine="567"/>
        <w:jc w:val="both"/>
        <w:rPr>
          <w:sz w:val="28"/>
          <w:szCs w:val="28"/>
        </w:rPr>
      </w:pPr>
      <w:r w:rsidRPr="002F73C3">
        <w:rPr>
          <w:sz w:val="28"/>
          <w:szCs w:val="28"/>
        </w:rPr>
        <w:t xml:space="preserve">2. Trường hợp số điểm điều tra thay đổi so với điều kiện chuẩn tại mục 1 trong ghi chú này thì dự toán chi phí sẽ được nhân với hệ số điều chỉnh tại nội dung công việc tại mục 1.1 của </w:t>
      </w:r>
      <w:r w:rsidR="002537E7" w:rsidRPr="002F73C3">
        <w:rPr>
          <w:sz w:val="28"/>
          <w:szCs w:val="28"/>
        </w:rPr>
        <w:t>B</w:t>
      </w:r>
      <w:r w:rsidRPr="002F73C3">
        <w:rPr>
          <w:sz w:val="28"/>
          <w:szCs w:val="28"/>
        </w:rPr>
        <w:t xml:space="preserve">ảng 04; trường hợp số lượng phiếu điều tra thay đổi với điều kiện chuẩn thì dự toán chi phí sẽ được nhân với hệ số điều chỉnh tại nội dung công việc tại mục 1.2 của </w:t>
      </w:r>
      <w:r w:rsidR="002537E7" w:rsidRPr="002F73C3">
        <w:rPr>
          <w:sz w:val="28"/>
          <w:szCs w:val="28"/>
        </w:rPr>
        <w:t>B</w:t>
      </w:r>
      <w:r w:rsidRPr="002F73C3">
        <w:rPr>
          <w:sz w:val="28"/>
          <w:szCs w:val="28"/>
        </w:rPr>
        <w:t xml:space="preserve">ảng 04. </w:t>
      </w:r>
    </w:p>
    <w:p w14:paraId="070C8244" w14:textId="3BFA4BC3" w:rsidR="00E00582" w:rsidRPr="002F73C3" w:rsidRDefault="00702D02" w:rsidP="00D91666">
      <w:pPr>
        <w:spacing w:before="60" w:after="60" w:line="360" w:lineRule="exact"/>
        <w:ind w:firstLine="567"/>
        <w:jc w:val="both"/>
      </w:pPr>
      <w:r w:rsidRPr="002F73C3">
        <w:rPr>
          <w:sz w:val="28"/>
          <w:szCs w:val="28"/>
        </w:rPr>
        <w:t>3</w:t>
      </w:r>
      <w:r w:rsidR="001969F8" w:rsidRPr="002F73C3">
        <w:rPr>
          <w:sz w:val="28"/>
          <w:szCs w:val="28"/>
        </w:rPr>
        <w:t xml:space="preserve">. Khi xây dựng bảng giá đất quy định tại mục 6 của Bảng 04, bảng giá đất có loại đất nào thì được tính mức đối với loại đất đó, trường hợp xây dựng bảng giá </w:t>
      </w:r>
      <w:r w:rsidR="001969F8" w:rsidRPr="002F73C3">
        <w:rPr>
          <w:sz w:val="28"/>
          <w:szCs w:val="28"/>
        </w:rPr>
        <w:lastRenderedPageBreak/>
        <w:t>đất đối với loại đất chưa quy định tại Mục 6 của Bảng 04 thì việc tính mức căn cứ vào mức của loại đất tương tự.</w:t>
      </w:r>
    </w:p>
    <w:p w14:paraId="038FA26B" w14:textId="77777777" w:rsidR="00E00582" w:rsidRPr="002F73C3" w:rsidRDefault="00E00582" w:rsidP="00505D0A">
      <w:pPr>
        <w:spacing w:before="60" w:after="60" w:line="360" w:lineRule="exact"/>
        <w:ind w:firstLine="720"/>
        <w:jc w:val="both"/>
      </w:pPr>
    </w:p>
    <w:p w14:paraId="07EDA4FE" w14:textId="45F68BEB" w:rsidR="001969F8" w:rsidRPr="002F73C3" w:rsidRDefault="000155B9" w:rsidP="00505D0A">
      <w:pPr>
        <w:pStyle w:val="Heading2"/>
        <w:ind w:firstLine="720"/>
        <w:rPr>
          <w:rFonts w:ascii="Times New Roman" w:hAnsi="Times New Roman"/>
          <w:color w:val="auto"/>
          <w:sz w:val="28"/>
          <w:szCs w:val="28"/>
          <w:lang w:val="vi-VN"/>
        </w:rPr>
      </w:pPr>
      <w:bookmarkStart w:id="19" w:name="dieu_2_2"/>
      <w:r w:rsidRPr="002F73C3">
        <w:rPr>
          <w:rFonts w:ascii="Times New Roman" w:hAnsi="Times New Roman"/>
          <w:color w:val="auto"/>
          <w:sz w:val="28"/>
          <w:szCs w:val="28"/>
        </w:rPr>
        <w:t>II</w:t>
      </w:r>
      <w:r w:rsidR="001969F8" w:rsidRPr="002F73C3">
        <w:rPr>
          <w:rFonts w:ascii="Times New Roman" w:hAnsi="Times New Roman"/>
          <w:color w:val="auto"/>
          <w:sz w:val="28"/>
          <w:szCs w:val="28"/>
          <w:lang w:val="vi-VN"/>
        </w:rPr>
        <w:t xml:space="preserve">. Định mức </w:t>
      </w:r>
      <w:bookmarkEnd w:id="19"/>
      <w:r w:rsidR="001969F8" w:rsidRPr="002F73C3">
        <w:rPr>
          <w:rFonts w:ascii="Times New Roman" w:hAnsi="Times New Roman"/>
          <w:color w:val="auto"/>
          <w:sz w:val="28"/>
          <w:szCs w:val="28"/>
          <w:lang w:val="vi-VN"/>
        </w:rPr>
        <w:t>dụng cụ lao động</w:t>
      </w:r>
    </w:p>
    <w:p w14:paraId="42DF4EE8" w14:textId="54BD0523" w:rsidR="001969F8" w:rsidRPr="002F73C3" w:rsidRDefault="001969F8" w:rsidP="00505D0A">
      <w:pPr>
        <w:spacing w:before="60" w:after="60"/>
        <w:jc w:val="right"/>
        <w:rPr>
          <w:sz w:val="28"/>
          <w:szCs w:val="28"/>
        </w:rPr>
      </w:pPr>
      <w:r w:rsidRPr="002F73C3">
        <w:rPr>
          <w:sz w:val="28"/>
          <w:szCs w:val="28"/>
        </w:rPr>
        <w:t>Bảng 05</w:t>
      </w:r>
    </w:p>
    <w:tbl>
      <w:tblPr>
        <w:tblW w:w="9494" w:type="dxa"/>
        <w:tblLook w:val="04A0" w:firstRow="1" w:lastRow="0" w:firstColumn="1" w:lastColumn="0" w:noHBand="0" w:noVBand="1"/>
      </w:tblPr>
      <w:tblGrid>
        <w:gridCol w:w="959"/>
        <w:gridCol w:w="3260"/>
        <w:gridCol w:w="1117"/>
        <w:gridCol w:w="982"/>
        <w:gridCol w:w="1475"/>
        <w:gridCol w:w="1701"/>
      </w:tblGrid>
      <w:tr w:rsidR="00644B4A" w:rsidRPr="002F73C3" w14:paraId="25C32BE3" w14:textId="77777777" w:rsidTr="00792310">
        <w:trPr>
          <w:trHeight w:val="423"/>
          <w:tblHeader/>
        </w:trPr>
        <w:tc>
          <w:tcPr>
            <w:tcW w:w="959" w:type="dxa"/>
            <w:vMerge w:val="restart"/>
            <w:tcBorders>
              <w:top w:val="single" w:sz="4" w:space="0" w:color="auto"/>
              <w:left w:val="single" w:sz="4" w:space="0" w:color="auto"/>
              <w:bottom w:val="single" w:sz="4" w:space="0" w:color="000000"/>
              <w:right w:val="single" w:sz="4" w:space="0" w:color="auto"/>
            </w:tcBorders>
            <w:vAlign w:val="center"/>
            <w:hideMark/>
          </w:tcPr>
          <w:p w14:paraId="2144AF6B" w14:textId="058F8DD7" w:rsidR="00644B4A" w:rsidRPr="002F73C3" w:rsidRDefault="00644B4A" w:rsidP="00792310">
            <w:pPr>
              <w:jc w:val="center"/>
              <w:rPr>
                <w:b/>
                <w:bCs/>
                <w:sz w:val="26"/>
                <w:szCs w:val="26"/>
              </w:rPr>
            </w:pPr>
            <w:r w:rsidRPr="002F73C3">
              <w:rPr>
                <w:b/>
                <w:bCs/>
                <w:sz w:val="26"/>
                <w:szCs w:val="26"/>
              </w:rPr>
              <w:t>STT</w:t>
            </w:r>
          </w:p>
        </w:tc>
        <w:tc>
          <w:tcPr>
            <w:tcW w:w="3260" w:type="dxa"/>
            <w:vMerge w:val="restart"/>
            <w:tcBorders>
              <w:top w:val="single" w:sz="4" w:space="0" w:color="auto"/>
              <w:left w:val="single" w:sz="4" w:space="0" w:color="auto"/>
              <w:bottom w:val="nil"/>
              <w:right w:val="single" w:sz="4" w:space="0" w:color="auto"/>
            </w:tcBorders>
            <w:vAlign w:val="center"/>
            <w:hideMark/>
          </w:tcPr>
          <w:p w14:paraId="630A6B12" w14:textId="77777777" w:rsidR="00644B4A" w:rsidRPr="002F73C3" w:rsidRDefault="00644B4A" w:rsidP="00505D0A">
            <w:pPr>
              <w:jc w:val="center"/>
              <w:rPr>
                <w:b/>
                <w:bCs/>
                <w:sz w:val="26"/>
                <w:szCs w:val="26"/>
              </w:rPr>
            </w:pPr>
            <w:r w:rsidRPr="002F73C3">
              <w:rPr>
                <w:b/>
                <w:bCs/>
                <w:sz w:val="26"/>
                <w:szCs w:val="26"/>
              </w:rPr>
              <w:t>Danh mục dụng cụ</w:t>
            </w:r>
          </w:p>
        </w:tc>
        <w:tc>
          <w:tcPr>
            <w:tcW w:w="1117" w:type="dxa"/>
            <w:vMerge w:val="restart"/>
            <w:tcBorders>
              <w:top w:val="single" w:sz="4" w:space="0" w:color="auto"/>
              <w:left w:val="single" w:sz="4" w:space="0" w:color="auto"/>
              <w:bottom w:val="nil"/>
              <w:right w:val="single" w:sz="4" w:space="0" w:color="auto"/>
            </w:tcBorders>
            <w:vAlign w:val="center"/>
            <w:hideMark/>
          </w:tcPr>
          <w:p w14:paraId="21BA6B28" w14:textId="77777777" w:rsidR="00644B4A" w:rsidRPr="002F73C3" w:rsidRDefault="00644B4A" w:rsidP="00505D0A">
            <w:pPr>
              <w:jc w:val="center"/>
              <w:rPr>
                <w:b/>
                <w:bCs/>
                <w:sz w:val="26"/>
                <w:szCs w:val="26"/>
              </w:rPr>
            </w:pPr>
            <w:r w:rsidRPr="002F73C3">
              <w:rPr>
                <w:b/>
                <w:bCs/>
                <w:sz w:val="26"/>
                <w:szCs w:val="26"/>
              </w:rPr>
              <w:t>ĐVT</w:t>
            </w:r>
          </w:p>
        </w:tc>
        <w:tc>
          <w:tcPr>
            <w:tcW w:w="982" w:type="dxa"/>
            <w:vMerge w:val="restart"/>
            <w:tcBorders>
              <w:top w:val="single" w:sz="4" w:space="0" w:color="auto"/>
              <w:left w:val="single" w:sz="4" w:space="0" w:color="auto"/>
              <w:bottom w:val="nil"/>
              <w:right w:val="single" w:sz="4" w:space="0" w:color="auto"/>
            </w:tcBorders>
            <w:vAlign w:val="center"/>
            <w:hideMark/>
          </w:tcPr>
          <w:p w14:paraId="07AD9A4D" w14:textId="77777777" w:rsidR="00644B4A" w:rsidRPr="002F73C3" w:rsidRDefault="00644B4A" w:rsidP="00505D0A">
            <w:pPr>
              <w:jc w:val="center"/>
              <w:rPr>
                <w:b/>
                <w:bCs/>
                <w:sz w:val="26"/>
                <w:szCs w:val="26"/>
              </w:rPr>
            </w:pPr>
            <w:r w:rsidRPr="002F73C3">
              <w:rPr>
                <w:b/>
                <w:bCs/>
                <w:sz w:val="26"/>
                <w:szCs w:val="26"/>
              </w:rPr>
              <w:t xml:space="preserve">Thời hạn </w:t>
            </w:r>
            <w:r w:rsidRPr="002F73C3">
              <w:rPr>
                <w:i/>
                <w:iCs/>
                <w:sz w:val="26"/>
                <w:szCs w:val="26"/>
              </w:rPr>
              <w:t>(tháng)</w:t>
            </w:r>
          </w:p>
        </w:tc>
        <w:tc>
          <w:tcPr>
            <w:tcW w:w="3176" w:type="dxa"/>
            <w:gridSpan w:val="2"/>
            <w:tcBorders>
              <w:top w:val="single" w:sz="4" w:space="0" w:color="auto"/>
              <w:left w:val="nil"/>
              <w:bottom w:val="single" w:sz="4" w:space="0" w:color="auto"/>
              <w:right w:val="single" w:sz="4" w:space="0" w:color="000000"/>
            </w:tcBorders>
            <w:vAlign w:val="center"/>
            <w:hideMark/>
          </w:tcPr>
          <w:p w14:paraId="067FBB6D" w14:textId="77777777" w:rsidR="00E00582" w:rsidRPr="002F73C3" w:rsidRDefault="00644B4A" w:rsidP="00505D0A">
            <w:pPr>
              <w:jc w:val="center"/>
              <w:rPr>
                <w:b/>
                <w:bCs/>
                <w:sz w:val="26"/>
                <w:szCs w:val="26"/>
              </w:rPr>
            </w:pPr>
            <w:r w:rsidRPr="002F73C3">
              <w:rPr>
                <w:b/>
                <w:bCs/>
                <w:sz w:val="26"/>
                <w:szCs w:val="26"/>
              </w:rPr>
              <w:t>Định mức</w:t>
            </w:r>
          </w:p>
          <w:p w14:paraId="2A053B5D" w14:textId="6D45F047" w:rsidR="00644B4A" w:rsidRPr="002F73C3" w:rsidRDefault="00644B4A" w:rsidP="00505D0A">
            <w:pPr>
              <w:jc w:val="center"/>
              <w:rPr>
                <w:i/>
                <w:iCs/>
                <w:sz w:val="26"/>
                <w:szCs w:val="26"/>
              </w:rPr>
            </w:pPr>
            <w:r w:rsidRPr="002F73C3">
              <w:rPr>
                <w:i/>
                <w:iCs/>
                <w:sz w:val="26"/>
                <w:szCs w:val="26"/>
              </w:rPr>
              <w:t>(ca/ tỉnh)</w:t>
            </w:r>
          </w:p>
        </w:tc>
      </w:tr>
      <w:tr w:rsidR="00644B4A" w:rsidRPr="002F73C3" w14:paraId="49045D9A" w14:textId="77777777" w:rsidTr="00792310">
        <w:trPr>
          <w:trHeight w:val="416"/>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B7779C8" w14:textId="77777777" w:rsidR="00644B4A" w:rsidRPr="002F73C3" w:rsidRDefault="00644B4A" w:rsidP="00505D0A">
            <w:pPr>
              <w:rPr>
                <w:b/>
                <w:bCs/>
                <w:sz w:val="26"/>
                <w:szCs w:val="26"/>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4187D116" w14:textId="77777777" w:rsidR="00644B4A" w:rsidRPr="002F73C3" w:rsidRDefault="00644B4A" w:rsidP="00505D0A">
            <w:pPr>
              <w:rPr>
                <w:b/>
                <w:bCs/>
                <w:sz w:val="26"/>
                <w:szCs w:val="26"/>
              </w:rPr>
            </w:pPr>
          </w:p>
        </w:tc>
        <w:tc>
          <w:tcPr>
            <w:tcW w:w="1117" w:type="dxa"/>
            <w:vMerge/>
            <w:tcBorders>
              <w:top w:val="single" w:sz="4" w:space="0" w:color="auto"/>
              <w:left w:val="single" w:sz="4" w:space="0" w:color="auto"/>
              <w:bottom w:val="single" w:sz="4" w:space="0" w:color="auto"/>
              <w:right w:val="single" w:sz="4" w:space="0" w:color="auto"/>
            </w:tcBorders>
            <w:vAlign w:val="center"/>
            <w:hideMark/>
          </w:tcPr>
          <w:p w14:paraId="126D1442" w14:textId="77777777" w:rsidR="00644B4A" w:rsidRPr="002F73C3" w:rsidRDefault="00644B4A" w:rsidP="00505D0A">
            <w:pPr>
              <w:rPr>
                <w:b/>
                <w:bCs/>
                <w:sz w:val="26"/>
                <w:szCs w:val="26"/>
              </w:rPr>
            </w:pPr>
          </w:p>
        </w:tc>
        <w:tc>
          <w:tcPr>
            <w:tcW w:w="982" w:type="dxa"/>
            <w:vMerge/>
            <w:tcBorders>
              <w:top w:val="single" w:sz="4" w:space="0" w:color="auto"/>
              <w:left w:val="single" w:sz="4" w:space="0" w:color="auto"/>
              <w:bottom w:val="single" w:sz="4" w:space="0" w:color="auto"/>
              <w:right w:val="single" w:sz="4" w:space="0" w:color="auto"/>
            </w:tcBorders>
            <w:vAlign w:val="center"/>
            <w:hideMark/>
          </w:tcPr>
          <w:p w14:paraId="7DAEE497" w14:textId="77777777" w:rsidR="00644B4A" w:rsidRPr="002F73C3" w:rsidRDefault="00644B4A" w:rsidP="00505D0A">
            <w:pPr>
              <w:rPr>
                <w:b/>
                <w:bCs/>
                <w:sz w:val="26"/>
                <w:szCs w:val="26"/>
              </w:rPr>
            </w:pPr>
          </w:p>
        </w:tc>
        <w:tc>
          <w:tcPr>
            <w:tcW w:w="1475" w:type="dxa"/>
            <w:tcBorders>
              <w:top w:val="nil"/>
              <w:left w:val="nil"/>
              <w:bottom w:val="single" w:sz="4" w:space="0" w:color="auto"/>
              <w:right w:val="single" w:sz="4" w:space="0" w:color="auto"/>
            </w:tcBorders>
            <w:vAlign w:val="center"/>
            <w:hideMark/>
          </w:tcPr>
          <w:p w14:paraId="39847309" w14:textId="77777777" w:rsidR="00644B4A" w:rsidRPr="002F73C3" w:rsidRDefault="00644B4A" w:rsidP="00505D0A">
            <w:pPr>
              <w:jc w:val="center"/>
              <w:rPr>
                <w:b/>
                <w:bCs/>
                <w:sz w:val="26"/>
                <w:szCs w:val="26"/>
              </w:rPr>
            </w:pPr>
            <w:r w:rsidRPr="002F73C3">
              <w:rPr>
                <w:b/>
                <w:bCs/>
                <w:sz w:val="26"/>
                <w:szCs w:val="26"/>
              </w:rPr>
              <w:t>Nội nghiệp</w:t>
            </w:r>
          </w:p>
        </w:tc>
        <w:tc>
          <w:tcPr>
            <w:tcW w:w="1701" w:type="dxa"/>
            <w:tcBorders>
              <w:top w:val="nil"/>
              <w:left w:val="nil"/>
              <w:bottom w:val="nil"/>
              <w:right w:val="single" w:sz="4" w:space="0" w:color="auto"/>
            </w:tcBorders>
            <w:vAlign w:val="center"/>
            <w:hideMark/>
          </w:tcPr>
          <w:p w14:paraId="293DF59D" w14:textId="77777777" w:rsidR="00644B4A" w:rsidRPr="002F73C3" w:rsidRDefault="00644B4A" w:rsidP="00505D0A">
            <w:pPr>
              <w:jc w:val="center"/>
              <w:rPr>
                <w:b/>
                <w:bCs/>
                <w:sz w:val="26"/>
                <w:szCs w:val="26"/>
              </w:rPr>
            </w:pPr>
            <w:r w:rsidRPr="002F73C3">
              <w:rPr>
                <w:b/>
                <w:bCs/>
                <w:sz w:val="26"/>
                <w:szCs w:val="26"/>
              </w:rPr>
              <w:t>Ngoại nghiệp</w:t>
            </w:r>
          </w:p>
        </w:tc>
      </w:tr>
      <w:tr w:rsidR="00D047CC" w:rsidRPr="002F73C3" w14:paraId="4B02D42A" w14:textId="77777777" w:rsidTr="00D047CC">
        <w:trPr>
          <w:trHeight w:val="425"/>
        </w:trPr>
        <w:tc>
          <w:tcPr>
            <w:tcW w:w="959" w:type="dxa"/>
            <w:tcBorders>
              <w:top w:val="single" w:sz="4" w:space="0" w:color="auto"/>
              <w:left w:val="single" w:sz="4" w:space="0" w:color="auto"/>
              <w:bottom w:val="single" w:sz="4" w:space="0" w:color="auto"/>
              <w:right w:val="nil"/>
            </w:tcBorders>
            <w:vAlign w:val="center"/>
            <w:hideMark/>
          </w:tcPr>
          <w:p w14:paraId="4787C76B" w14:textId="77777777" w:rsidR="00D047CC" w:rsidRPr="002F73C3" w:rsidRDefault="00D047CC" w:rsidP="00D047CC">
            <w:pPr>
              <w:jc w:val="center"/>
              <w:rPr>
                <w:sz w:val="26"/>
                <w:szCs w:val="26"/>
              </w:rPr>
            </w:pPr>
            <w:r w:rsidRPr="002F73C3">
              <w:rPr>
                <w:sz w:val="26"/>
                <w:szCs w:val="26"/>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EFA31FB" w14:textId="77777777" w:rsidR="00D047CC" w:rsidRPr="002F73C3" w:rsidRDefault="00D047CC" w:rsidP="00D047CC">
            <w:pPr>
              <w:rPr>
                <w:sz w:val="26"/>
                <w:szCs w:val="26"/>
              </w:rPr>
            </w:pPr>
            <w:r w:rsidRPr="002F73C3">
              <w:rPr>
                <w:sz w:val="26"/>
                <w:szCs w:val="26"/>
              </w:rPr>
              <w:t>Bàn làm việc</w:t>
            </w:r>
          </w:p>
        </w:tc>
        <w:tc>
          <w:tcPr>
            <w:tcW w:w="1117" w:type="dxa"/>
            <w:tcBorders>
              <w:top w:val="single" w:sz="4" w:space="0" w:color="auto"/>
              <w:left w:val="nil"/>
              <w:bottom w:val="single" w:sz="4" w:space="0" w:color="auto"/>
              <w:right w:val="single" w:sz="4" w:space="0" w:color="auto"/>
            </w:tcBorders>
            <w:vAlign w:val="center"/>
            <w:hideMark/>
          </w:tcPr>
          <w:p w14:paraId="1F5C496B" w14:textId="77777777" w:rsidR="00D047CC" w:rsidRPr="002F73C3" w:rsidRDefault="00D047CC" w:rsidP="00D047CC">
            <w:pPr>
              <w:jc w:val="center"/>
              <w:rPr>
                <w:sz w:val="26"/>
                <w:szCs w:val="26"/>
              </w:rPr>
            </w:pPr>
            <w:r w:rsidRPr="002F73C3">
              <w:rPr>
                <w:sz w:val="26"/>
                <w:szCs w:val="26"/>
              </w:rPr>
              <w:t>Cái</w:t>
            </w:r>
          </w:p>
        </w:tc>
        <w:tc>
          <w:tcPr>
            <w:tcW w:w="982" w:type="dxa"/>
            <w:tcBorders>
              <w:top w:val="single" w:sz="4" w:space="0" w:color="auto"/>
              <w:left w:val="nil"/>
              <w:bottom w:val="single" w:sz="4" w:space="0" w:color="auto"/>
              <w:right w:val="single" w:sz="4" w:space="0" w:color="auto"/>
            </w:tcBorders>
            <w:vAlign w:val="center"/>
            <w:hideMark/>
          </w:tcPr>
          <w:p w14:paraId="3279628B" w14:textId="611398B2" w:rsidR="00D047CC" w:rsidRPr="002F73C3" w:rsidRDefault="00D047CC" w:rsidP="00D047CC">
            <w:pPr>
              <w:jc w:val="center"/>
              <w:rPr>
                <w:sz w:val="26"/>
                <w:szCs w:val="26"/>
              </w:rPr>
            </w:pPr>
            <w:r w:rsidRPr="002F73C3">
              <w:rPr>
                <w:sz w:val="26"/>
                <w:szCs w:val="26"/>
              </w:rPr>
              <w:t>120</w:t>
            </w:r>
          </w:p>
        </w:tc>
        <w:tc>
          <w:tcPr>
            <w:tcW w:w="1475" w:type="dxa"/>
            <w:tcBorders>
              <w:top w:val="single" w:sz="4" w:space="0" w:color="auto"/>
              <w:left w:val="single" w:sz="4" w:space="0" w:color="auto"/>
              <w:bottom w:val="single" w:sz="4" w:space="0" w:color="auto"/>
              <w:right w:val="single" w:sz="4" w:space="0" w:color="auto"/>
            </w:tcBorders>
            <w:vAlign w:val="center"/>
            <w:hideMark/>
          </w:tcPr>
          <w:p w14:paraId="75C62BB6" w14:textId="759CCF7A" w:rsidR="00D047CC" w:rsidRPr="002F73C3" w:rsidRDefault="00D047CC" w:rsidP="00D047CC">
            <w:pPr>
              <w:jc w:val="center"/>
              <w:rPr>
                <w:sz w:val="26"/>
                <w:szCs w:val="26"/>
              </w:rPr>
            </w:pPr>
            <w:r w:rsidRPr="002F73C3">
              <w:t>1.312</w:t>
            </w:r>
          </w:p>
        </w:tc>
        <w:tc>
          <w:tcPr>
            <w:tcW w:w="1701" w:type="dxa"/>
            <w:tcBorders>
              <w:top w:val="single" w:sz="4" w:space="0" w:color="auto"/>
              <w:left w:val="nil"/>
              <w:bottom w:val="single" w:sz="4" w:space="0" w:color="auto"/>
              <w:right w:val="single" w:sz="4" w:space="0" w:color="auto"/>
            </w:tcBorders>
            <w:vAlign w:val="center"/>
            <w:hideMark/>
          </w:tcPr>
          <w:p w14:paraId="4E87CE51" w14:textId="1BD060DA" w:rsidR="00D047CC" w:rsidRPr="002F73C3" w:rsidRDefault="00D047CC" w:rsidP="00D047CC">
            <w:pPr>
              <w:jc w:val="center"/>
              <w:rPr>
                <w:sz w:val="26"/>
                <w:szCs w:val="26"/>
              </w:rPr>
            </w:pPr>
          </w:p>
        </w:tc>
      </w:tr>
      <w:tr w:rsidR="00D047CC" w:rsidRPr="002F73C3" w14:paraId="596002F3" w14:textId="77777777" w:rsidTr="00D047CC">
        <w:trPr>
          <w:trHeight w:val="425"/>
        </w:trPr>
        <w:tc>
          <w:tcPr>
            <w:tcW w:w="959" w:type="dxa"/>
            <w:tcBorders>
              <w:top w:val="nil"/>
              <w:left w:val="single" w:sz="4" w:space="0" w:color="auto"/>
              <w:bottom w:val="single" w:sz="4" w:space="0" w:color="auto"/>
              <w:right w:val="nil"/>
            </w:tcBorders>
            <w:vAlign w:val="center"/>
            <w:hideMark/>
          </w:tcPr>
          <w:p w14:paraId="469227D3" w14:textId="77777777" w:rsidR="00D047CC" w:rsidRPr="002F73C3" w:rsidRDefault="00D047CC" w:rsidP="00D047CC">
            <w:pPr>
              <w:jc w:val="center"/>
              <w:rPr>
                <w:sz w:val="26"/>
                <w:szCs w:val="26"/>
              </w:rPr>
            </w:pPr>
            <w:r w:rsidRPr="002F73C3">
              <w:rPr>
                <w:sz w:val="26"/>
                <w:szCs w:val="26"/>
              </w:rPr>
              <w:t>2</w:t>
            </w:r>
          </w:p>
        </w:tc>
        <w:tc>
          <w:tcPr>
            <w:tcW w:w="3260" w:type="dxa"/>
            <w:tcBorders>
              <w:top w:val="nil"/>
              <w:left w:val="single" w:sz="4" w:space="0" w:color="auto"/>
              <w:bottom w:val="single" w:sz="4" w:space="0" w:color="auto"/>
              <w:right w:val="single" w:sz="4" w:space="0" w:color="auto"/>
            </w:tcBorders>
            <w:vAlign w:val="center"/>
            <w:hideMark/>
          </w:tcPr>
          <w:p w14:paraId="700E97F3" w14:textId="77777777" w:rsidR="00D047CC" w:rsidRPr="002F73C3" w:rsidRDefault="00D047CC" w:rsidP="00D047CC">
            <w:pPr>
              <w:rPr>
                <w:sz w:val="26"/>
                <w:szCs w:val="26"/>
              </w:rPr>
            </w:pPr>
            <w:r w:rsidRPr="002F73C3">
              <w:rPr>
                <w:sz w:val="26"/>
                <w:szCs w:val="26"/>
              </w:rPr>
              <w:t>Ghế văn phòng</w:t>
            </w:r>
          </w:p>
        </w:tc>
        <w:tc>
          <w:tcPr>
            <w:tcW w:w="1117" w:type="dxa"/>
            <w:tcBorders>
              <w:top w:val="nil"/>
              <w:left w:val="nil"/>
              <w:bottom w:val="single" w:sz="4" w:space="0" w:color="auto"/>
              <w:right w:val="single" w:sz="4" w:space="0" w:color="auto"/>
            </w:tcBorders>
            <w:vAlign w:val="center"/>
            <w:hideMark/>
          </w:tcPr>
          <w:p w14:paraId="7AE83E5C"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3AAD3DA4" w14:textId="1F363584" w:rsidR="00D047CC" w:rsidRPr="002F73C3" w:rsidRDefault="00D047CC" w:rsidP="00D047CC">
            <w:pPr>
              <w:jc w:val="center"/>
              <w:rPr>
                <w:sz w:val="26"/>
                <w:szCs w:val="26"/>
              </w:rPr>
            </w:pPr>
            <w:r w:rsidRPr="002F73C3">
              <w:rPr>
                <w:sz w:val="26"/>
                <w:szCs w:val="26"/>
              </w:rPr>
              <w:t>120</w:t>
            </w:r>
          </w:p>
        </w:tc>
        <w:tc>
          <w:tcPr>
            <w:tcW w:w="1475" w:type="dxa"/>
            <w:tcBorders>
              <w:top w:val="nil"/>
              <w:left w:val="single" w:sz="4" w:space="0" w:color="auto"/>
              <w:bottom w:val="single" w:sz="4" w:space="0" w:color="auto"/>
              <w:right w:val="single" w:sz="4" w:space="0" w:color="auto"/>
            </w:tcBorders>
            <w:vAlign w:val="center"/>
            <w:hideMark/>
          </w:tcPr>
          <w:p w14:paraId="23229DE9" w14:textId="04C915E2" w:rsidR="00D047CC" w:rsidRPr="002F73C3" w:rsidRDefault="00D047CC" w:rsidP="00D047CC">
            <w:pPr>
              <w:jc w:val="center"/>
              <w:rPr>
                <w:sz w:val="26"/>
                <w:szCs w:val="26"/>
              </w:rPr>
            </w:pPr>
            <w:r w:rsidRPr="002F73C3">
              <w:t>1.312</w:t>
            </w:r>
          </w:p>
        </w:tc>
        <w:tc>
          <w:tcPr>
            <w:tcW w:w="1701" w:type="dxa"/>
            <w:tcBorders>
              <w:top w:val="nil"/>
              <w:left w:val="nil"/>
              <w:bottom w:val="single" w:sz="4" w:space="0" w:color="auto"/>
              <w:right w:val="single" w:sz="4" w:space="0" w:color="auto"/>
            </w:tcBorders>
            <w:vAlign w:val="center"/>
            <w:hideMark/>
          </w:tcPr>
          <w:p w14:paraId="0210CB9D" w14:textId="315936ED" w:rsidR="00D047CC" w:rsidRPr="002F73C3" w:rsidRDefault="00D047CC" w:rsidP="00D047CC">
            <w:pPr>
              <w:jc w:val="center"/>
              <w:rPr>
                <w:sz w:val="26"/>
                <w:szCs w:val="26"/>
              </w:rPr>
            </w:pPr>
          </w:p>
        </w:tc>
      </w:tr>
      <w:tr w:rsidR="00D047CC" w:rsidRPr="002F73C3" w14:paraId="4DAB4A9C" w14:textId="77777777" w:rsidTr="00D047CC">
        <w:trPr>
          <w:trHeight w:val="425"/>
        </w:trPr>
        <w:tc>
          <w:tcPr>
            <w:tcW w:w="959" w:type="dxa"/>
            <w:tcBorders>
              <w:top w:val="nil"/>
              <w:left w:val="single" w:sz="4" w:space="0" w:color="auto"/>
              <w:bottom w:val="single" w:sz="4" w:space="0" w:color="auto"/>
              <w:right w:val="nil"/>
            </w:tcBorders>
            <w:vAlign w:val="center"/>
            <w:hideMark/>
          </w:tcPr>
          <w:p w14:paraId="535E17F8" w14:textId="77777777" w:rsidR="00D047CC" w:rsidRPr="002F73C3" w:rsidRDefault="00D047CC" w:rsidP="00D047CC">
            <w:pPr>
              <w:jc w:val="center"/>
              <w:rPr>
                <w:sz w:val="26"/>
                <w:szCs w:val="26"/>
              </w:rPr>
            </w:pPr>
            <w:r w:rsidRPr="002F73C3">
              <w:rPr>
                <w:sz w:val="26"/>
                <w:szCs w:val="26"/>
              </w:rPr>
              <w:t>3</w:t>
            </w:r>
          </w:p>
        </w:tc>
        <w:tc>
          <w:tcPr>
            <w:tcW w:w="3260" w:type="dxa"/>
            <w:tcBorders>
              <w:top w:val="nil"/>
              <w:left w:val="single" w:sz="4" w:space="0" w:color="auto"/>
              <w:bottom w:val="single" w:sz="4" w:space="0" w:color="auto"/>
              <w:right w:val="single" w:sz="4" w:space="0" w:color="auto"/>
            </w:tcBorders>
            <w:vAlign w:val="center"/>
            <w:hideMark/>
          </w:tcPr>
          <w:p w14:paraId="5BCA60F4" w14:textId="77777777" w:rsidR="00D047CC" w:rsidRPr="002F73C3" w:rsidRDefault="00D047CC" w:rsidP="00D047CC">
            <w:pPr>
              <w:rPr>
                <w:sz w:val="26"/>
                <w:szCs w:val="26"/>
              </w:rPr>
            </w:pPr>
            <w:r w:rsidRPr="002F73C3">
              <w:rPr>
                <w:sz w:val="26"/>
                <w:szCs w:val="26"/>
              </w:rPr>
              <w:t>Tủ để tài liệu</w:t>
            </w:r>
          </w:p>
        </w:tc>
        <w:tc>
          <w:tcPr>
            <w:tcW w:w="1117" w:type="dxa"/>
            <w:tcBorders>
              <w:top w:val="nil"/>
              <w:left w:val="nil"/>
              <w:bottom w:val="single" w:sz="4" w:space="0" w:color="auto"/>
              <w:right w:val="single" w:sz="4" w:space="0" w:color="auto"/>
            </w:tcBorders>
            <w:vAlign w:val="center"/>
            <w:hideMark/>
          </w:tcPr>
          <w:p w14:paraId="7DF66500"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708DB492" w14:textId="5EEFDF2D" w:rsidR="00D047CC" w:rsidRPr="002F73C3" w:rsidRDefault="00D047CC" w:rsidP="00D047CC">
            <w:pPr>
              <w:jc w:val="center"/>
              <w:rPr>
                <w:sz w:val="26"/>
                <w:szCs w:val="26"/>
              </w:rPr>
            </w:pPr>
            <w:r w:rsidRPr="002F73C3">
              <w:rPr>
                <w:sz w:val="26"/>
                <w:szCs w:val="26"/>
              </w:rPr>
              <w:t>96</w:t>
            </w:r>
          </w:p>
        </w:tc>
        <w:tc>
          <w:tcPr>
            <w:tcW w:w="1475" w:type="dxa"/>
            <w:tcBorders>
              <w:top w:val="nil"/>
              <w:left w:val="single" w:sz="4" w:space="0" w:color="auto"/>
              <w:bottom w:val="single" w:sz="4" w:space="0" w:color="auto"/>
              <w:right w:val="single" w:sz="4" w:space="0" w:color="auto"/>
            </w:tcBorders>
            <w:vAlign w:val="center"/>
            <w:hideMark/>
          </w:tcPr>
          <w:p w14:paraId="075543BF" w14:textId="0B9484BD" w:rsidR="00D047CC" w:rsidRPr="002F73C3" w:rsidRDefault="00D047CC" w:rsidP="00D047CC">
            <w:pPr>
              <w:jc w:val="center"/>
              <w:rPr>
                <w:sz w:val="26"/>
                <w:szCs w:val="26"/>
              </w:rPr>
            </w:pPr>
            <w:r w:rsidRPr="002F73C3">
              <w:t>328</w:t>
            </w:r>
          </w:p>
        </w:tc>
        <w:tc>
          <w:tcPr>
            <w:tcW w:w="1701" w:type="dxa"/>
            <w:tcBorders>
              <w:top w:val="nil"/>
              <w:left w:val="nil"/>
              <w:bottom w:val="single" w:sz="4" w:space="0" w:color="auto"/>
              <w:right w:val="single" w:sz="4" w:space="0" w:color="auto"/>
            </w:tcBorders>
            <w:vAlign w:val="center"/>
            <w:hideMark/>
          </w:tcPr>
          <w:p w14:paraId="6D14AFDB" w14:textId="5BB50440" w:rsidR="00D047CC" w:rsidRPr="002F73C3" w:rsidRDefault="00D047CC" w:rsidP="00D047CC">
            <w:pPr>
              <w:jc w:val="center"/>
              <w:rPr>
                <w:sz w:val="26"/>
                <w:szCs w:val="26"/>
              </w:rPr>
            </w:pPr>
          </w:p>
        </w:tc>
      </w:tr>
      <w:tr w:rsidR="00D047CC" w:rsidRPr="002F73C3" w14:paraId="4377A9E5" w14:textId="77777777" w:rsidTr="00D047CC">
        <w:trPr>
          <w:trHeight w:val="425"/>
        </w:trPr>
        <w:tc>
          <w:tcPr>
            <w:tcW w:w="959" w:type="dxa"/>
            <w:tcBorders>
              <w:top w:val="nil"/>
              <w:left w:val="single" w:sz="4" w:space="0" w:color="auto"/>
              <w:bottom w:val="single" w:sz="4" w:space="0" w:color="auto"/>
              <w:right w:val="nil"/>
            </w:tcBorders>
            <w:vAlign w:val="center"/>
            <w:hideMark/>
          </w:tcPr>
          <w:p w14:paraId="3F5A2BCC" w14:textId="77777777" w:rsidR="00D047CC" w:rsidRPr="002F73C3" w:rsidRDefault="00D047CC" w:rsidP="00D047CC">
            <w:pPr>
              <w:jc w:val="center"/>
              <w:rPr>
                <w:sz w:val="26"/>
                <w:szCs w:val="26"/>
              </w:rPr>
            </w:pPr>
            <w:r w:rsidRPr="002F73C3">
              <w:rPr>
                <w:sz w:val="26"/>
                <w:szCs w:val="26"/>
              </w:rPr>
              <w:t>4</w:t>
            </w:r>
          </w:p>
        </w:tc>
        <w:tc>
          <w:tcPr>
            <w:tcW w:w="3260" w:type="dxa"/>
            <w:tcBorders>
              <w:top w:val="nil"/>
              <w:left w:val="single" w:sz="4" w:space="0" w:color="auto"/>
              <w:bottom w:val="single" w:sz="4" w:space="0" w:color="auto"/>
              <w:right w:val="single" w:sz="4" w:space="0" w:color="auto"/>
            </w:tcBorders>
            <w:vAlign w:val="center"/>
            <w:hideMark/>
          </w:tcPr>
          <w:p w14:paraId="014F04E2" w14:textId="77777777" w:rsidR="00D047CC" w:rsidRPr="002F73C3" w:rsidRDefault="00D047CC" w:rsidP="00D047CC">
            <w:pPr>
              <w:rPr>
                <w:sz w:val="26"/>
                <w:szCs w:val="26"/>
              </w:rPr>
            </w:pPr>
            <w:r w:rsidRPr="002F73C3">
              <w:rPr>
                <w:sz w:val="26"/>
                <w:szCs w:val="26"/>
              </w:rPr>
              <w:t>Kéo cắt giấy</w:t>
            </w:r>
          </w:p>
        </w:tc>
        <w:tc>
          <w:tcPr>
            <w:tcW w:w="1117" w:type="dxa"/>
            <w:tcBorders>
              <w:top w:val="nil"/>
              <w:left w:val="nil"/>
              <w:bottom w:val="single" w:sz="4" w:space="0" w:color="auto"/>
              <w:right w:val="single" w:sz="4" w:space="0" w:color="auto"/>
            </w:tcBorders>
            <w:vAlign w:val="center"/>
            <w:hideMark/>
          </w:tcPr>
          <w:p w14:paraId="4F7B086D"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3DFF0B86" w14:textId="77777777" w:rsidR="00D047CC" w:rsidRPr="002F73C3" w:rsidRDefault="00D047CC" w:rsidP="00D047CC">
            <w:pPr>
              <w:jc w:val="center"/>
              <w:rPr>
                <w:sz w:val="26"/>
                <w:szCs w:val="26"/>
              </w:rPr>
            </w:pPr>
            <w:r w:rsidRPr="002F73C3">
              <w:rPr>
                <w:sz w:val="26"/>
                <w:szCs w:val="26"/>
              </w:rPr>
              <w:t>9</w:t>
            </w:r>
          </w:p>
        </w:tc>
        <w:tc>
          <w:tcPr>
            <w:tcW w:w="1475" w:type="dxa"/>
            <w:tcBorders>
              <w:top w:val="nil"/>
              <w:left w:val="single" w:sz="4" w:space="0" w:color="auto"/>
              <w:bottom w:val="single" w:sz="4" w:space="0" w:color="auto"/>
              <w:right w:val="single" w:sz="4" w:space="0" w:color="auto"/>
            </w:tcBorders>
            <w:vAlign w:val="center"/>
            <w:hideMark/>
          </w:tcPr>
          <w:p w14:paraId="7C69F562" w14:textId="69D7A097" w:rsidR="00D047CC" w:rsidRPr="002F73C3" w:rsidRDefault="00D047CC" w:rsidP="00D047CC">
            <w:pPr>
              <w:jc w:val="center"/>
              <w:rPr>
                <w:sz w:val="26"/>
                <w:szCs w:val="26"/>
              </w:rPr>
            </w:pPr>
            <w:r w:rsidRPr="002F73C3">
              <w:t>410</w:t>
            </w:r>
          </w:p>
        </w:tc>
        <w:tc>
          <w:tcPr>
            <w:tcW w:w="1701" w:type="dxa"/>
            <w:tcBorders>
              <w:top w:val="nil"/>
              <w:left w:val="nil"/>
              <w:bottom w:val="single" w:sz="4" w:space="0" w:color="auto"/>
              <w:right w:val="single" w:sz="4" w:space="0" w:color="auto"/>
            </w:tcBorders>
            <w:vAlign w:val="center"/>
            <w:hideMark/>
          </w:tcPr>
          <w:p w14:paraId="07F7AB6A" w14:textId="1038C1A9" w:rsidR="00D047CC" w:rsidRPr="002F73C3" w:rsidRDefault="00D047CC" w:rsidP="00D047CC">
            <w:pPr>
              <w:jc w:val="center"/>
              <w:rPr>
                <w:sz w:val="26"/>
                <w:szCs w:val="26"/>
              </w:rPr>
            </w:pPr>
          </w:p>
        </w:tc>
      </w:tr>
      <w:tr w:rsidR="00D047CC" w:rsidRPr="002F73C3" w14:paraId="488BD175" w14:textId="77777777" w:rsidTr="00D047CC">
        <w:trPr>
          <w:trHeight w:val="425"/>
        </w:trPr>
        <w:tc>
          <w:tcPr>
            <w:tcW w:w="959" w:type="dxa"/>
            <w:tcBorders>
              <w:top w:val="nil"/>
              <w:left w:val="single" w:sz="4" w:space="0" w:color="auto"/>
              <w:bottom w:val="single" w:sz="4" w:space="0" w:color="auto"/>
              <w:right w:val="nil"/>
            </w:tcBorders>
            <w:vAlign w:val="center"/>
            <w:hideMark/>
          </w:tcPr>
          <w:p w14:paraId="60BD8C5B" w14:textId="77777777" w:rsidR="00D047CC" w:rsidRPr="002F73C3" w:rsidRDefault="00D047CC" w:rsidP="00D047CC">
            <w:pPr>
              <w:jc w:val="center"/>
              <w:rPr>
                <w:sz w:val="26"/>
                <w:szCs w:val="26"/>
              </w:rPr>
            </w:pPr>
            <w:r w:rsidRPr="002F73C3">
              <w:rPr>
                <w:sz w:val="26"/>
                <w:szCs w:val="26"/>
              </w:rPr>
              <w:t>5</w:t>
            </w:r>
          </w:p>
        </w:tc>
        <w:tc>
          <w:tcPr>
            <w:tcW w:w="3260" w:type="dxa"/>
            <w:tcBorders>
              <w:top w:val="nil"/>
              <w:left w:val="single" w:sz="4" w:space="0" w:color="auto"/>
              <w:bottom w:val="single" w:sz="4" w:space="0" w:color="auto"/>
              <w:right w:val="single" w:sz="4" w:space="0" w:color="auto"/>
            </w:tcBorders>
            <w:vAlign w:val="center"/>
            <w:hideMark/>
          </w:tcPr>
          <w:p w14:paraId="62BE7AEA" w14:textId="77777777" w:rsidR="00D047CC" w:rsidRPr="002F73C3" w:rsidRDefault="00D047CC" w:rsidP="00D047CC">
            <w:pPr>
              <w:rPr>
                <w:sz w:val="26"/>
                <w:szCs w:val="26"/>
              </w:rPr>
            </w:pPr>
            <w:r w:rsidRPr="002F73C3">
              <w:rPr>
                <w:sz w:val="26"/>
                <w:szCs w:val="26"/>
              </w:rPr>
              <w:t>Bàn dập ghim</w:t>
            </w:r>
          </w:p>
        </w:tc>
        <w:tc>
          <w:tcPr>
            <w:tcW w:w="1117" w:type="dxa"/>
            <w:tcBorders>
              <w:top w:val="nil"/>
              <w:left w:val="nil"/>
              <w:bottom w:val="single" w:sz="4" w:space="0" w:color="auto"/>
              <w:right w:val="single" w:sz="4" w:space="0" w:color="auto"/>
            </w:tcBorders>
            <w:vAlign w:val="center"/>
            <w:hideMark/>
          </w:tcPr>
          <w:p w14:paraId="407E4683"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4763F1D2" w14:textId="77777777" w:rsidR="00D047CC" w:rsidRPr="002F73C3" w:rsidRDefault="00D047CC" w:rsidP="00D047CC">
            <w:pPr>
              <w:jc w:val="center"/>
              <w:rPr>
                <w:sz w:val="26"/>
                <w:szCs w:val="26"/>
              </w:rPr>
            </w:pPr>
            <w:r w:rsidRPr="002F73C3">
              <w:rPr>
                <w:sz w:val="26"/>
                <w:szCs w:val="26"/>
              </w:rPr>
              <w:t>24</w:t>
            </w:r>
          </w:p>
        </w:tc>
        <w:tc>
          <w:tcPr>
            <w:tcW w:w="1475" w:type="dxa"/>
            <w:tcBorders>
              <w:top w:val="nil"/>
              <w:left w:val="single" w:sz="4" w:space="0" w:color="auto"/>
              <w:bottom w:val="single" w:sz="4" w:space="0" w:color="auto"/>
              <w:right w:val="single" w:sz="4" w:space="0" w:color="auto"/>
            </w:tcBorders>
            <w:vAlign w:val="center"/>
            <w:hideMark/>
          </w:tcPr>
          <w:p w14:paraId="6040E426" w14:textId="405083C7" w:rsidR="00D047CC" w:rsidRPr="002F73C3" w:rsidRDefault="00D047CC" w:rsidP="00D047CC">
            <w:pPr>
              <w:jc w:val="center"/>
              <w:rPr>
                <w:sz w:val="26"/>
                <w:szCs w:val="26"/>
              </w:rPr>
            </w:pPr>
            <w:r w:rsidRPr="002F73C3">
              <w:t>410</w:t>
            </w:r>
          </w:p>
        </w:tc>
        <w:tc>
          <w:tcPr>
            <w:tcW w:w="1701" w:type="dxa"/>
            <w:tcBorders>
              <w:top w:val="nil"/>
              <w:left w:val="nil"/>
              <w:bottom w:val="single" w:sz="4" w:space="0" w:color="auto"/>
              <w:right w:val="single" w:sz="4" w:space="0" w:color="auto"/>
            </w:tcBorders>
            <w:vAlign w:val="center"/>
            <w:hideMark/>
          </w:tcPr>
          <w:p w14:paraId="347D5DFF" w14:textId="6BDC3A96" w:rsidR="00D047CC" w:rsidRPr="002F73C3" w:rsidRDefault="00D047CC" w:rsidP="00D047CC">
            <w:pPr>
              <w:jc w:val="center"/>
              <w:rPr>
                <w:sz w:val="26"/>
                <w:szCs w:val="26"/>
              </w:rPr>
            </w:pPr>
          </w:p>
        </w:tc>
      </w:tr>
      <w:tr w:rsidR="00D047CC" w:rsidRPr="002F73C3" w14:paraId="5CF863A4" w14:textId="77777777" w:rsidTr="00D047CC">
        <w:trPr>
          <w:trHeight w:val="425"/>
        </w:trPr>
        <w:tc>
          <w:tcPr>
            <w:tcW w:w="959" w:type="dxa"/>
            <w:tcBorders>
              <w:top w:val="nil"/>
              <w:left w:val="single" w:sz="4" w:space="0" w:color="auto"/>
              <w:bottom w:val="single" w:sz="4" w:space="0" w:color="auto"/>
              <w:right w:val="nil"/>
            </w:tcBorders>
            <w:vAlign w:val="center"/>
            <w:hideMark/>
          </w:tcPr>
          <w:p w14:paraId="36EF5CD5" w14:textId="77777777" w:rsidR="00D047CC" w:rsidRPr="002F73C3" w:rsidRDefault="00D047CC" w:rsidP="00D047CC">
            <w:pPr>
              <w:jc w:val="center"/>
              <w:rPr>
                <w:sz w:val="26"/>
                <w:szCs w:val="26"/>
              </w:rPr>
            </w:pPr>
            <w:r w:rsidRPr="002F73C3">
              <w:rPr>
                <w:sz w:val="26"/>
                <w:szCs w:val="26"/>
              </w:rPr>
              <w:t>6</w:t>
            </w:r>
          </w:p>
        </w:tc>
        <w:tc>
          <w:tcPr>
            <w:tcW w:w="3260" w:type="dxa"/>
            <w:tcBorders>
              <w:top w:val="nil"/>
              <w:left w:val="single" w:sz="4" w:space="0" w:color="auto"/>
              <w:bottom w:val="single" w:sz="4" w:space="0" w:color="auto"/>
              <w:right w:val="single" w:sz="4" w:space="0" w:color="auto"/>
            </w:tcBorders>
            <w:vAlign w:val="center"/>
            <w:hideMark/>
          </w:tcPr>
          <w:p w14:paraId="17C91D5D" w14:textId="77777777" w:rsidR="00D047CC" w:rsidRPr="002F73C3" w:rsidRDefault="00D047CC" w:rsidP="00D047CC">
            <w:pPr>
              <w:rPr>
                <w:sz w:val="26"/>
                <w:szCs w:val="26"/>
              </w:rPr>
            </w:pPr>
            <w:r w:rsidRPr="002F73C3">
              <w:rPr>
                <w:sz w:val="26"/>
                <w:szCs w:val="26"/>
              </w:rPr>
              <w:t>Quần áo bảo hộ lao động</w:t>
            </w:r>
          </w:p>
        </w:tc>
        <w:tc>
          <w:tcPr>
            <w:tcW w:w="1117" w:type="dxa"/>
            <w:tcBorders>
              <w:top w:val="nil"/>
              <w:left w:val="nil"/>
              <w:bottom w:val="single" w:sz="4" w:space="0" w:color="auto"/>
              <w:right w:val="single" w:sz="4" w:space="0" w:color="auto"/>
            </w:tcBorders>
            <w:vAlign w:val="center"/>
            <w:hideMark/>
          </w:tcPr>
          <w:p w14:paraId="1978454A" w14:textId="77777777" w:rsidR="00D047CC" w:rsidRPr="002F73C3" w:rsidRDefault="00D047CC" w:rsidP="00D047CC">
            <w:pPr>
              <w:jc w:val="center"/>
              <w:rPr>
                <w:sz w:val="26"/>
                <w:szCs w:val="26"/>
              </w:rPr>
            </w:pPr>
            <w:r w:rsidRPr="002F73C3">
              <w:rPr>
                <w:sz w:val="26"/>
                <w:szCs w:val="26"/>
              </w:rPr>
              <w:t>Bộ</w:t>
            </w:r>
          </w:p>
        </w:tc>
        <w:tc>
          <w:tcPr>
            <w:tcW w:w="982" w:type="dxa"/>
            <w:tcBorders>
              <w:top w:val="nil"/>
              <w:left w:val="nil"/>
              <w:bottom w:val="single" w:sz="4" w:space="0" w:color="auto"/>
              <w:right w:val="single" w:sz="4" w:space="0" w:color="auto"/>
            </w:tcBorders>
            <w:vAlign w:val="center"/>
            <w:hideMark/>
          </w:tcPr>
          <w:p w14:paraId="3606ECD1" w14:textId="77777777" w:rsidR="00D047CC" w:rsidRPr="002F73C3" w:rsidRDefault="00D047CC" w:rsidP="00D047CC">
            <w:pPr>
              <w:jc w:val="center"/>
              <w:rPr>
                <w:sz w:val="26"/>
                <w:szCs w:val="26"/>
              </w:rPr>
            </w:pPr>
            <w:r w:rsidRPr="002F73C3">
              <w:rPr>
                <w:sz w:val="26"/>
                <w:szCs w:val="26"/>
              </w:rPr>
              <w:t>18</w:t>
            </w:r>
          </w:p>
        </w:tc>
        <w:tc>
          <w:tcPr>
            <w:tcW w:w="1475" w:type="dxa"/>
            <w:tcBorders>
              <w:top w:val="nil"/>
              <w:left w:val="single" w:sz="4" w:space="0" w:color="auto"/>
              <w:bottom w:val="single" w:sz="4" w:space="0" w:color="auto"/>
              <w:right w:val="single" w:sz="4" w:space="0" w:color="auto"/>
            </w:tcBorders>
            <w:vAlign w:val="center"/>
            <w:hideMark/>
          </w:tcPr>
          <w:p w14:paraId="42B7EBF6" w14:textId="7AC08FC3" w:rsidR="00D047CC" w:rsidRPr="002F73C3" w:rsidRDefault="00D047CC" w:rsidP="00D047CC">
            <w:pPr>
              <w:jc w:val="center"/>
              <w:rPr>
                <w:sz w:val="26"/>
                <w:szCs w:val="26"/>
              </w:rPr>
            </w:pPr>
          </w:p>
        </w:tc>
        <w:tc>
          <w:tcPr>
            <w:tcW w:w="1701" w:type="dxa"/>
            <w:tcBorders>
              <w:top w:val="nil"/>
              <w:left w:val="nil"/>
              <w:bottom w:val="single" w:sz="4" w:space="0" w:color="auto"/>
              <w:right w:val="single" w:sz="4" w:space="0" w:color="auto"/>
            </w:tcBorders>
            <w:vAlign w:val="center"/>
            <w:hideMark/>
          </w:tcPr>
          <w:p w14:paraId="24E414A2" w14:textId="7AF76438" w:rsidR="00D047CC" w:rsidRPr="002F73C3" w:rsidRDefault="00D047CC" w:rsidP="00D047CC">
            <w:pPr>
              <w:jc w:val="center"/>
              <w:rPr>
                <w:sz w:val="26"/>
                <w:szCs w:val="26"/>
              </w:rPr>
            </w:pPr>
            <w:r w:rsidRPr="002F73C3">
              <w:t>2.644</w:t>
            </w:r>
          </w:p>
        </w:tc>
      </w:tr>
      <w:tr w:rsidR="00D047CC" w:rsidRPr="002F73C3" w14:paraId="38079A01" w14:textId="77777777" w:rsidTr="00D047CC">
        <w:trPr>
          <w:trHeight w:val="425"/>
        </w:trPr>
        <w:tc>
          <w:tcPr>
            <w:tcW w:w="959" w:type="dxa"/>
            <w:tcBorders>
              <w:top w:val="nil"/>
              <w:left w:val="single" w:sz="4" w:space="0" w:color="auto"/>
              <w:bottom w:val="single" w:sz="4" w:space="0" w:color="auto"/>
              <w:right w:val="nil"/>
            </w:tcBorders>
            <w:vAlign w:val="center"/>
            <w:hideMark/>
          </w:tcPr>
          <w:p w14:paraId="40136DC9" w14:textId="77777777" w:rsidR="00D047CC" w:rsidRPr="002F73C3" w:rsidRDefault="00D047CC" w:rsidP="00D047CC">
            <w:pPr>
              <w:jc w:val="center"/>
              <w:rPr>
                <w:sz w:val="26"/>
                <w:szCs w:val="26"/>
              </w:rPr>
            </w:pPr>
            <w:r w:rsidRPr="002F73C3">
              <w:rPr>
                <w:sz w:val="26"/>
                <w:szCs w:val="26"/>
              </w:rPr>
              <w:t>7</w:t>
            </w:r>
          </w:p>
        </w:tc>
        <w:tc>
          <w:tcPr>
            <w:tcW w:w="3260" w:type="dxa"/>
            <w:tcBorders>
              <w:top w:val="nil"/>
              <w:left w:val="single" w:sz="4" w:space="0" w:color="auto"/>
              <w:bottom w:val="single" w:sz="4" w:space="0" w:color="auto"/>
              <w:right w:val="single" w:sz="4" w:space="0" w:color="auto"/>
            </w:tcBorders>
            <w:vAlign w:val="center"/>
            <w:hideMark/>
          </w:tcPr>
          <w:p w14:paraId="44677E61" w14:textId="77777777" w:rsidR="00D047CC" w:rsidRPr="002F73C3" w:rsidRDefault="00D047CC" w:rsidP="00D047CC">
            <w:pPr>
              <w:rPr>
                <w:sz w:val="26"/>
                <w:szCs w:val="26"/>
              </w:rPr>
            </w:pPr>
            <w:r w:rsidRPr="002F73C3">
              <w:rPr>
                <w:sz w:val="26"/>
                <w:szCs w:val="26"/>
              </w:rPr>
              <w:t>Giày bảo hộ</w:t>
            </w:r>
          </w:p>
        </w:tc>
        <w:tc>
          <w:tcPr>
            <w:tcW w:w="1117" w:type="dxa"/>
            <w:tcBorders>
              <w:top w:val="nil"/>
              <w:left w:val="nil"/>
              <w:bottom w:val="single" w:sz="4" w:space="0" w:color="auto"/>
              <w:right w:val="single" w:sz="4" w:space="0" w:color="auto"/>
            </w:tcBorders>
            <w:vAlign w:val="center"/>
            <w:hideMark/>
          </w:tcPr>
          <w:p w14:paraId="51681838" w14:textId="77777777" w:rsidR="00D047CC" w:rsidRPr="002F73C3" w:rsidRDefault="00D047CC" w:rsidP="00D047CC">
            <w:pPr>
              <w:jc w:val="center"/>
              <w:rPr>
                <w:sz w:val="26"/>
                <w:szCs w:val="26"/>
              </w:rPr>
            </w:pPr>
            <w:r w:rsidRPr="002F73C3">
              <w:rPr>
                <w:sz w:val="26"/>
                <w:szCs w:val="26"/>
              </w:rPr>
              <w:t>Đôi</w:t>
            </w:r>
          </w:p>
        </w:tc>
        <w:tc>
          <w:tcPr>
            <w:tcW w:w="982" w:type="dxa"/>
            <w:tcBorders>
              <w:top w:val="nil"/>
              <w:left w:val="nil"/>
              <w:bottom w:val="single" w:sz="4" w:space="0" w:color="auto"/>
              <w:right w:val="single" w:sz="4" w:space="0" w:color="auto"/>
            </w:tcBorders>
            <w:vAlign w:val="center"/>
            <w:hideMark/>
          </w:tcPr>
          <w:p w14:paraId="2175F30A" w14:textId="77777777" w:rsidR="00D047CC" w:rsidRPr="002F73C3" w:rsidRDefault="00D047CC" w:rsidP="00D047CC">
            <w:pPr>
              <w:jc w:val="center"/>
              <w:rPr>
                <w:sz w:val="26"/>
                <w:szCs w:val="26"/>
              </w:rPr>
            </w:pPr>
            <w:r w:rsidRPr="002F73C3">
              <w:rPr>
                <w:sz w:val="26"/>
                <w:szCs w:val="26"/>
              </w:rPr>
              <w:t>6</w:t>
            </w:r>
          </w:p>
        </w:tc>
        <w:tc>
          <w:tcPr>
            <w:tcW w:w="1475" w:type="dxa"/>
            <w:tcBorders>
              <w:top w:val="nil"/>
              <w:left w:val="single" w:sz="4" w:space="0" w:color="auto"/>
              <w:bottom w:val="single" w:sz="4" w:space="0" w:color="auto"/>
              <w:right w:val="single" w:sz="4" w:space="0" w:color="auto"/>
            </w:tcBorders>
            <w:vAlign w:val="center"/>
            <w:hideMark/>
          </w:tcPr>
          <w:p w14:paraId="44F9802E" w14:textId="7FCCC342" w:rsidR="00D047CC" w:rsidRPr="002F73C3" w:rsidRDefault="00D047CC" w:rsidP="00D047CC">
            <w:pPr>
              <w:jc w:val="center"/>
              <w:rPr>
                <w:sz w:val="26"/>
                <w:szCs w:val="26"/>
              </w:rPr>
            </w:pPr>
          </w:p>
        </w:tc>
        <w:tc>
          <w:tcPr>
            <w:tcW w:w="1701" w:type="dxa"/>
            <w:tcBorders>
              <w:top w:val="nil"/>
              <w:left w:val="nil"/>
              <w:bottom w:val="single" w:sz="4" w:space="0" w:color="auto"/>
              <w:right w:val="single" w:sz="4" w:space="0" w:color="auto"/>
            </w:tcBorders>
            <w:vAlign w:val="center"/>
            <w:hideMark/>
          </w:tcPr>
          <w:p w14:paraId="32B72B5F" w14:textId="579FB4FA" w:rsidR="00D047CC" w:rsidRPr="002F73C3" w:rsidRDefault="00D047CC" w:rsidP="00D047CC">
            <w:pPr>
              <w:jc w:val="center"/>
              <w:rPr>
                <w:sz w:val="26"/>
                <w:szCs w:val="26"/>
              </w:rPr>
            </w:pPr>
            <w:r w:rsidRPr="002F73C3">
              <w:t>2.644</w:t>
            </w:r>
          </w:p>
        </w:tc>
      </w:tr>
      <w:tr w:rsidR="00D047CC" w:rsidRPr="002F73C3" w14:paraId="41BC1AA3" w14:textId="77777777" w:rsidTr="00D047CC">
        <w:trPr>
          <w:trHeight w:val="425"/>
        </w:trPr>
        <w:tc>
          <w:tcPr>
            <w:tcW w:w="959" w:type="dxa"/>
            <w:tcBorders>
              <w:top w:val="nil"/>
              <w:left w:val="single" w:sz="4" w:space="0" w:color="auto"/>
              <w:bottom w:val="single" w:sz="4" w:space="0" w:color="auto"/>
              <w:right w:val="nil"/>
            </w:tcBorders>
            <w:vAlign w:val="center"/>
            <w:hideMark/>
          </w:tcPr>
          <w:p w14:paraId="16ABDE93" w14:textId="77777777" w:rsidR="00D047CC" w:rsidRPr="002F73C3" w:rsidRDefault="00D047CC" w:rsidP="00D047CC">
            <w:pPr>
              <w:jc w:val="center"/>
              <w:rPr>
                <w:sz w:val="26"/>
                <w:szCs w:val="26"/>
              </w:rPr>
            </w:pPr>
            <w:r w:rsidRPr="002F73C3">
              <w:rPr>
                <w:sz w:val="26"/>
                <w:szCs w:val="26"/>
              </w:rPr>
              <w:t>8</w:t>
            </w:r>
          </w:p>
        </w:tc>
        <w:tc>
          <w:tcPr>
            <w:tcW w:w="3260" w:type="dxa"/>
            <w:tcBorders>
              <w:top w:val="nil"/>
              <w:left w:val="single" w:sz="4" w:space="0" w:color="auto"/>
              <w:bottom w:val="single" w:sz="4" w:space="0" w:color="auto"/>
              <w:right w:val="single" w:sz="4" w:space="0" w:color="auto"/>
            </w:tcBorders>
            <w:vAlign w:val="center"/>
            <w:hideMark/>
          </w:tcPr>
          <w:p w14:paraId="5A866872" w14:textId="77777777" w:rsidR="00D047CC" w:rsidRPr="002F73C3" w:rsidRDefault="00D047CC" w:rsidP="00D047CC">
            <w:pPr>
              <w:rPr>
                <w:sz w:val="26"/>
                <w:szCs w:val="26"/>
              </w:rPr>
            </w:pPr>
            <w:r w:rsidRPr="002F73C3">
              <w:rPr>
                <w:sz w:val="26"/>
                <w:szCs w:val="26"/>
              </w:rPr>
              <w:t>Tất</w:t>
            </w:r>
          </w:p>
        </w:tc>
        <w:tc>
          <w:tcPr>
            <w:tcW w:w="1117" w:type="dxa"/>
            <w:tcBorders>
              <w:top w:val="nil"/>
              <w:left w:val="nil"/>
              <w:bottom w:val="single" w:sz="4" w:space="0" w:color="auto"/>
              <w:right w:val="single" w:sz="4" w:space="0" w:color="auto"/>
            </w:tcBorders>
            <w:vAlign w:val="center"/>
            <w:hideMark/>
          </w:tcPr>
          <w:p w14:paraId="7161BC58" w14:textId="77777777" w:rsidR="00D047CC" w:rsidRPr="002F73C3" w:rsidRDefault="00D047CC" w:rsidP="00D047CC">
            <w:pPr>
              <w:jc w:val="center"/>
              <w:rPr>
                <w:sz w:val="26"/>
                <w:szCs w:val="26"/>
              </w:rPr>
            </w:pPr>
            <w:r w:rsidRPr="002F73C3">
              <w:rPr>
                <w:sz w:val="26"/>
                <w:szCs w:val="26"/>
              </w:rPr>
              <w:t>Đôi</w:t>
            </w:r>
          </w:p>
        </w:tc>
        <w:tc>
          <w:tcPr>
            <w:tcW w:w="982" w:type="dxa"/>
            <w:tcBorders>
              <w:top w:val="nil"/>
              <w:left w:val="nil"/>
              <w:bottom w:val="single" w:sz="4" w:space="0" w:color="auto"/>
              <w:right w:val="single" w:sz="4" w:space="0" w:color="auto"/>
            </w:tcBorders>
            <w:vAlign w:val="center"/>
            <w:hideMark/>
          </w:tcPr>
          <w:p w14:paraId="4D83817E" w14:textId="77777777" w:rsidR="00D047CC" w:rsidRPr="002F73C3" w:rsidRDefault="00D047CC" w:rsidP="00D047CC">
            <w:pPr>
              <w:jc w:val="center"/>
              <w:rPr>
                <w:sz w:val="26"/>
                <w:szCs w:val="26"/>
              </w:rPr>
            </w:pPr>
            <w:r w:rsidRPr="002F73C3">
              <w:rPr>
                <w:sz w:val="26"/>
                <w:szCs w:val="26"/>
              </w:rPr>
              <w:t>6</w:t>
            </w:r>
          </w:p>
        </w:tc>
        <w:tc>
          <w:tcPr>
            <w:tcW w:w="1475" w:type="dxa"/>
            <w:tcBorders>
              <w:top w:val="nil"/>
              <w:left w:val="single" w:sz="4" w:space="0" w:color="auto"/>
              <w:bottom w:val="single" w:sz="4" w:space="0" w:color="auto"/>
              <w:right w:val="single" w:sz="4" w:space="0" w:color="auto"/>
            </w:tcBorders>
            <w:vAlign w:val="center"/>
            <w:hideMark/>
          </w:tcPr>
          <w:p w14:paraId="490B8CA0" w14:textId="24EEB70F" w:rsidR="00D047CC" w:rsidRPr="002F73C3" w:rsidRDefault="00D047CC" w:rsidP="00D047CC">
            <w:pPr>
              <w:jc w:val="center"/>
              <w:rPr>
                <w:sz w:val="26"/>
                <w:szCs w:val="26"/>
              </w:rPr>
            </w:pPr>
          </w:p>
        </w:tc>
        <w:tc>
          <w:tcPr>
            <w:tcW w:w="1701" w:type="dxa"/>
            <w:tcBorders>
              <w:top w:val="nil"/>
              <w:left w:val="nil"/>
              <w:bottom w:val="single" w:sz="4" w:space="0" w:color="auto"/>
              <w:right w:val="single" w:sz="4" w:space="0" w:color="auto"/>
            </w:tcBorders>
            <w:vAlign w:val="center"/>
            <w:hideMark/>
          </w:tcPr>
          <w:p w14:paraId="5B1EA566" w14:textId="70856710" w:rsidR="00D047CC" w:rsidRPr="002F73C3" w:rsidRDefault="00D047CC" w:rsidP="00D047CC">
            <w:pPr>
              <w:jc w:val="center"/>
              <w:rPr>
                <w:sz w:val="26"/>
                <w:szCs w:val="26"/>
              </w:rPr>
            </w:pPr>
            <w:r w:rsidRPr="002F73C3">
              <w:t>2.644</w:t>
            </w:r>
          </w:p>
        </w:tc>
      </w:tr>
      <w:tr w:rsidR="00D047CC" w:rsidRPr="002F73C3" w14:paraId="4B844558" w14:textId="77777777" w:rsidTr="00D047CC">
        <w:trPr>
          <w:trHeight w:val="425"/>
        </w:trPr>
        <w:tc>
          <w:tcPr>
            <w:tcW w:w="959" w:type="dxa"/>
            <w:tcBorders>
              <w:top w:val="nil"/>
              <w:left w:val="single" w:sz="4" w:space="0" w:color="auto"/>
              <w:bottom w:val="single" w:sz="4" w:space="0" w:color="auto"/>
              <w:right w:val="nil"/>
            </w:tcBorders>
            <w:vAlign w:val="center"/>
            <w:hideMark/>
          </w:tcPr>
          <w:p w14:paraId="6856BE39" w14:textId="77777777" w:rsidR="00D047CC" w:rsidRPr="002F73C3" w:rsidRDefault="00D047CC" w:rsidP="00D047CC">
            <w:pPr>
              <w:jc w:val="center"/>
              <w:rPr>
                <w:sz w:val="26"/>
                <w:szCs w:val="26"/>
              </w:rPr>
            </w:pPr>
            <w:r w:rsidRPr="002F73C3">
              <w:rPr>
                <w:sz w:val="26"/>
                <w:szCs w:val="26"/>
              </w:rPr>
              <w:t>9</w:t>
            </w:r>
          </w:p>
        </w:tc>
        <w:tc>
          <w:tcPr>
            <w:tcW w:w="3260" w:type="dxa"/>
            <w:tcBorders>
              <w:top w:val="nil"/>
              <w:left w:val="single" w:sz="4" w:space="0" w:color="auto"/>
              <w:bottom w:val="single" w:sz="4" w:space="0" w:color="auto"/>
              <w:right w:val="single" w:sz="4" w:space="0" w:color="auto"/>
            </w:tcBorders>
            <w:vAlign w:val="center"/>
            <w:hideMark/>
          </w:tcPr>
          <w:p w14:paraId="62CC76D5" w14:textId="77777777" w:rsidR="00D047CC" w:rsidRPr="002F73C3" w:rsidRDefault="00D047CC" w:rsidP="00D047CC">
            <w:pPr>
              <w:rPr>
                <w:sz w:val="26"/>
                <w:szCs w:val="26"/>
              </w:rPr>
            </w:pPr>
            <w:r w:rsidRPr="002F73C3">
              <w:rPr>
                <w:sz w:val="26"/>
                <w:szCs w:val="26"/>
              </w:rPr>
              <w:t>Cặp đựng tài liệu</w:t>
            </w:r>
          </w:p>
        </w:tc>
        <w:tc>
          <w:tcPr>
            <w:tcW w:w="1117" w:type="dxa"/>
            <w:tcBorders>
              <w:top w:val="nil"/>
              <w:left w:val="nil"/>
              <w:bottom w:val="single" w:sz="4" w:space="0" w:color="auto"/>
              <w:right w:val="single" w:sz="4" w:space="0" w:color="auto"/>
            </w:tcBorders>
            <w:vAlign w:val="center"/>
            <w:hideMark/>
          </w:tcPr>
          <w:p w14:paraId="58F7B952"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328D66DE" w14:textId="77777777" w:rsidR="00D047CC" w:rsidRPr="002F73C3" w:rsidRDefault="00D047CC" w:rsidP="00D047CC">
            <w:pPr>
              <w:jc w:val="center"/>
              <w:rPr>
                <w:sz w:val="26"/>
                <w:szCs w:val="26"/>
              </w:rPr>
            </w:pPr>
            <w:r w:rsidRPr="002F73C3">
              <w:rPr>
                <w:sz w:val="26"/>
                <w:szCs w:val="26"/>
              </w:rPr>
              <w:t>24</w:t>
            </w:r>
          </w:p>
        </w:tc>
        <w:tc>
          <w:tcPr>
            <w:tcW w:w="1475" w:type="dxa"/>
            <w:tcBorders>
              <w:top w:val="nil"/>
              <w:left w:val="single" w:sz="4" w:space="0" w:color="auto"/>
              <w:bottom w:val="single" w:sz="4" w:space="0" w:color="auto"/>
              <w:right w:val="single" w:sz="4" w:space="0" w:color="auto"/>
            </w:tcBorders>
            <w:vAlign w:val="center"/>
            <w:hideMark/>
          </w:tcPr>
          <w:p w14:paraId="75B01196" w14:textId="48CFD177" w:rsidR="00D047CC" w:rsidRPr="002F73C3" w:rsidRDefault="00D047CC" w:rsidP="00D047CC">
            <w:pPr>
              <w:jc w:val="center"/>
              <w:rPr>
                <w:sz w:val="26"/>
                <w:szCs w:val="26"/>
              </w:rPr>
            </w:pPr>
          </w:p>
        </w:tc>
        <w:tc>
          <w:tcPr>
            <w:tcW w:w="1701" w:type="dxa"/>
            <w:tcBorders>
              <w:top w:val="nil"/>
              <w:left w:val="nil"/>
              <w:bottom w:val="single" w:sz="4" w:space="0" w:color="auto"/>
              <w:right w:val="single" w:sz="4" w:space="0" w:color="auto"/>
            </w:tcBorders>
            <w:vAlign w:val="center"/>
            <w:hideMark/>
          </w:tcPr>
          <w:p w14:paraId="7E9F9782" w14:textId="09F4F83C" w:rsidR="00D047CC" w:rsidRPr="002F73C3" w:rsidRDefault="00D047CC" w:rsidP="00D047CC">
            <w:pPr>
              <w:jc w:val="center"/>
              <w:rPr>
                <w:sz w:val="26"/>
                <w:szCs w:val="26"/>
              </w:rPr>
            </w:pPr>
            <w:r w:rsidRPr="002F73C3">
              <w:t>2.644</w:t>
            </w:r>
          </w:p>
        </w:tc>
      </w:tr>
      <w:tr w:rsidR="00D047CC" w:rsidRPr="002F73C3" w14:paraId="5898D3FC" w14:textId="77777777" w:rsidTr="00D047CC">
        <w:trPr>
          <w:trHeight w:val="425"/>
        </w:trPr>
        <w:tc>
          <w:tcPr>
            <w:tcW w:w="959" w:type="dxa"/>
            <w:tcBorders>
              <w:top w:val="nil"/>
              <w:left w:val="single" w:sz="4" w:space="0" w:color="auto"/>
              <w:bottom w:val="single" w:sz="4" w:space="0" w:color="auto"/>
              <w:right w:val="nil"/>
            </w:tcBorders>
            <w:vAlign w:val="center"/>
            <w:hideMark/>
          </w:tcPr>
          <w:p w14:paraId="2C652932" w14:textId="77777777" w:rsidR="00D047CC" w:rsidRPr="002F73C3" w:rsidRDefault="00D047CC" w:rsidP="00D047CC">
            <w:pPr>
              <w:jc w:val="center"/>
              <w:rPr>
                <w:sz w:val="26"/>
                <w:szCs w:val="26"/>
              </w:rPr>
            </w:pPr>
            <w:r w:rsidRPr="002F73C3">
              <w:rPr>
                <w:sz w:val="26"/>
                <w:szCs w:val="26"/>
              </w:rPr>
              <w:t>10</w:t>
            </w:r>
          </w:p>
        </w:tc>
        <w:tc>
          <w:tcPr>
            <w:tcW w:w="3260" w:type="dxa"/>
            <w:tcBorders>
              <w:top w:val="nil"/>
              <w:left w:val="single" w:sz="4" w:space="0" w:color="auto"/>
              <w:bottom w:val="single" w:sz="4" w:space="0" w:color="auto"/>
              <w:right w:val="single" w:sz="4" w:space="0" w:color="auto"/>
            </w:tcBorders>
            <w:vAlign w:val="center"/>
            <w:hideMark/>
          </w:tcPr>
          <w:p w14:paraId="3FEA300A" w14:textId="77777777" w:rsidR="00D047CC" w:rsidRPr="002F73C3" w:rsidRDefault="00D047CC" w:rsidP="00D047CC">
            <w:pPr>
              <w:rPr>
                <w:sz w:val="26"/>
                <w:szCs w:val="26"/>
              </w:rPr>
            </w:pPr>
            <w:r w:rsidRPr="002F73C3">
              <w:rPr>
                <w:sz w:val="26"/>
                <w:szCs w:val="26"/>
              </w:rPr>
              <w:t>Mũ cứng</w:t>
            </w:r>
          </w:p>
        </w:tc>
        <w:tc>
          <w:tcPr>
            <w:tcW w:w="1117" w:type="dxa"/>
            <w:tcBorders>
              <w:top w:val="nil"/>
              <w:left w:val="nil"/>
              <w:bottom w:val="single" w:sz="4" w:space="0" w:color="auto"/>
              <w:right w:val="single" w:sz="4" w:space="0" w:color="auto"/>
            </w:tcBorders>
            <w:vAlign w:val="center"/>
            <w:hideMark/>
          </w:tcPr>
          <w:p w14:paraId="1641D769"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76F1A092" w14:textId="77777777" w:rsidR="00D047CC" w:rsidRPr="002F73C3" w:rsidRDefault="00D047CC" w:rsidP="00D047CC">
            <w:pPr>
              <w:jc w:val="center"/>
              <w:rPr>
                <w:sz w:val="26"/>
                <w:szCs w:val="26"/>
              </w:rPr>
            </w:pPr>
            <w:r w:rsidRPr="002F73C3">
              <w:rPr>
                <w:sz w:val="26"/>
                <w:szCs w:val="26"/>
              </w:rPr>
              <w:t>12</w:t>
            </w:r>
          </w:p>
        </w:tc>
        <w:tc>
          <w:tcPr>
            <w:tcW w:w="1475" w:type="dxa"/>
            <w:tcBorders>
              <w:top w:val="nil"/>
              <w:left w:val="single" w:sz="4" w:space="0" w:color="auto"/>
              <w:bottom w:val="single" w:sz="4" w:space="0" w:color="auto"/>
              <w:right w:val="single" w:sz="4" w:space="0" w:color="auto"/>
            </w:tcBorders>
            <w:vAlign w:val="center"/>
            <w:hideMark/>
          </w:tcPr>
          <w:p w14:paraId="2EAA018B" w14:textId="15E3BBCA" w:rsidR="00D047CC" w:rsidRPr="002F73C3" w:rsidRDefault="00D047CC" w:rsidP="00D047CC">
            <w:pPr>
              <w:jc w:val="center"/>
              <w:rPr>
                <w:sz w:val="26"/>
                <w:szCs w:val="26"/>
              </w:rPr>
            </w:pPr>
          </w:p>
        </w:tc>
        <w:tc>
          <w:tcPr>
            <w:tcW w:w="1701" w:type="dxa"/>
            <w:tcBorders>
              <w:top w:val="nil"/>
              <w:left w:val="nil"/>
              <w:bottom w:val="single" w:sz="4" w:space="0" w:color="auto"/>
              <w:right w:val="single" w:sz="4" w:space="0" w:color="auto"/>
            </w:tcBorders>
            <w:vAlign w:val="center"/>
            <w:hideMark/>
          </w:tcPr>
          <w:p w14:paraId="4B09F8C1" w14:textId="30FDCE84" w:rsidR="00D047CC" w:rsidRPr="002F73C3" w:rsidRDefault="00D047CC" w:rsidP="00D047CC">
            <w:pPr>
              <w:jc w:val="center"/>
              <w:rPr>
                <w:sz w:val="26"/>
                <w:szCs w:val="26"/>
              </w:rPr>
            </w:pPr>
            <w:r w:rsidRPr="002F73C3">
              <w:t>2.644</w:t>
            </w:r>
          </w:p>
        </w:tc>
      </w:tr>
      <w:tr w:rsidR="00D047CC" w:rsidRPr="002F73C3" w14:paraId="59D3D7A6" w14:textId="77777777" w:rsidTr="00D047CC">
        <w:trPr>
          <w:trHeight w:val="425"/>
        </w:trPr>
        <w:tc>
          <w:tcPr>
            <w:tcW w:w="959" w:type="dxa"/>
            <w:tcBorders>
              <w:top w:val="nil"/>
              <w:left w:val="single" w:sz="4" w:space="0" w:color="auto"/>
              <w:bottom w:val="single" w:sz="4" w:space="0" w:color="auto"/>
              <w:right w:val="nil"/>
            </w:tcBorders>
            <w:vAlign w:val="center"/>
            <w:hideMark/>
          </w:tcPr>
          <w:p w14:paraId="7A095C82" w14:textId="77777777" w:rsidR="00D047CC" w:rsidRPr="002F73C3" w:rsidRDefault="00D047CC" w:rsidP="00D047CC">
            <w:pPr>
              <w:jc w:val="center"/>
              <w:rPr>
                <w:sz w:val="26"/>
                <w:szCs w:val="26"/>
              </w:rPr>
            </w:pPr>
            <w:r w:rsidRPr="002F73C3">
              <w:rPr>
                <w:sz w:val="26"/>
                <w:szCs w:val="26"/>
              </w:rPr>
              <w:t>11</w:t>
            </w:r>
          </w:p>
        </w:tc>
        <w:tc>
          <w:tcPr>
            <w:tcW w:w="3260" w:type="dxa"/>
            <w:tcBorders>
              <w:top w:val="nil"/>
              <w:left w:val="single" w:sz="4" w:space="0" w:color="auto"/>
              <w:bottom w:val="single" w:sz="4" w:space="0" w:color="auto"/>
              <w:right w:val="single" w:sz="4" w:space="0" w:color="auto"/>
            </w:tcBorders>
            <w:vAlign w:val="center"/>
            <w:hideMark/>
          </w:tcPr>
          <w:p w14:paraId="542EF1FE" w14:textId="77777777" w:rsidR="00D047CC" w:rsidRPr="002F73C3" w:rsidRDefault="00D047CC" w:rsidP="00D047CC">
            <w:pPr>
              <w:rPr>
                <w:sz w:val="26"/>
                <w:szCs w:val="26"/>
              </w:rPr>
            </w:pPr>
            <w:r w:rsidRPr="002F73C3">
              <w:rPr>
                <w:sz w:val="26"/>
                <w:szCs w:val="26"/>
              </w:rPr>
              <w:t>USB (4 GB)</w:t>
            </w:r>
          </w:p>
        </w:tc>
        <w:tc>
          <w:tcPr>
            <w:tcW w:w="1117" w:type="dxa"/>
            <w:tcBorders>
              <w:top w:val="nil"/>
              <w:left w:val="nil"/>
              <w:bottom w:val="single" w:sz="4" w:space="0" w:color="auto"/>
              <w:right w:val="single" w:sz="4" w:space="0" w:color="auto"/>
            </w:tcBorders>
            <w:vAlign w:val="center"/>
            <w:hideMark/>
          </w:tcPr>
          <w:p w14:paraId="28068666"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1D5ECAD4" w14:textId="77777777" w:rsidR="00D047CC" w:rsidRPr="002F73C3" w:rsidRDefault="00D047CC" w:rsidP="00D047CC">
            <w:pPr>
              <w:jc w:val="center"/>
              <w:rPr>
                <w:sz w:val="26"/>
                <w:szCs w:val="26"/>
              </w:rPr>
            </w:pPr>
            <w:r w:rsidRPr="002F73C3">
              <w:rPr>
                <w:sz w:val="26"/>
                <w:szCs w:val="26"/>
              </w:rPr>
              <w:t>12</w:t>
            </w:r>
          </w:p>
        </w:tc>
        <w:tc>
          <w:tcPr>
            <w:tcW w:w="1475" w:type="dxa"/>
            <w:tcBorders>
              <w:top w:val="nil"/>
              <w:left w:val="single" w:sz="4" w:space="0" w:color="auto"/>
              <w:bottom w:val="single" w:sz="4" w:space="0" w:color="auto"/>
              <w:right w:val="single" w:sz="4" w:space="0" w:color="auto"/>
            </w:tcBorders>
            <w:vAlign w:val="center"/>
            <w:hideMark/>
          </w:tcPr>
          <w:p w14:paraId="5897DD56" w14:textId="57EF5C6D" w:rsidR="00D047CC" w:rsidRPr="002F73C3" w:rsidRDefault="00D047CC" w:rsidP="00D047CC">
            <w:pPr>
              <w:jc w:val="center"/>
              <w:rPr>
                <w:sz w:val="26"/>
                <w:szCs w:val="26"/>
              </w:rPr>
            </w:pPr>
            <w:r w:rsidRPr="002F73C3">
              <w:t>410</w:t>
            </w:r>
          </w:p>
        </w:tc>
        <w:tc>
          <w:tcPr>
            <w:tcW w:w="1701" w:type="dxa"/>
            <w:tcBorders>
              <w:top w:val="nil"/>
              <w:left w:val="nil"/>
              <w:bottom w:val="single" w:sz="4" w:space="0" w:color="auto"/>
              <w:right w:val="single" w:sz="4" w:space="0" w:color="auto"/>
            </w:tcBorders>
            <w:vAlign w:val="center"/>
            <w:hideMark/>
          </w:tcPr>
          <w:p w14:paraId="55132088" w14:textId="14B9A7A7" w:rsidR="00D047CC" w:rsidRPr="002F73C3" w:rsidRDefault="00D047CC" w:rsidP="00D047CC">
            <w:pPr>
              <w:jc w:val="center"/>
              <w:rPr>
                <w:sz w:val="26"/>
                <w:szCs w:val="26"/>
              </w:rPr>
            </w:pPr>
          </w:p>
        </w:tc>
      </w:tr>
      <w:tr w:rsidR="00D047CC" w:rsidRPr="002F73C3" w14:paraId="3C892E44" w14:textId="77777777" w:rsidTr="00D047CC">
        <w:trPr>
          <w:trHeight w:val="425"/>
        </w:trPr>
        <w:tc>
          <w:tcPr>
            <w:tcW w:w="959" w:type="dxa"/>
            <w:tcBorders>
              <w:top w:val="nil"/>
              <w:left w:val="single" w:sz="4" w:space="0" w:color="auto"/>
              <w:bottom w:val="single" w:sz="4" w:space="0" w:color="auto"/>
              <w:right w:val="nil"/>
            </w:tcBorders>
            <w:vAlign w:val="center"/>
            <w:hideMark/>
          </w:tcPr>
          <w:p w14:paraId="2F04D7C4" w14:textId="77777777" w:rsidR="00D047CC" w:rsidRPr="002F73C3" w:rsidRDefault="00D047CC" w:rsidP="00D047CC">
            <w:pPr>
              <w:jc w:val="center"/>
              <w:rPr>
                <w:sz w:val="26"/>
                <w:szCs w:val="26"/>
              </w:rPr>
            </w:pPr>
            <w:r w:rsidRPr="002F73C3">
              <w:rPr>
                <w:sz w:val="26"/>
                <w:szCs w:val="26"/>
              </w:rPr>
              <w:t>12</w:t>
            </w:r>
          </w:p>
        </w:tc>
        <w:tc>
          <w:tcPr>
            <w:tcW w:w="3260" w:type="dxa"/>
            <w:tcBorders>
              <w:top w:val="nil"/>
              <w:left w:val="single" w:sz="4" w:space="0" w:color="auto"/>
              <w:bottom w:val="single" w:sz="4" w:space="0" w:color="auto"/>
              <w:right w:val="single" w:sz="4" w:space="0" w:color="auto"/>
            </w:tcBorders>
            <w:vAlign w:val="center"/>
            <w:hideMark/>
          </w:tcPr>
          <w:p w14:paraId="67D65996" w14:textId="77777777" w:rsidR="00D047CC" w:rsidRPr="002F73C3" w:rsidRDefault="00D047CC" w:rsidP="00D047CC">
            <w:pPr>
              <w:rPr>
                <w:sz w:val="26"/>
                <w:szCs w:val="26"/>
              </w:rPr>
            </w:pPr>
            <w:r w:rsidRPr="002F73C3">
              <w:rPr>
                <w:sz w:val="26"/>
                <w:szCs w:val="26"/>
              </w:rPr>
              <w:t>Lưu điện</w:t>
            </w:r>
          </w:p>
        </w:tc>
        <w:tc>
          <w:tcPr>
            <w:tcW w:w="1117" w:type="dxa"/>
            <w:tcBorders>
              <w:top w:val="nil"/>
              <w:left w:val="nil"/>
              <w:bottom w:val="single" w:sz="4" w:space="0" w:color="auto"/>
              <w:right w:val="single" w:sz="4" w:space="0" w:color="auto"/>
            </w:tcBorders>
            <w:vAlign w:val="center"/>
            <w:hideMark/>
          </w:tcPr>
          <w:p w14:paraId="2537B21A"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64B8446B" w14:textId="77777777" w:rsidR="00D047CC" w:rsidRPr="002F73C3" w:rsidRDefault="00D047CC" w:rsidP="00D047CC">
            <w:pPr>
              <w:jc w:val="center"/>
              <w:rPr>
                <w:sz w:val="26"/>
                <w:szCs w:val="26"/>
              </w:rPr>
            </w:pPr>
            <w:r w:rsidRPr="002F73C3">
              <w:rPr>
                <w:sz w:val="26"/>
                <w:szCs w:val="26"/>
              </w:rPr>
              <w:t>60</w:t>
            </w:r>
          </w:p>
        </w:tc>
        <w:tc>
          <w:tcPr>
            <w:tcW w:w="1475" w:type="dxa"/>
            <w:tcBorders>
              <w:top w:val="nil"/>
              <w:left w:val="single" w:sz="4" w:space="0" w:color="auto"/>
              <w:bottom w:val="single" w:sz="4" w:space="0" w:color="auto"/>
              <w:right w:val="single" w:sz="4" w:space="0" w:color="auto"/>
            </w:tcBorders>
            <w:vAlign w:val="center"/>
            <w:hideMark/>
          </w:tcPr>
          <w:p w14:paraId="0C25A6D3" w14:textId="02B6B3FE" w:rsidR="00D047CC" w:rsidRPr="002F73C3" w:rsidRDefault="00D047CC" w:rsidP="00D047CC">
            <w:pPr>
              <w:jc w:val="center"/>
              <w:rPr>
                <w:sz w:val="26"/>
                <w:szCs w:val="26"/>
              </w:rPr>
            </w:pPr>
            <w:r w:rsidRPr="002F73C3">
              <w:t>1.312</w:t>
            </w:r>
          </w:p>
        </w:tc>
        <w:tc>
          <w:tcPr>
            <w:tcW w:w="1701" w:type="dxa"/>
            <w:tcBorders>
              <w:top w:val="nil"/>
              <w:left w:val="nil"/>
              <w:bottom w:val="single" w:sz="4" w:space="0" w:color="auto"/>
              <w:right w:val="single" w:sz="4" w:space="0" w:color="auto"/>
            </w:tcBorders>
            <w:vAlign w:val="center"/>
            <w:hideMark/>
          </w:tcPr>
          <w:p w14:paraId="1B7D99FD" w14:textId="3623D5D7" w:rsidR="00D047CC" w:rsidRPr="002F73C3" w:rsidRDefault="00D047CC" w:rsidP="00D047CC">
            <w:pPr>
              <w:jc w:val="center"/>
              <w:rPr>
                <w:sz w:val="26"/>
                <w:szCs w:val="26"/>
              </w:rPr>
            </w:pPr>
          </w:p>
        </w:tc>
      </w:tr>
      <w:tr w:rsidR="00D047CC" w:rsidRPr="002F73C3" w14:paraId="246DB4B3" w14:textId="77777777" w:rsidTr="00D047CC">
        <w:trPr>
          <w:trHeight w:val="425"/>
        </w:trPr>
        <w:tc>
          <w:tcPr>
            <w:tcW w:w="959" w:type="dxa"/>
            <w:tcBorders>
              <w:top w:val="nil"/>
              <w:left w:val="single" w:sz="4" w:space="0" w:color="auto"/>
              <w:bottom w:val="single" w:sz="4" w:space="0" w:color="auto"/>
              <w:right w:val="nil"/>
            </w:tcBorders>
            <w:vAlign w:val="center"/>
            <w:hideMark/>
          </w:tcPr>
          <w:p w14:paraId="75C0B8BF" w14:textId="77777777" w:rsidR="00D047CC" w:rsidRPr="002F73C3" w:rsidRDefault="00D047CC" w:rsidP="00D047CC">
            <w:pPr>
              <w:jc w:val="center"/>
              <w:rPr>
                <w:sz w:val="26"/>
                <w:szCs w:val="26"/>
              </w:rPr>
            </w:pPr>
            <w:r w:rsidRPr="002F73C3">
              <w:rPr>
                <w:sz w:val="26"/>
                <w:szCs w:val="26"/>
              </w:rPr>
              <w:t>13</w:t>
            </w:r>
          </w:p>
        </w:tc>
        <w:tc>
          <w:tcPr>
            <w:tcW w:w="3260" w:type="dxa"/>
            <w:tcBorders>
              <w:top w:val="nil"/>
              <w:left w:val="single" w:sz="4" w:space="0" w:color="auto"/>
              <w:bottom w:val="single" w:sz="4" w:space="0" w:color="auto"/>
              <w:right w:val="single" w:sz="4" w:space="0" w:color="auto"/>
            </w:tcBorders>
            <w:vAlign w:val="center"/>
            <w:hideMark/>
          </w:tcPr>
          <w:p w14:paraId="7D7C739D" w14:textId="77777777" w:rsidR="00D047CC" w:rsidRPr="002F73C3" w:rsidRDefault="00D047CC" w:rsidP="00D047CC">
            <w:pPr>
              <w:rPr>
                <w:sz w:val="26"/>
                <w:szCs w:val="26"/>
              </w:rPr>
            </w:pPr>
            <w:r w:rsidRPr="002F73C3">
              <w:rPr>
                <w:sz w:val="26"/>
                <w:szCs w:val="26"/>
              </w:rPr>
              <w:t>Quần áo mưa</w:t>
            </w:r>
          </w:p>
        </w:tc>
        <w:tc>
          <w:tcPr>
            <w:tcW w:w="1117" w:type="dxa"/>
            <w:tcBorders>
              <w:top w:val="nil"/>
              <w:left w:val="nil"/>
              <w:bottom w:val="single" w:sz="4" w:space="0" w:color="auto"/>
              <w:right w:val="single" w:sz="4" w:space="0" w:color="auto"/>
            </w:tcBorders>
            <w:vAlign w:val="center"/>
            <w:hideMark/>
          </w:tcPr>
          <w:p w14:paraId="2A6C5488" w14:textId="77777777" w:rsidR="00D047CC" w:rsidRPr="002F73C3" w:rsidRDefault="00D047CC" w:rsidP="00D047CC">
            <w:pPr>
              <w:jc w:val="center"/>
              <w:rPr>
                <w:sz w:val="26"/>
                <w:szCs w:val="26"/>
              </w:rPr>
            </w:pPr>
            <w:r w:rsidRPr="002F73C3">
              <w:rPr>
                <w:sz w:val="26"/>
                <w:szCs w:val="26"/>
              </w:rPr>
              <w:t>Bộ</w:t>
            </w:r>
          </w:p>
        </w:tc>
        <w:tc>
          <w:tcPr>
            <w:tcW w:w="982" w:type="dxa"/>
            <w:tcBorders>
              <w:top w:val="nil"/>
              <w:left w:val="nil"/>
              <w:bottom w:val="single" w:sz="4" w:space="0" w:color="auto"/>
              <w:right w:val="single" w:sz="4" w:space="0" w:color="auto"/>
            </w:tcBorders>
            <w:vAlign w:val="center"/>
            <w:hideMark/>
          </w:tcPr>
          <w:p w14:paraId="18F3C10C" w14:textId="77777777" w:rsidR="00D047CC" w:rsidRPr="002F73C3" w:rsidRDefault="00D047CC" w:rsidP="00D047CC">
            <w:pPr>
              <w:jc w:val="center"/>
              <w:rPr>
                <w:sz w:val="26"/>
                <w:szCs w:val="26"/>
              </w:rPr>
            </w:pPr>
            <w:r w:rsidRPr="002F73C3">
              <w:rPr>
                <w:sz w:val="26"/>
                <w:szCs w:val="26"/>
              </w:rPr>
              <w:t>6</w:t>
            </w:r>
          </w:p>
        </w:tc>
        <w:tc>
          <w:tcPr>
            <w:tcW w:w="1475" w:type="dxa"/>
            <w:tcBorders>
              <w:top w:val="nil"/>
              <w:left w:val="single" w:sz="4" w:space="0" w:color="auto"/>
              <w:bottom w:val="single" w:sz="4" w:space="0" w:color="auto"/>
              <w:right w:val="single" w:sz="4" w:space="0" w:color="auto"/>
            </w:tcBorders>
            <w:vAlign w:val="center"/>
            <w:hideMark/>
          </w:tcPr>
          <w:p w14:paraId="5A41A274" w14:textId="17CF6649" w:rsidR="00D047CC" w:rsidRPr="002F73C3" w:rsidRDefault="00D047CC" w:rsidP="00D047CC">
            <w:pPr>
              <w:jc w:val="center"/>
              <w:rPr>
                <w:sz w:val="26"/>
                <w:szCs w:val="26"/>
              </w:rPr>
            </w:pPr>
          </w:p>
        </w:tc>
        <w:tc>
          <w:tcPr>
            <w:tcW w:w="1701" w:type="dxa"/>
            <w:tcBorders>
              <w:top w:val="nil"/>
              <w:left w:val="nil"/>
              <w:bottom w:val="single" w:sz="4" w:space="0" w:color="auto"/>
              <w:right w:val="single" w:sz="4" w:space="0" w:color="auto"/>
            </w:tcBorders>
            <w:vAlign w:val="center"/>
            <w:hideMark/>
          </w:tcPr>
          <w:p w14:paraId="230225B7" w14:textId="631707A8" w:rsidR="00D047CC" w:rsidRPr="002F73C3" w:rsidRDefault="00D047CC" w:rsidP="00D047CC">
            <w:pPr>
              <w:jc w:val="center"/>
              <w:rPr>
                <w:sz w:val="26"/>
                <w:szCs w:val="26"/>
              </w:rPr>
            </w:pPr>
            <w:r w:rsidRPr="002F73C3">
              <w:t>441</w:t>
            </w:r>
          </w:p>
        </w:tc>
      </w:tr>
      <w:tr w:rsidR="00D047CC" w:rsidRPr="002F73C3" w14:paraId="3A5DE0D3" w14:textId="77777777" w:rsidTr="00D047CC">
        <w:trPr>
          <w:trHeight w:val="425"/>
        </w:trPr>
        <w:tc>
          <w:tcPr>
            <w:tcW w:w="959" w:type="dxa"/>
            <w:tcBorders>
              <w:top w:val="nil"/>
              <w:left w:val="single" w:sz="4" w:space="0" w:color="auto"/>
              <w:bottom w:val="single" w:sz="4" w:space="0" w:color="auto"/>
              <w:right w:val="nil"/>
            </w:tcBorders>
            <w:vAlign w:val="center"/>
            <w:hideMark/>
          </w:tcPr>
          <w:p w14:paraId="1FB9FAFD" w14:textId="77777777" w:rsidR="00D047CC" w:rsidRPr="002F73C3" w:rsidRDefault="00D047CC" w:rsidP="00D047CC">
            <w:pPr>
              <w:jc w:val="center"/>
              <w:rPr>
                <w:sz w:val="26"/>
                <w:szCs w:val="26"/>
              </w:rPr>
            </w:pPr>
            <w:r w:rsidRPr="002F73C3">
              <w:rPr>
                <w:sz w:val="26"/>
                <w:szCs w:val="26"/>
              </w:rPr>
              <w:t>14</w:t>
            </w:r>
          </w:p>
        </w:tc>
        <w:tc>
          <w:tcPr>
            <w:tcW w:w="3260" w:type="dxa"/>
            <w:tcBorders>
              <w:top w:val="nil"/>
              <w:left w:val="single" w:sz="4" w:space="0" w:color="auto"/>
              <w:bottom w:val="single" w:sz="4" w:space="0" w:color="auto"/>
              <w:right w:val="single" w:sz="4" w:space="0" w:color="auto"/>
            </w:tcBorders>
            <w:vAlign w:val="center"/>
            <w:hideMark/>
          </w:tcPr>
          <w:p w14:paraId="3CDE8C15" w14:textId="77777777" w:rsidR="00D047CC" w:rsidRPr="002F73C3" w:rsidRDefault="00D047CC" w:rsidP="00D047CC">
            <w:pPr>
              <w:rPr>
                <w:sz w:val="26"/>
                <w:szCs w:val="26"/>
              </w:rPr>
            </w:pPr>
            <w:r w:rsidRPr="002F73C3">
              <w:rPr>
                <w:sz w:val="26"/>
                <w:szCs w:val="26"/>
              </w:rPr>
              <w:t>Bình đựng nước uống</w:t>
            </w:r>
          </w:p>
        </w:tc>
        <w:tc>
          <w:tcPr>
            <w:tcW w:w="1117" w:type="dxa"/>
            <w:tcBorders>
              <w:top w:val="nil"/>
              <w:left w:val="nil"/>
              <w:bottom w:val="single" w:sz="4" w:space="0" w:color="auto"/>
              <w:right w:val="single" w:sz="4" w:space="0" w:color="auto"/>
            </w:tcBorders>
            <w:vAlign w:val="center"/>
            <w:hideMark/>
          </w:tcPr>
          <w:p w14:paraId="40B0E91B"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5DEB84BA" w14:textId="77777777" w:rsidR="00D047CC" w:rsidRPr="002F73C3" w:rsidRDefault="00D047CC" w:rsidP="00D047CC">
            <w:pPr>
              <w:jc w:val="center"/>
              <w:rPr>
                <w:sz w:val="26"/>
                <w:szCs w:val="26"/>
              </w:rPr>
            </w:pPr>
            <w:r w:rsidRPr="002F73C3">
              <w:rPr>
                <w:sz w:val="26"/>
                <w:szCs w:val="26"/>
              </w:rPr>
              <w:t>6</w:t>
            </w:r>
          </w:p>
        </w:tc>
        <w:tc>
          <w:tcPr>
            <w:tcW w:w="1475" w:type="dxa"/>
            <w:tcBorders>
              <w:top w:val="nil"/>
              <w:left w:val="single" w:sz="4" w:space="0" w:color="auto"/>
              <w:bottom w:val="single" w:sz="4" w:space="0" w:color="auto"/>
              <w:right w:val="single" w:sz="4" w:space="0" w:color="auto"/>
            </w:tcBorders>
            <w:vAlign w:val="center"/>
            <w:hideMark/>
          </w:tcPr>
          <w:p w14:paraId="2F4FBE32" w14:textId="058D947F" w:rsidR="00D047CC" w:rsidRPr="002F73C3" w:rsidRDefault="00D047CC" w:rsidP="00D047CC">
            <w:pPr>
              <w:jc w:val="center"/>
              <w:rPr>
                <w:sz w:val="26"/>
                <w:szCs w:val="26"/>
              </w:rPr>
            </w:pPr>
          </w:p>
        </w:tc>
        <w:tc>
          <w:tcPr>
            <w:tcW w:w="1701" w:type="dxa"/>
            <w:tcBorders>
              <w:top w:val="nil"/>
              <w:left w:val="nil"/>
              <w:bottom w:val="single" w:sz="4" w:space="0" w:color="auto"/>
              <w:right w:val="single" w:sz="4" w:space="0" w:color="auto"/>
            </w:tcBorders>
            <w:vAlign w:val="center"/>
            <w:hideMark/>
          </w:tcPr>
          <w:p w14:paraId="214049D9" w14:textId="7AAF3222" w:rsidR="00D047CC" w:rsidRPr="002F73C3" w:rsidRDefault="00D047CC" w:rsidP="00D047CC">
            <w:pPr>
              <w:jc w:val="center"/>
              <w:rPr>
                <w:sz w:val="26"/>
                <w:szCs w:val="26"/>
              </w:rPr>
            </w:pPr>
            <w:r w:rsidRPr="002F73C3">
              <w:t>2.644</w:t>
            </w:r>
          </w:p>
        </w:tc>
      </w:tr>
      <w:tr w:rsidR="00D047CC" w:rsidRPr="002F73C3" w14:paraId="5A924370" w14:textId="77777777" w:rsidTr="00D047CC">
        <w:trPr>
          <w:trHeight w:val="425"/>
        </w:trPr>
        <w:tc>
          <w:tcPr>
            <w:tcW w:w="959" w:type="dxa"/>
            <w:tcBorders>
              <w:top w:val="nil"/>
              <w:left w:val="single" w:sz="4" w:space="0" w:color="auto"/>
              <w:bottom w:val="single" w:sz="4" w:space="0" w:color="auto"/>
              <w:right w:val="nil"/>
            </w:tcBorders>
            <w:vAlign w:val="center"/>
            <w:hideMark/>
          </w:tcPr>
          <w:p w14:paraId="3E86D412" w14:textId="77777777" w:rsidR="00D047CC" w:rsidRPr="002F73C3" w:rsidRDefault="00D047CC" w:rsidP="00D047CC">
            <w:pPr>
              <w:jc w:val="center"/>
              <w:rPr>
                <w:sz w:val="26"/>
                <w:szCs w:val="26"/>
              </w:rPr>
            </w:pPr>
            <w:r w:rsidRPr="002F73C3">
              <w:rPr>
                <w:sz w:val="26"/>
                <w:szCs w:val="26"/>
              </w:rPr>
              <w:t>15</w:t>
            </w:r>
          </w:p>
        </w:tc>
        <w:tc>
          <w:tcPr>
            <w:tcW w:w="3260" w:type="dxa"/>
            <w:tcBorders>
              <w:top w:val="nil"/>
              <w:left w:val="single" w:sz="4" w:space="0" w:color="auto"/>
              <w:bottom w:val="single" w:sz="4" w:space="0" w:color="auto"/>
              <w:right w:val="single" w:sz="4" w:space="0" w:color="auto"/>
            </w:tcBorders>
            <w:vAlign w:val="center"/>
            <w:hideMark/>
          </w:tcPr>
          <w:p w14:paraId="55829313" w14:textId="77777777" w:rsidR="00D047CC" w:rsidRPr="002F73C3" w:rsidRDefault="00D047CC" w:rsidP="00D047CC">
            <w:pPr>
              <w:rPr>
                <w:sz w:val="26"/>
                <w:szCs w:val="26"/>
              </w:rPr>
            </w:pPr>
            <w:r w:rsidRPr="002F73C3">
              <w:rPr>
                <w:sz w:val="26"/>
                <w:szCs w:val="26"/>
              </w:rPr>
              <w:t>Ba lô</w:t>
            </w:r>
          </w:p>
        </w:tc>
        <w:tc>
          <w:tcPr>
            <w:tcW w:w="1117" w:type="dxa"/>
            <w:tcBorders>
              <w:top w:val="nil"/>
              <w:left w:val="nil"/>
              <w:bottom w:val="single" w:sz="4" w:space="0" w:color="auto"/>
              <w:right w:val="single" w:sz="4" w:space="0" w:color="auto"/>
            </w:tcBorders>
            <w:vAlign w:val="center"/>
            <w:hideMark/>
          </w:tcPr>
          <w:p w14:paraId="0D512642"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7D356A18" w14:textId="77777777" w:rsidR="00D047CC" w:rsidRPr="002F73C3" w:rsidRDefault="00D047CC" w:rsidP="00D047CC">
            <w:pPr>
              <w:jc w:val="center"/>
              <w:rPr>
                <w:sz w:val="26"/>
                <w:szCs w:val="26"/>
              </w:rPr>
            </w:pPr>
            <w:r w:rsidRPr="002F73C3">
              <w:rPr>
                <w:sz w:val="26"/>
                <w:szCs w:val="26"/>
              </w:rPr>
              <w:t>24</w:t>
            </w:r>
          </w:p>
        </w:tc>
        <w:tc>
          <w:tcPr>
            <w:tcW w:w="1475" w:type="dxa"/>
            <w:tcBorders>
              <w:top w:val="nil"/>
              <w:left w:val="single" w:sz="4" w:space="0" w:color="auto"/>
              <w:bottom w:val="single" w:sz="4" w:space="0" w:color="auto"/>
              <w:right w:val="single" w:sz="4" w:space="0" w:color="auto"/>
            </w:tcBorders>
            <w:vAlign w:val="center"/>
            <w:hideMark/>
          </w:tcPr>
          <w:p w14:paraId="05341CCC" w14:textId="2E23440E" w:rsidR="00D047CC" w:rsidRPr="002F73C3" w:rsidRDefault="00D047CC" w:rsidP="00D047CC">
            <w:pPr>
              <w:jc w:val="center"/>
              <w:rPr>
                <w:sz w:val="26"/>
                <w:szCs w:val="26"/>
              </w:rPr>
            </w:pPr>
          </w:p>
        </w:tc>
        <w:tc>
          <w:tcPr>
            <w:tcW w:w="1701" w:type="dxa"/>
            <w:tcBorders>
              <w:top w:val="nil"/>
              <w:left w:val="nil"/>
              <w:bottom w:val="single" w:sz="4" w:space="0" w:color="auto"/>
              <w:right w:val="single" w:sz="4" w:space="0" w:color="auto"/>
            </w:tcBorders>
            <w:vAlign w:val="center"/>
            <w:hideMark/>
          </w:tcPr>
          <w:p w14:paraId="3B417E2C" w14:textId="231BCA0D" w:rsidR="00D047CC" w:rsidRPr="002F73C3" w:rsidRDefault="00D047CC" w:rsidP="00D047CC">
            <w:pPr>
              <w:jc w:val="center"/>
              <w:rPr>
                <w:sz w:val="26"/>
                <w:szCs w:val="26"/>
              </w:rPr>
            </w:pPr>
            <w:r w:rsidRPr="002F73C3">
              <w:t>2.644</w:t>
            </w:r>
          </w:p>
        </w:tc>
      </w:tr>
      <w:tr w:rsidR="00D047CC" w:rsidRPr="002F73C3" w14:paraId="1172E214" w14:textId="77777777" w:rsidTr="00D047CC">
        <w:trPr>
          <w:trHeight w:val="425"/>
        </w:trPr>
        <w:tc>
          <w:tcPr>
            <w:tcW w:w="959" w:type="dxa"/>
            <w:tcBorders>
              <w:top w:val="nil"/>
              <w:left w:val="single" w:sz="4" w:space="0" w:color="auto"/>
              <w:bottom w:val="single" w:sz="4" w:space="0" w:color="auto"/>
              <w:right w:val="nil"/>
            </w:tcBorders>
            <w:vAlign w:val="center"/>
            <w:hideMark/>
          </w:tcPr>
          <w:p w14:paraId="3831F748" w14:textId="77777777" w:rsidR="00D047CC" w:rsidRPr="002F73C3" w:rsidRDefault="00D047CC" w:rsidP="00D047CC">
            <w:pPr>
              <w:jc w:val="center"/>
              <w:rPr>
                <w:sz w:val="26"/>
                <w:szCs w:val="26"/>
              </w:rPr>
            </w:pPr>
            <w:r w:rsidRPr="002F73C3">
              <w:rPr>
                <w:sz w:val="26"/>
                <w:szCs w:val="26"/>
              </w:rPr>
              <w:t>16</w:t>
            </w:r>
          </w:p>
        </w:tc>
        <w:tc>
          <w:tcPr>
            <w:tcW w:w="3260" w:type="dxa"/>
            <w:tcBorders>
              <w:top w:val="nil"/>
              <w:left w:val="single" w:sz="4" w:space="0" w:color="auto"/>
              <w:bottom w:val="single" w:sz="4" w:space="0" w:color="auto"/>
              <w:right w:val="single" w:sz="4" w:space="0" w:color="auto"/>
            </w:tcBorders>
            <w:vAlign w:val="center"/>
            <w:hideMark/>
          </w:tcPr>
          <w:p w14:paraId="6FE84598" w14:textId="77777777" w:rsidR="00D047CC" w:rsidRPr="002F73C3" w:rsidRDefault="00D047CC" w:rsidP="00D047CC">
            <w:pPr>
              <w:rPr>
                <w:sz w:val="26"/>
                <w:szCs w:val="26"/>
              </w:rPr>
            </w:pPr>
            <w:r w:rsidRPr="002F73C3">
              <w:rPr>
                <w:sz w:val="26"/>
                <w:szCs w:val="26"/>
              </w:rPr>
              <w:t>Thước nhựa 40 cm</w:t>
            </w:r>
          </w:p>
        </w:tc>
        <w:tc>
          <w:tcPr>
            <w:tcW w:w="1117" w:type="dxa"/>
            <w:tcBorders>
              <w:top w:val="nil"/>
              <w:left w:val="nil"/>
              <w:bottom w:val="single" w:sz="4" w:space="0" w:color="auto"/>
              <w:right w:val="single" w:sz="4" w:space="0" w:color="auto"/>
            </w:tcBorders>
            <w:vAlign w:val="center"/>
            <w:hideMark/>
          </w:tcPr>
          <w:p w14:paraId="3CC2BA27"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156C2D3B" w14:textId="77777777" w:rsidR="00D047CC" w:rsidRPr="002F73C3" w:rsidRDefault="00D047CC" w:rsidP="00D047CC">
            <w:pPr>
              <w:jc w:val="center"/>
              <w:rPr>
                <w:sz w:val="26"/>
                <w:szCs w:val="26"/>
              </w:rPr>
            </w:pPr>
            <w:r w:rsidRPr="002F73C3">
              <w:rPr>
                <w:sz w:val="26"/>
                <w:szCs w:val="26"/>
              </w:rPr>
              <w:t>24</w:t>
            </w:r>
          </w:p>
        </w:tc>
        <w:tc>
          <w:tcPr>
            <w:tcW w:w="1475" w:type="dxa"/>
            <w:tcBorders>
              <w:top w:val="nil"/>
              <w:left w:val="single" w:sz="4" w:space="0" w:color="auto"/>
              <w:bottom w:val="single" w:sz="4" w:space="0" w:color="auto"/>
              <w:right w:val="single" w:sz="4" w:space="0" w:color="auto"/>
            </w:tcBorders>
            <w:vAlign w:val="center"/>
            <w:hideMark/>
          </w:tcPr>
          <w:p w14:paraId="720FF9B6" w14:textId="6B81EA35" w:rsidR="00D047CC" w:rsidRPr="002F73C3" w:rsidRDefault="00D047CC" w:rsidP="00D047CC">
            <w:pPr>
              <w:jc w:val="center"/>
              <w:rPr>
                <w:sz w:val="26"/>
                <w:szCs w:val="26"/>
              </w:rPr>
            </w:pPr>
            <w:r w:rsidRPr="002F73C3">
              <w:t>820</w:t>
            </w:r>
          </w:p>
        </w:tc>
        <w:tc>
          <w:tcPr>
            <w:tcW w:w="1701" w:type="dxa"/>
            <w:tcBorders>
              <w:top w:val="nil"/>
              <w:left w:val="nil"/>
              <w:bottom w:val="single" w:sz="4" w:space="0" w:color="auto"/>
              <w:right w:val="single" w:sz="4" w:space="0" w:color="auto"/>
            </w:tcBorders>
            <w:vAlign w:val="center"/>
            <w:hideMark/>
          </w:tcPr>
          <w:p w14:paraId="69EBADAE" w14:textId="7202EBF6" w:rsidR="00D047CC" w:rsidRPr="002F73C3" w:rsidRDefault="00D047CC" w:rsidP="00D047CC">
            <w:pPr>
              <w:jc w:val="center"/>
              <w:rPr>
                <w:sz w:val="26"/>
                <w:szCs w:val="26"/>
              </w:rPr>
            </w:pPr>
          </w:p>
        </w:tc>
      </w:tr>
      <w:tr w:rsidR="00D047CC" w:rsidRPr="002F73C3" w14:paraId="01F26075" w14:textId="77777777" w:rsidTr="00D047CC">
        <w:trPr>
          <w:trHeight w:val="425"/>
        </w:trPr>
        <w:tc>
          <w:tcPr>
            <w:tcW w:w="959" w:type="dxa"/>
            <w:tcBorders>
              <w:top w:val="nil"/>
              <w:left w:val="single" w:sz="4" w:space="0" w:color="auto"/>
              <w:bottom w:val="single" w:sz="4" w:space="0" w:color="auto"/>
              <w:right w:val="nil"/>
            </w:tcBorders>
            <w:vAlign w:val="center"/>
            <w:hideMark/>
          </w:tcPr>
          <w:p w14:paraId="7F57C206" w14:textId="77777777" w:rsidR="00D047CC" w:rsidRPr="002F73C3" w:rsidRDefault="00D047CC" w:rsidP="00D047CC">
            <w:pPr>
              <w:jc w:val="center"/>
              <w:rPr>
                <w:sz w:val="26"/>
                <w:szCs w:val="26"/>
              </w:rPr>
            </w:pPr>
            <w:r w:rsidRPr="002F73C3">
              <w:rPr>
                <w:sz w:val="26"/>
                <w:szCs w:val="26"/>
              </w:rPr>
              <w:t>17</w:t>
            </w:r>
          </w:p>
        </w:tc>
        <w:tc>
          <w:tcPr>
            <w:tcW w:w="3260" w:type="dxa"/>
            <w:tcBorders>
              <w:top w:val="nil"/>
              <w:left w:val="single" w:sz="4" w:space="0" w:color="auto"/>
              <w:bottom w:val="single" w:sz="4" w:space="0" w:color="auto"/>
              <w:right w:val="single" w:sz="4" w:space="0" w:color="auto"/>
            </w:tcBorders>
            <w:vAlign w:val="center"/>
            <w:hideMark/>
          </w:tcPr>
          <w:p w14:paraId="64BB5930" w14:textId="77777777" w:rsidR="00D047CC" w:rsidRPr="002F73C3" w:rsidRDefault="00D047CC" w:rsidP="00D047CC">
            <w:pPr>
              <w:rPr>
                <w:sz w:val="26"/>
                <w:szCs w:val="26"/>
              </w:rPr>
            </w:pPr>
            <w:r w:rsidRPr="002F73C3">
              <w:rPr>
                <w:sz w:val="26"/>
                <w:szCs w:val="26"/>
              </w:rPr>
              <w:t>Gọt bút chì</w:t>
            </w:r>
          </w:p>
        </w:tc>
        <w:tc>
          <w:tcPr>
            <w:tcW w:w="1117" w:type="dxa"/>
            <w:tcBorders>
              <w:top w:val="nil"/>
              <w:left w:val="nil"/>
              <w:bottom w:val="single" w:sz="4" w:space="0" w:color="auto"/>
              <w:right w:val="single" w:sz="4" w:space="0" w:color="auto"/>
            </w:tcBorders>
            <w:vAlign w:val="center"/>
            <w:hideMark/>
          </w:tcPr>
          <w:p w14:paraId="02596DC5"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3BD4BE30" w14:textId="77777777" w:rsidR="00D047CC" w:rsidRPr="002F73C3" w:rsidRDefault="00D047CC" w:rsidP="00D047CC">
            <w:pPr>
              <w:jc w:val="center"/>
              <w:rPr>
                <w:sz w:val="26"/>
                <w:szCs w:val="26"/>
              </w:rPr>
            </w:pPr>
            <w:r w:rsidRPr="002F73C3">
              <w:rPr>
                <w:sz w:val="26"/>
                <w:szCs w:val="26"/>
              </w:rPr>
              <w:t>9</w:t>
            </w:r>
          </w:p>
        </w:tc>
        <w:tc>
          <w:tcPr>
            <w:tcW w:w="1475" w:type="dxa"/>
            <w:tcBorders>
              <w:top w:val="nil"/>
              <w:left w:val="single" w:sz="4" w:space="0" w:color="auto"/>
              <w:bottom w:val="single" w:sz="4" w:space="0" w:color="auto"/>
              <w:right w:val="single" w:sz="4" w:space="0" w:color="auto"/>
            </w:tcBorders>
            <w:vAlign w:val="center"/>
            <w:hideMark/>
          </w:tcPr>
          <w:p w14:paraId="6B9103F0" w14:textId="61AF979D" w:rsidR="00D047CC" w:rsidRPr="002F73C3" w:rsidRDefault="00D047CC" w:rsidP="00D047CC">
            <w:pPr>
              <w:jc w:val="center"/>
              <w:rPr>
                <w:sz w:val="26"/>
                <w:szCs w:val="26"/>
              </w:rPr>
            </w:pPr>
            <w:r w:rsidRPr="002F73C3">
              <w:t>410</w:t>
            </w:r>
          </w:p>
        </w:tc>
        <w:tc>
          <w:tcPr>
            <w:tcW w:w="1701" w:type="dxa"/>
            <w:tcBorders>
              <w:top w:val="nil"/>
              <w:left w:val="nil"/>
              <w:bottom w:val="single" w:sz="4" w:space="0" w:color="auto"/>
              <w:right w:val="single" w:sz="4" w:space="0" w:color="auto"/>
            </w:tcBorders>
            <w:vAlign w:val="center"/>
            <w:hideMark/>
          </w:tcPr>
          <w:p w14:paraId="3551107D" w14:textId="60929D48" w:rsidR="00D047CC" w:rsidRPr="002F73C3" w:rsidRDefault="00D047CC" w:rsidP="00D047CC">
            <w:pPr>
              <w:jc w:val="center"/>
              <w:rPr>
                <w:sz w:val="26"/>
                <w:szCs w:val="26"/>
              </w:rPr>
            </w:pPr>
            <w:r w:rsidRPr="002F73C3">
              <w:t>441</w:t>
            </w:r>
          </w:p>
        </w:tc>
      </w:tr>
      <w:tr w:rsidR="00D047CC" w:rsidRPr="002F73C3" w14:paraId="5F0846DB" w14:textId="77777777" w:rsidTr="00D047CC">
        <w:trPr>
          <w:trHeight w:val="425"/>
        </w:trPr>
        <w:tc>
          <w:tcPr>
            <w:tcW w:w="959" w:type="dxa"/>
            <w:tcBorders>
              <w:top w:val="nil"/>
              <w:left w:val="single" w:sz="4" w:space="0" w:color="auto"/>
              <w:bottom w:val="single" w:sz="4" w:space="0" w:color="auto"/>
              <w:right w:val="nil"/>
            </w:tcBorders>
            <w:vAlign w:val="center"/>
            <w:hideMark/>
          </w:tcPr>
          <w:p w14:paraId="4A6B2233" w14:textId="77777777" w:rsidR="00D047CC" w:rsidRPr="002F73C3" w:rsidRDefault="00D047CC" w:rsidP="00D047CC">
            <w:pPr>
              <w:jc w:val="center"/>
              <w:rPr>
                <w:sz w:val="26"/>
                <w:szCs w:val="26"/>
              </w:rPr>
            </w:pPr>
            <w:r w:rsidRPr="002F73C3">
              <w:rPr>
                <w:sz w:val="26"/>
                <w:szCs w:val="26"/>
              </w:rPr>
              <w:t>18</w:t>
            </w:r>
          </w:p>
        </w:tc>
        <w:tc>
          <w:tcPr>
            <w:tcW w:w="3260" w:type="dxa"/>
            <w:tcBorders>
              <w:top w:val="nil"/>
              <w:left w:val="single" w:sz="4" w:space="0" w:color="auto"/>
              <w:bottom w:val="single" w:sz="4" w:space="0" w:color="auto"/>
              <w:right w:val="single" w:sz="4" w:space="0" w:color="auto"/>
            </w:tcBorders>
            <w:vAlign w:val="center"/>
            <w:hideMark/>
          </w:tcPr>
          <w:p w14:paraId="0B0BD321" w14:textId="77777777" w:rsidR="00D047CC" w:rsidRPr="002F73C3" w:rsidRDefault="00D047CC" w:rsidP="00D047CC">
            <w:pPr>
              <w:rPr>
                <w:sz w:val="26"/>
                <w:szCs w:val="26"/>
              </w:rPr>
            </w:pPr>
            <w:r w:rsidRPr="002F73C3">
              <w:rPr>
                <w:sz w:val="26"/>
                <w:szCs w:val="26"/>
              </w:rPr>
              <w:t>Đèn neon 0,04 kW</w:t>
            </w:r>
          </w:p>
        </w:tc>
        <w:tc>
          <w:tcPr>
            <w:tcW w:w="1117" w:type="dxa"/>
            <w:tcBorders>
              <w:top w:val="nil"/>
              <w:left w:val="nil"/>
              <w:bottom w:val="single" w:sz="4" w:space="0" w:color="auto"/>
              <w:right w:val="single" w:sz="4" w:space="0" w:color="auto"/>
            </w:tcBorders>
            <w:vAlign w:val="center"/>
            <w:hideMark/>
          </w:tcPr>
          <w:p w14:paraId="5FAF3FE0" w14:textId="77777777" w:rsidR="00D047CC" w:rsidRPr="002F73C3" w:rsidRDefault="00D047CC" w:rsidP="00D047CC">
            <w:pPr>
              <w:jc w:val="center"/>
              <w:rPr>
                <w:sz w:val="26"/>
                <w:szCs w:val="26"/>
              </w:rPr>
            </w:pPr>
            <w:r w:rsidRPr="002F73C3">
              <w:rPr>
                <w:sz w:val="26"/>
                <w:szCs w:val="26"/>
              </w:rPr>
              <w:t>Bộ</w:t>
            </w:r>
          </w:p>
        </w:tc>
        <w:tc>
          <w:tcPr>
            <w:tcW w:w="982" w:type="dxa"/>
            <w:tcBorders>
              <w:top w:val="nil"/>
              <w:left w:val="nil"/>
              <w:bottom w:val="single" w:sz="4" w:space="0" w:color="auto"/>
              <w:right w:val="single" w:sz="4" w:space="0" w:color="auto"/>
            </w:tcBorders>
            <w:vAlign w:val="center"/>
            <w:hideMark/>
          </w:tcPr>
          <w:p w14:paraId="613258A1" w14:textId="77777777" w:rsidR="00D047CC" w:rsidRPr="002F73C3" w:rsidRDefault="00D047CC" w:rsidP="00D047CC">
            <w:pPr>
              <w:jc w:val="center"/>
              <w:rPr>
                <w:sz w:val="26"/>
                <w:szCs w:val="26"/>
              </w:rPr>
            </w:pPr>
            <w:r w:rsidRPr="002F73C3">
              <w:rPr>
                <w:sz w:val="26"/>
                <w:szCs w:val="26"/>
              </w:rPr>
              <w:t>30</w:t>
            </w:r>
          </w:p>
        </w:tc>
        <w:tc>
          <w:tcPr>
            <w:tcW w:w="1475" w:type="dxa"/>
            <w:tcBorders>
              <w:top w:val="nil"/>
              <w:left w:val="single" w:sz="4" w:space="0" w:color="auto"/>
              <w:bottom w:val="single" w:sz="4" w:space="0" w:color="auto"/>
              <w:right w:val="single" w:sz="4" w:space="0" w:color="auto"/>
            </w:tcBorders>
            <w:vAlign w:val="center"/>
            <w:hideMark/>
          </w:tcPr>
          <w:p w14:paraId="637EF3AD" w14:textId="29ED39B5" w:rsidR="00D047CC" w:rsidRPr="002F73C3" w:rsidRDefault="00D047CC" w:rsidP="00D047CC">
            <w:pPr>
              <w:jc w:val="center"/>
              <w:rPr>
                <w:sz w:val="26"/>
                <w:szCs w:val="26"/>
              </w:rPr>
            </w:pPr>
            <w:r w:rsidRPr="002F73C3">
              <w:t>1.312</w:t>
            </w:r>
          </w:p>
        </w:tc>
        <w:tc>
          <w:tcPr>
            <w:tcW w:w="1701" w:type="dxa"/>
            <w:tcBorders>
              <w:top w:val="nil"/>
              <w:left w:val="nil"/>
              <w:bottom w:val="single" w:sz="4" w:space="0" w:color="auto"/>
              <w:right w:val="single" w:sz="4" w:space="0" w:color="auto"/>
            </w:tcBorders>
            <w:vAlign w:val="center"/>
            <w:hideMark/>
          </w:tcPr>
          <w:p w14:paraId="18570FDD" w14:textId="0CCB8F20" w:rsidR="00D047CC" w:rsidRPr="002F73C3" w:rsidRDefault="00D047CC" w:rsidP="00D047CC">
            <w:pPr>
              <w:jc w:val="center"/>
              <w:rPr>
                <w:sz w:val="26"/>
                <w:szCs w:val="26"/>
              </w:rPr>
            </w:pPr>
          </w:p>
        </w:tc>
      </w:tr>
      <w:tr w:rsidR="00D047CC" w:rsidRPr="002F73C3" w14:paraId="050CE841" w14:textId="77777777" w:rsidTr="00D047CC">
        <w:trPr>
          <w:trHeight w:val="425"/>
        </w:trPr>
        <w:tc>
          <w:tcPr>
            <w:tcW w:w="959" w:type="dxa"/>
            <w:tcBorders>
              <w:top w:val="nil"/>
              <w:left w:val="single" w:sz="4" w:space="0" w:color="auto"/>
              <w:bottom w:val="single" w:sz="4" w:space="0" w:color="auto"/>
              <w:right w:val="nil"/>
            </w:tcBorders>
            <w:vAlign w:val="center"/>
            <w:hideMark/>
          </w:tcPr>
          <w:p w14:paraId="5B933AE4" w14:textId="77777777" w:rsidR="00D047CC" w:rsidRPr="002F73C3" w:rsidRDefault="00D047CC" w:rsidP="00D047CC">
            <w:pPr>
              <w:jc w:val="center"/>
              <w:rPr>
                <w:sz w:val="26"/>
                <w:szCs w:val="26"/>
              </w:rPr>
            </w:pPr>
            <w:r w:rsidRPr="002F73C3">
              <w:rPr>
                <w:sz w:val="26"/>
                <w:szCs w:val="26"/>
              </w:rPr>
              <w:t>19</w:t>
            </w:r>
          </w:p>
        </w:tc>
        <w:tc>
          <w:tcPr>
            <w:tcW w:w="3260" w:type="dxa"/>
            <w:tcBorders>
              <w:top w:val="nil"/>
              <w:left w:val="single" w:sz="4" w:space="0" w:color="auto"/>
              <w:bottom w:val="single" w:sz="4" w:space="0" w:color="auto"/>
              <w:right w:val="single" w:sz="4" w:space="0" w:color="auto"/>
            </w:tcBorders>
            <w:vAlign w:val="center"/>
            <w:hideMark/>
          </w:tcPr>
          <w:p w14:paraId="3A4715EB" w14:textId="77777777" w:rsidR="00D047CC" w:rsidRPr="002F73C3" w:rsidRDefault="00D047CC" w:rsidP="00D047CC">
            <w:pPr>
              <w:rPr>
                <w:sz w:val="26"/>
                <w:szCs w:val="26"/>
              </w:rPr>
            </w:pPr>
            <w:r w:rsidRPr="002F73C3">
              <w:rPr>
                <w:sz w:val="26"/>
                <w:szCs w:val="26"/>
              </w:rPr>
              <w:t>Máy tính Casio</w:t>
            </w:r>
          </w:p>
        </w:tc>
        <w:tc>
          <w:tcPr>
            <w:tcW w:w="1117" w:type="dxa"/>
            <w:tcBorders>
              <w:top w:val="nil"/>
              <w:left w:val="nil"/>
              <w:bottom w:val="single" w:sz="4" w:space="0" w:color="auto"/>
              <w:right w:val="single" w:sz="4" w:space="0" w:color="auto"/>
            </w:tcBorders>
            <w:vAlign w:val="center"/>
            <w:hideMark/>
          </w:tcPr>
          <w:p w14:paraId="5420B116"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0536753C" w14:textId="77777777" w:rsidR="00D047CC" w:rsidRPr="002F73C3" w:rsidRDefault="00D047CC" w:rsidP="00D047CC">
            <w:pPr>
              <w:jc w:val="center"/>
              <w:rPr>
                <w:sz w:val="26"/>
                <w:szCs w:val="26"/>
              </w:rPr>
            </w:pPr>
            <w:r w:rsidRPr="002F73C3">
              <w:rPr>
                <w:sz w:val="26"/>
                <w:szCs w:val="26"/>
              </w:rPr>
              <w:t>36</w:t>
            </w:r>
          </w:p>
        </w:tc>
        <w:tc>
          <w:tcPr>
            <w:tcW w:w="1475" w:type="dxa"/>
            <w:tcBorders>
              <w:top w:val="nil"/>
              <w:left w:val="single" w:sz="4" w:space="0" w:color="auto"/>
              <w:bottom w:val="single" w:sz="4" w:space="0" w:color="auto"/>
              <w:right w:val="single" w:sz="4" w:space="0" w:color="auto"/>
            </w:tcBorders>
            <w:vAlign w:val="center"/>
            <w:hideMark/>
          </w:tcPr>
          <w:p w14:paraId="153C22EA" w14:textId="11892024" w:rsidR="00D047CC" w:rsidRPr="002F73C3" w:rsidRDefault="00D047CC" w:rsidP="00D047CC">
            <w:pPr>
              <w:jc w:val="center"/>
              <w:rPr>
                <w:sz w:val="26"/>
                <w:szCs w:val="26"/>
              </w:rPr>
            </w:pPr>
            <w:r w:rsidRPr="002F73C3">
              <w:t>820</w:t>
            </w:r>
          </w:p>
        </w:tc>
        <w:tc>
          <w:tcPr>
            <w:tcW w:w="1701" w:type="dxa"/>
            <w:tcBorders>
              <w:top w:val="nil"/>
              <w:left w:val="nil"/>
              <w:bottom w:val="single" w:sz="4" w:space="0" w:color="auto"/>
              <w:right w:val="single" w:sz="4" w:space="0" w:color="auto"/>
            </w:tcBorders>
            <w:vAlign w:val="center"/>
            <w:hideMark/>
          </w:tcPr>
          <w:p w14:paraId="3F14339D" w14:textId="54A2CF7B" w:rsidR="00D047CC" w:rsidRPr="002F73C3" w:rsidRDefault="00D047CC" w:rsidP="00D047CC">
            <w:pPr>
              <w:jc w:val="center"/>
              <w:rPr>
                <w:sz w:val="26"/>
                <w:szCs w:val="26"/>
              </w:rPr>
            </w:pPr>
          </w:p>
        </w:tc>
      </w:tr>
      <w:tr w:rsidR="00D047CC" w:rsidRPr="002F73C3" w14:paraId="06DE9345" w14:textId="77777777" w:rsidTr="00D047CC">
        <w:trPr>
          <w:trHeight w:val="425"/>
        </w:trPr>
        <w:tc>
          <w:tcPr>
            <w:tcW w:w="959" w:type="dxa"/>
            <w:tcBorders>
              <w:top w:val="nil"/>
              <w:left w:val="single" w:sz="4" w:space="0" w:color="auto"/>
              <w:bottom w:val="single" w:sz="4" w:space="0" w:color="auto"/>
              <w:right w:val="nil"/>
            </w:tcBorders>
            <w:vAlign w:val="center"/>
            <w:hideMark/>
          </w:tcPr>
          <w:p w14:paraId="5B36AD66" w14:textId="77777777" w:rsidR="00D047CC" w:rsidRPr="002F73C3" w:rsidRDefault="00D047CC" w:rsidP="00D047CC">
            <w:pPr>
              <w:jc w:val="center"/>
              <w:rPr>
                <w:sz w:val="26"/>
                <w:szCs w:val="26"/>
              </w:rPr>
            </w:pPr>
            <w:r w:rsidRPr="002F73C3">
              <w:rPr>
                <w:sz w:val="26"/>
                <w:szCs w:val="26"/>
              </w:rPr>
              <w:t>20</w:t>
            </w:r>
          </w:p>
        </w:tc>
        <w:tc>
          <w:tcPr>
            <w:tcW w:w="3260" w:type="dxa"/>
            <w:tcBorders>
              <w:top w:val="nil"/>
              <w:left w:val="single" w:sz="4" w:space="0" w:color="auto"/>
              <w:bottom w:val="single" w:sz="4" w:space="0" w:color="auto"/>
              <w:right w:val="single" w:sz="4" w:space="0" w:color="auto"/>
            </w:tcBorders>
            <w:vAlign w:val="center"/>
            <w:hideMark/>
          </w:tcPr>
          <w:p w14:paraId="5BA70D33" w14:textId="77777777" w:rsidR="00D047CC" w:rsidRPr="002F73C3" w:rsidRDefault="00D047CC" w:rsidP="00D047CC">
            <w:pPr>
              <w:rPr>
                <w:sz w:val="26"/>
                <w:szCs w:val="26"/>
              </w:rPr>
            </w:pPr>
            <w:r w:rsidRPr="002F73C3">
              <w:rPr>
                <w:sz w:val="26"/>
                <w:szCs w:val="26"/>
              </w:rPr>
              <w:t>Máy hút bụi 1,5 kW</w:t>
            </w:r>
          </w:p>
        </w:tc>
        <w:tc>
          <w:tcPr>
            <w:tcW w:w="1117" w:type="dxa"/>
            <w:tcBorders>
              <w:top w:val="nil"/>
              <w:left w:val="nil"/>
              <w:bottom w:val="single" w:sz="4" w:space="0" w:color="auto"/>
              <w:right w:val="single" w:sz="4" w:space="0" w:color="auto"/>
            </w:tcBorders>
            <w:vAlign w:val="center"/>
            <w:hideMark/>
          </w:tcPr>
          <w:p w14:paraId="32B253FD"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7E4CF16A" w14:textId="77777777" w:rsidR="00D047CC" w:rsidRPr="002F73C3" w:rsidRDefault="00D047CC" w:rsidP="00D047CC">
            <w:pPr>
              <w:jc w:val="center"/>
              <w:rPr>
                <w:sz w:val="26"/>
                <w:szCs w:val="26"/>
              </w:rPr>
            </w:pPr>
            <w:r w:rsidRPr="002F73C3">
              <w:rPr>
                <w:sz w:val="26"/>
                <w:szCs w:val="26"/>
              </w:rPr>
              <w:t>60</w:t>
            </w:r>
          </w:p>
        </w:tc>
        <w:tc>
          <w:tcPr>
            <w:tcW w:w="1475" w:type="dxa"/>
            <w:tcBorders>
              <w:top w:val="nil"/>
              <w:left w:val="single" w:sz="4" w:space="0" w:color="auto"/>
              <w:bottom w:val="single" w:sz="4" w:space="0" w:color="auto"/>
              <w:right w:val="single" w:sz="4" w:space="0" w:color="auto"/>
            </w:tcBorders>
            <w:vAlign w:val="center"/>
            <w:hideMark/>
          </w:tcPr>
          <w:p w14:paraId="68D66DE9" w14:textId="33F4DCE9" w:rsidR="00D047CC" w:rsidRPr="002F73C3" w:rsidRDefault="00D047CC" w:rsidP="00D047CC">
            <w:pPr>
              <w:jc w:val="center"/>
              <w:rPr>
                <w:sz w:val="26"/>
                <w:szCs w:val="26"/>
              </w:rPr>
            </w:pPr>
            <w:r w:rsidRPr="002F73C3">
              <w:t>820</w:t>
            </w:r>
          </w:p>
        </w:tc>
        <w:tc>
          <w:tcPr>
            <w:tcW w:w="1701" w:type="dxa"/>
            <w:tcBorders>
              <w:top w:val="nil"/>
              <w:left w:val="nil"/>
              <w:bottom w:val="single" w:sz="4" w:space="0" w:color="auto"/>
              <w:right w:val="single" w:sz="4" w:space="0" w:color="auto"/>
            </w:tcBorders>
            <w:vAlign w:val="center"/>
            <w:hideMark/>
          </w:tcPr>
          <w:p w14:paraId="05436DF9" w14:textId="53CBA46B" w:rsidR="00D047CC" w:rsidRPr="002F73C3" w:rsidRDefault="00D047CC" w:rsidP="00D047CC">
            <w:pPr>
              <w:jc w:val="center"/>
              <w:rPr>
                <w:sz w:val="26"/>
                <w:szCs w:val="26"/>
              </w:rPr>
            </w:pPr>
          </w:p>
        </w:tc>
      </w:tr>
      <w:tr w:rsidR="00D047CC" w:rsidRPr="002F73C3" w14:paraId="083D8ACE" w14:textId="77777777" w:rsidTr="00D047CC">
        <w:trPr>
          <w:trHeight w:val="425"/>
        </w:trPr>
        <w:tc>
          <w:tcPr>
            <w:tcW w:w="959" w:type="dxa"/>
            <w:tcBorders>
              <w:top w:val="nil"/>
              <w:left w:val="single" w:sz="4" w:space="0" w:color="auto"/>
              <w:bottom w:val="single" w:sz="4" w:space="0" w:color="auto"/>
              <w:right w:val="nil"/>
            </w:tcBorders>
            <w:vAlign w:val="center"/>
            <w:hideMark/>
          </w:tcPr>
          <w:p w14:paraId="23C47F2E" w14:textId="77777777" w:rsidR="00D047CC" w:rsidRPr="002F73C3" w:rsidRDefault="00D047CC" w:rsidP="00D047CC">
            <w:pPr>
              <w:jc w:val="center"/>
              <w:rPr>
                <w:sz w:val="26"/>
                <w:szCs w:val="26"/>
              </w:rPr>
            </w:pPr>
            <w:r w:rsidRPr="002F73C3">
              <w:rPr>
                <w:sz w:val="26"/>
                <w:szCs w:val="26"/>
              </w:rPr>
              <w:t>21</w:t>
            </w:r>
          </w:p>
        </w:tc>
        <w:tc>
          <w:tcPr>
            <w:tcW w:w="3260" w:type="dxa"/>
            <w:tcBorders>
              <w:top w:val="nil"/>
              <w:left w:val="single" w:sz="4" w:space="0" w:color="auto"/>
              <w:bottom w:val="single" w:sz="4" w:space="0" w:color="auto"/>
              <w:right w:val="single" w:sz="4" w:space="0" w:color="auto"/>
            </w:tcBorders>
            <w:vAlign w:val="center"/>
            <w:hideMark/>
          </w:tcPr>
          <w:p w14:paraId="444FDBA1" w14:textId="77777777" w:rsidR="00D047CC" w:rsidRPr="002F73C3" w:rsidRDefault="00D047CC" w:rsidP="00D047CC">
            <w:pPr>
              <w:rPr>
                <w:sz w:val="26"/>
                <w:szCs w:val="26"/>
              </w:rPr>
            </w:pPr>
            <w:r w:rsidRPr="002F73C3">
              <w:rPr>
                <w:sz w:val="26"/>
                <w:szCs w:val="26"/>
              </w:rPr>
              <w:t>Máy hút ẩm 2 kW</w:t>
            </w:r>
          </w:p>
        </w:tc>
        <w:tc>
          <w:tcPr>
            <w:tcW w:w="1117" w:type="dxa"/>
            <w:tcBorders>
              <w:top w:val="nil"/>
              <w:left w:val="nil"/>
              <w:bottom w:val="single" w:sz="4" w:space="0" w:color="auto"/>
              <w:right w:val="single" w:sz="4" w:space="0" w:color="auto"/>
            </w:tcBorders>
            <w:vAlign w:val="center"/>
            <w:hideMark/>
          </w:tcPr>
          <w:p w14:paraId="46A99A1C"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738A1037" w14:textId="77777777" w:rsidR="00D047CC" w:rsidRPr="002F73C3" w:rsidRDefault="00D047CC" w:rsidP="00D047CC">
            <w:pPr>
              <w:jc w:val="center"/>
              <w:rPr>
                <w:sz w:val="26"/>
                <w:szCs w:val="26"/>
              </w:rPr>
            </w:pPr>
            <w:r w:rsidRPr="002F73C3">
              <w:rPr>
                <w:sz w:val="26"/>
                <w:szCs w:val="26"/>
              </w:rPr>
              <w:t>60</w:t>
            </w:r>
          </w:p>
        </w:tc>
        <w:tc>
          <w:tcPr>
            <w:tcW w:w="1475" w:type="dxa"/>
            <w:tcBorders>
              <w:top w:val="nil"/>
              <w:left w:val="single" w:sz="4" w:space="0" w:color="auto"/>
              <w:bottom w:val="single" w:sz="4" w:space="0" w:color="auto"/>
              <w:right w:val="single" w:sz="4" w:space="0" w:color="auto"/>
            </w:tcBorders>
            <w:vAlign w:val="center"/>
            <w:hideMark/>
          </w:tcPr>
          <w:p w14:paraId="129D0B57" w14:textId="404911D6" w:rsidR="00D047CC" w:rsidRPr="002F73C3" w:rsidRDefault="00D047CC" w:rsidP="00D047CC">
            <w:pPr>
              <w:jc w:val="center"/>
              <w:rPr>
                <w:sz w:val="26"/>
                <w:szCs w:val="26"/>
              </w:rPr>
            </w:pPr>
            <w:r w:rsidRPr="002F73C3">
              <w:t>1.312</w:t>
            </w:r>
          </w:p>
        </w:tc>
        <w:tc>
          <w:tcPr>
            <w:tcW w:w="1701" w:type="dxa"/>
            <w:tcBorders>
              <w:top w:val="nil"/>
              <w:left w:val="nil"/>
              <w:bottom w:val="single" w:sz="4" w:space="0" w:color="auto"/>
              <w:right w:val="single" w:sz="4" w:space="0" w:color="auto"/>
            </w:tcBorders>
            <w:vAlign w:val="center"/>
            <w:hideMark/>
          </w:tcPr>
          <w:p w14:paraId="2DC8B7BD" w14:textId="4E3E1D60" w:rsidR="00D047CC" w:rsidRPr="002F73C3" w:rsidRDefault="00D047CC" w:rsidP="00D047CC">
            <w:pPr>
              <w:jc w:val="center"/>
              <w:rPr>
                <w:sz w:val="26"/>
                <w:szCs w:val="26"/>
              </w:rPr>
            </w:pPr>
          </w:p>
        </w:tc>
      </w:tr>
      <w:tr w:rsidR="00D047CC" w:rsidRPr="002F73C3" w14:paraId="013E953B" w14:textId="77777777" w:rsidTr="00D047CC">
        <w:trPr>
          <w:trHeight w:val="425"/>
        </w:trPr>
        <w:tc>
          <w:tcPr>
            <w:tcW w:w="959" w:type="dxa"/>
            <w:tcBorders>
              <w:top w:val="nil"/>
              <w:left w:val="single" w:sz="4" w:space="0" w:color="auto"/>
              <w:bottom w:val="single" w:sz="4" w:space="0" w:color="auto"/>
              <w:right w:val="nil"/>
            </w:tcBorders>
            <w:vAlign w:val="center"/>
            <w:hideMark/>
          </w:tcPr>
          <w:p w14:paraId="3C02BCB4" w14:textId="77777777" w:rsidR="00D047CC" w:rsidRPr="002F73C3" w:rsidRDefault="00D047CC" w:rsidP="00D047CC">
            <w:pPr>
              <w:jc w:val="center"/>
              <w:rPr>
                <w:sz w:val="26"/>
                <w:szCs w:val="26"/>
              </w:rPr>
            </w:pPr>
            <w:r w:rsidRPr="002F73C3">
              <w:rPr>
                <w:sz w:val="26"/>
                <w:szCs w:val="26"/>
              </w:rPr>
              <w:t>22</w:t>
            </w:r>
          </w:p>
        </w:tc>
        <w:tc>
          <w:tcPr>
            <w:tcW w:w="3260" w:type="dxa"/>
            <w:tcBorders>
              <w:top w:val="nil"/>
              <w:left w:val="single" w:sz="4" w:space="0" w:color="auto"/>
              <w:bottom w:val="single" w:sz="4" w:space="0" w:color="auto"/>
              <w:right w:val="single" w:sz="4" w:space="0" w:color="auto"/>
            </w:tcBorders>
            <w:vAlign w:val="center"/>
            <w:hideMark/>
          </w:tcPr>
          <w:p w14:paraId="500E2440" w14:textId="77777777" w:rsidR="00D047CC" w:rsidRPr="002F73C3" w:rsidRDefault="00D047CC" w:rsidP="00D047CC">
            <w:pPr>
              <w:rPr>
                <w:sz w:val="26"/>
                <w:szCs w:val="26"/>
              </w:rPr>
            </w:pPr>
            <w:r w:rsidRPr="002F73C3">
              <w:rPr>
                <w:sz w:val="26"/>
                <w:szCs w:val="26"/>
              </w:rPr>
              <w:t>Quạt trần 0,1 kW</w:t>
            </w:r>
          </w:p>
        </w:tc>
        <w:tc>
          <w:tcPr>
            <w:tcW w:w="1117" w:type="dxa"/>
            <w:tcBorders>
              <w:top w:val="nil"/>
              <w:left w:val="nil"/>
              <w:bottom w:val="single" w:sz="4" w:space="0" w:color="auto"/>
              <w:right w:val="single" w:sz="4" w:space="0" w:color="auto"/>
            </w:tcBorders>
            <w:vAlign w:val="center"/>
            <w:hideMark/>
          </w:tcPr>
          <w:p w14:paraId="49918371" w14:textId="77777777" w:rsidR="00D047CC" w:rsidRPr="002F73C3" w:rsidRDefault="00D047CC" w:rsidP="00D047CC">
            <w:pPr>
              <w:jc w:val="center"/>
              <w:rPr>
                <w:sz w:val="26"/>
                <w:szCs w:val="26"/>
              </w:rPr>
            </w:pPr>
            <w:r w:rsidRPr="002F73C3">
              <w:rPr>
                <w:sz w:val="26"/>
                <w:szCs w:val="26"/>
              </w:rPr>
              <w:t>Cái</w:t>
            </w:r>
          </w:p>
        </w:tc>
        <w:tc>
          <w:tcPr>
            <w:tcW w:w="982" w:type="dxa"/>
            <w:tcBorders>
              <w:top w:val="nil"/>
              <w:left w:val="nil"/>
              <w:bottom w:val="single" w:sz="4" w:space="0" w:color="auto"/>
              <w:right w:val="single" w:sz="4" w:space="0" w:color="auto"/>
            </w:tcBorders>
            <w:vAlign w:val="center"/>
            <w:hideMark/>
          </w:tcPr>
          <w:p w14:paraId="6E6C57DF" w14:textId="16E67D13" w:rsidR="00D047CC" w:rsidRPr="002F73C3" w:rsidRDefault="00D047CC" w:rsidP="00D047CC">
            <w:pPr>
              <w:jc w:val="center"/>
              <w:rPr>
                <w:sz w:val="26"/>
                <w:szCs w:val="26"/>
              </w:rPr>
            </w:pPr>
            <w:r w:rsidRPr="002F73C3">
              <w:rPr>
                <w:sz w:val="26"/>
                <w:szCs w:val="26"/>
              </w:rPr>
              <w:t>60</w:t>
            </w:r>
          </w:p>
        </w:tc>
        <w:tc>
          <w:tcPr>
            <w:tcW w:w="1475" w:type="dxa"/>
            <w:tcBorders>
              <w:top w:val="nil"/>
              <w:left w:val="single" w:sz="4" w:space="0" w:color="auto"/>
              <w:bottom w:val="single" w:sz="4" w:space="0" w:color="auto"/>
              <w:right w:val="single" w:sz="4" w:space="0" w:color="auto"/>
            </w:tcBorders>
            <w:vAlign w:val="center"/>
            <w:hideMark/>
          </w:tcPr>
          <w:p w14:paraId="4D73ED56" w14:textId="6E8153DD" w:rsidR="00D047CC" w:rsidRPr="002F73C3" w:rsidRDefault="00D047CC" w:rsidP="00D047CC">
            <w:pPr>
              <w:jc w:val="center"/>
              <w:rPr>
                <w:sz w:val="26"/>
                <w:szCs w:val="26"/>
              </w:rPr>
            </w:pPr>
            <w:r w:rsidRPr="002F73C3">
              <w:t>1.312</w:t>
            </w:r>
          </w:p>
        </w:tc>
        <w:tc>
          <w:tcPr>
            <w:tcW w:w="1701" w:type="dxa"/>
            <w:tcBorders>
              <w:top w:val="single" w:sz="4" w:space="0" w:color="auto"/>
              <w:left w:val="nil"/>
              <w:bottom w:val="single" w:sz="4" w:space="0" w:color="auto"/>
              <w:right w:val="single" w:sz="4" w:space="0" w:color="auto"/>
            </w:tcBorders>
            <w:vAlign w:val="center"/>
            <w:hideMark/>
          </w:tcPr>
          <w:p w14:paraId="7364E8A9" w14:textId="727B2B7C" w:rsidR="00D047CC" w:rsidRPr="002F73C3" w:rsidRDefault="00D047CC" w:rsidP="00D047CC">
            <w:pPr>
              <w:jc w:val="center"/>
              <w:rPr>
                <w:sz w:val="26"/>
                <w:szCs w:val="26"/>
              </w:rPr>
            </w:pPr>
          </w:p>
        </w:tc>
      </w:tr>
    </w:tbl>
    <w:p w14:paraId="1842B5E8" w14:textId="77777777" w:rsidR="001969F8" w:rsidRPr="002F73C3" w:rsidRDefault="001969F8" w:rsidP="00D91666">
      <w:pPr>
        <w:spacing w:before="60" w:after="60" w:line="360" w:lineRule="exact"/>
        <w:ind w:firstLine="709"/>
        <w:rPr>
          <w:sz w:val="28"/>
          <w:szCs w:val="28"/>
        </w:rPr>
      </w:pPr>
      <w:r w:rsidRPr="002F73C3">
        <w:rPr>
          <w:b/>
          <w:bCs/>
          <w:i/>
          <w:iCs/>
          <w:sz w:val="28"/>
          <w:szCs w:val="28"/>
        </w:rPr>
        <w:t>Ghi chú:</w:t>
      </w:r>
    </w:p>
    <w:p w14:paraId="524946D8" w14:textId="545AD333" w:rsidR="001969F8" w:rsidRPr="002F73C3" w:rsidRDefault="00FA167D" w:rsidP="00D91666">
      <w:pPr>
        <w:spacing w:before="60" w:after="60" w:line="360" w:lineRule="exact"/>
        <w:ind w:firstLine="709"/>
        <w:jc w:val="both"/>
        <w:rPr>
          <w:sz w:val="28"/>
          <w:szCs w:val="28"/>
        </w:rPr>
      </w:pPr>
      <w:r w:rsidRPr="002F73C3">
        <w:rPr>
          <w:sz w:val="28"/>
          <w:szCs w:val="28"/>
        </w:rPr>
        <w:t xml:space="preserve">1. </w:t>
      </w:r>
      <w:r w:rsidR="00644B4A" w:rsidRPr="002F73C3">
        <w:rPr>
          <w:sz w:val="28"/>
          <w:szCs w:val="28"/>
        </w:rPr>
        <w:t xml:space="preserve">Định mức tại Bảng </w:t>
      </w:r>
      <w:r w:rsidR="00310067" w:rsidRPr="002F73C3">
        <w:rPr>
          <w:sz w:val="28"/>
          <w:szCs w:val="28"/>
        </w:rPr>
        <w:t xml:space="preserve">05 </w:t>
      </w:r>
      <w:r w:rsidR="00644B4A" w:rsidRPr="002F73C3">
        <w:rPr>
          <w:sz w:val="28"/>
          <w:szCs w:val="28"/>
        </w:rPr>
        <w:t xml:space="preserve">áp dụng cho tỉnh </w:t>
      </w:r>
      <w:r w:rsidR="00D06090" w:rsidRPr="002F73C3">
        <w:rPr>
          <w:sz w:val="28"/>
          <w:szCs w:val="28"/>
        </w:rPr>
        <w:t>Lạng Sơn</w:t>
      </w:r>
      <w:r w:rsidR="00644B4A" w:rsidRPr="002F73C3">
        <w:rPr>
          <w:sz w:val="28"/>
          <w:szCs w:val="28"/>
        </w:rPr>
        <w:t xml:space="preserve"> theo Nghị quyết 16</w:t>
      </w:r>
      <w:r w:rsidR="0031711A" w:rsidRPr="002F73C3">
        <w:rPr>
          <w:sz w:val="28"/>
          <w:szCs w:val="28"/>
        </w:rPr>
        <w:t>72</w:t>
      </w:r>
      <w:r w:rsidR="00644B4A" w:rsidRPr="002F73C3">
        <w:rPr>
          <w:sz w:val="28"/>
          <w:szCs w:val="28"/>
        </w:rPr>
        <w:t xml:space="preserve">/NQ-UBTVQH15 sắp xếp các đơn vị hành chính cấp xã của tỉnh </w:t>
      </w:r>
      <w:r w:rsidR="00D06090" w:rsidRPr="002F73C3">
        <w:rPr>
          <w:sz w:val="28"/>
          <w:szCs w:val="28"/>
        </w:rPr>
        <w:t>Lạng Sơn</w:t>
      </w:r>
      <w:r w:rsidR="00644B4A" w:rsidRPr="002F73C3">
        <w:rPr>
          <w:sz w:val="28"/>
          <w:szCs w:val="28"/>
        </w:rPr>
        <w:t xml:space="preserve"> năm 2025 với </w:t>
      </w:r>
      <w:r w:rsidR="0031711A" w:rsidRPr="002F73C3">
        <w:rPr>
          <w:sz w:val="28"/>
          <w:szCs w:val="28"/>
        </w:rPr>
        <w:t>6</w:t>
      </w:r>
      <w:r w:rsidR="00644B4A" w:rsidRPr="002F73C3">
        <w:rPr>
          <w:sz w:val="28"/>
          <w:szCs w:val="28"/>
        </w:rPr>
        <w:t xml:space="preserve">5 đơn vị hành chính cấp xã, trong đó gồm </w:t>
      </w:r>
      <w:r w:rsidR="0031711A" w:rsidRPr="002F73C3">
        <w:rPr>
          <w:sz w:val="28"/>
          <w:szCs w:val="28"/>
        </w:rPr>
        <w:t>4</w:t>
      </w:r>
      <w:r w:rsidR="00644B4A" w:rsidRPr="002F73C3">
        <w:rPr>
          <w:sz w:val="28"/>
          <w:szCs w:val="28"/>
        </w:rPr>
        <w:t xml:space="preserve"> phường, </w:t>
      </w:r>
      <w:r w:rsidR="0031711A" w:rsidRPr="002F73C3">
        <w:rPr>
          <w:sz w:val="28"/>
          <w:szCs w:val="28"/>
        </w:rPr>
        <w:t>6</w:t>
      </w:r>
      <w:r w:rsidR="00644B4A" w:rsidRPr="002F73C3">
        <w:rPr>
          <w:sz w:val="28"/>
          <w:szCs w:val="28"/>
        </w:rPr>
        <w:t>1 xã</w:t>
      </w:r>
      <w:r w:rsidR="006E0446" w:rsidRPr="002F73C3">
        <w:rPr>
          <w:sz w:val="28"/>
          <w:szCs w:val="28"/>
        </w:rPr>
        <w:t>.</w:t>
      </w:r>
    </w:p>
    <w:p w14:paraId="2442E4F4" w14:textId="16CBE3AF" w:rsidR="00C322E3" w:rsidRPr="002F73C3" w:rsidRDefault="00C322E3" w:rsidP="00D91666">
      <w:pPr>
        <w:spacing w:before="60" w:after="60" w:line="360" w:lineRule="exact"/>
        <w:ind w:firstLine="709"/>
        <w:jc w:val="both"/>
        <w:rPr>
          <w:sz w:val="28"/>
          <w:szCs w:val="28"/>
        </w:rPr>
      </w:pPr>
      <w:r w:rsidRPr="002F73C3">
        <w:rPr>
          <w:sz w:val="28"/>
          <w:szCs w:val="28"/>
        </w:rPr>
        <w:lastRenderedPageBreak/>
        <w:t>2. Cơ cấu sử dụng mức dụng cụ theo nội dung công việc xây dựng bảng giá đất được xác định theo bảng sau:</w:t>
      </w:r>
    </w:p>
    <w:p w14:paraId="703ED127" w14:textId="77777777" w:rsidR="00703807" w:rsidRPr="002F73C3" w:rsidRDefault="00703807" w:rsidP="00505D0A">
      <w:pPr>
        <w:spacing w:before="60" w:after="60" w:line="360" w:lineRule="exact"/>
        <w:ind w:firstLine="720"/>
        <w:jc w:val="both"/>
      </w:pPr>
    </w:p>
    <w:p w14:paraId="0AA825E8" w14:textId="75E93FF5" w:rsidR="00C322E3" w:rsidRPr="002F73C3" w:rsidRDefault="00C322E3" w:rsidP="00505D0A">
      <w:pPr>
        <w:ind w:firstLine="720"/>
        <w:jc w:val="right"/>
        <w:rPr>
          <w:sz w:val="28"/>
          <w:szCs w:val="28"/>
        </w:rPr>
      </w:pPr>
      <w:r w:rsidRPr="002F73C3">
        <w:rPr>
          <w:sz w:val="28"/>
          <w:szCs w:val="28"/>
        </w:rPr>
        <w:t>Bảng 06</w:t>
      </w:r>
    </w:p>
    <w:tbl>
      <w:tblPr>
        <w:tblW w:w="9611" w:type="dxa"/>
        <w:jc w:val="center"/>
        <w:tblLook w:val="04A0" w:firstRow="1" w:lastRow="0" w:firstColumn="1" w:lastColumn="0" w:noHBand="0" w:noVBand="1"/>
      </w:tblPr>
      <w:tblGrid>
        <w:gridCol w:w="746"/>
        <w:gridCol w:w="4778"/>
        <w:gridCol w:w="1960"/>
        <w:gridCol w:w="2127"/>
      </w:tblGrid>
      <w:tr w:rsidR="00C322E3" w:rsidRPr="002F73C3" w14:paraId="2CCC871A" w14:textId="77777777" w:rsidTr="00703807">
        <w:trPr>
          <w:trHeight w:val="449"/>
          <w:tblHeader/>
          <w:jc w:val="center"/>
        </w:trPr>
        <w:tc>
          <w:tcPr>
            <w:tcW w:w="746" w:type="dxa"/>
            <w:vMerge w:val="restart"/>
            <w:tcBorders>
              <w:top w:val="single" w:sz="4" w:space="0" w:color="auto"/>
              <w:left w:val="single" w:sz="4" w:space="0" w:color="auto"/>
              <w:bottom w:val="single" w:sz="4" w:space="0" w:color="auto"/>
              <w:right w:val="single" w:sz="4" w:space="0" w:color="auto"/>
            </w:tcBorders>
            <w:vAlign w:val="center"/>
            <w:hideMark/>
          </w:tcPr>
          <w:p w14:paraId="355630D8" w14:textId="77777777" w:rsidR="00C322E3" w:rsidRPr="002F73C3" w:rsidRDefault="00C322E3" w:rsidP="00505D0A">
            <w:pPr>
              <w:jc w:val="center"/>
              <w:rPr>
                <w:b/>
                <w:bCs/>
                <w:sz w:val="28"/>
                <w:szCs w:val="28"/>
              </w:rPr>
            </w:pPr>
            <w:r w:rsidRPr="002F73C3">
              <w:rPr>
                <w:b/>
                <w:bCs/>
                <w:sz w:val="28"/>
                <w:szCs w:val="28"/>
              </w:rPr>
              <w:t>STT</w:t>
            </w:r>
          </w:p>
        </w:tc>
        <w:tc>
          <w:tcPr>
            <w:tcW w:w="4778" w:type="dxa"/>
            <w:vMerge w:val="restart"/>
            <w:tcBorders>
              <w:top w:val="single" w:sz="4" w:space="0" w:color="auto"/>
              <w:left w:val="single" w:sz="4" w:space="0" w:color="auto"/>
              <w:bottom w:val="single" w:sz="4" w:space="0" w:color="auto"/>
              <w:right w:val="single" w:sz="4" w:space="0" w:color="auto"/>
            </w:tcBorders>
            <w:vAlign w:val="center"/>
            <w:hideMark/>
          </w:tcPr>
          <w:p w14:paraId="469C9DE5" w14:textId="77777777" w:rsidR="00C322E3" w:rsidRPr="002F73C3" w:rsidRDefault="00C322E3" w:rsidP="00505D0A">
            <w:pPr>
              <w:jc w:val="center"/>
              <w:rPr>
                <w:b/>
                <w:bCs/>
                <w:sz w:val="28"/>
                <w:szCs w:val="28"/>
              </w:rPr>
            </w:pPr>
            <w:r w:rsidRPr="002F73C3">
              <w:rPr>
                <w:b/>
                <w:bCs/>
                <w:sz w:val="28"/>
                <w:szCs w:val="28"/>
              </w:rPr>
              <w:t>Nội dung công việc</w:t>
            </w:r>
          </w:p>
        </w:tc>
        <w:tc>
          <w:tcPr>
            <w:tcW w:w="4087" w:type="dxa"/>
            <w:gridSpan w:val="2"/>
            <w:tcBorders>
              <w:top w:val="single" w:sz="4" w:space="0" w:color="auto"/>
              <w:left w:val="nil"/>
              <w:bottom w:val="single" w:sz="4" w:space="0" w:color="auto"/>
              <w:right w:val="single" w:sz="4" w:space="0" w:color="auto"/>
            </w:tcBorders>
            <w:vAlign w:val="center"/>
            <w:hideMark/>
          </w:tcPr>
          <w:p w14:paraId="0162225A" w14:textId="77777777" w:rsidR="00C322E3" w:rsidRPr="002F73C3" w:rsidRDefault="00C322E3" w:rsidP="00505D0A">
            <w:pPr>
              <w:jc w:val="center"/>
              <w:rPr>
                <w:b/>
                <w:bCs/>
                <w:sz w:val="28"/>
                <w:szCs w:val="28"/>
              </w:rPr>
            </w:pPr>
            <w:r w:rsidRPr="002F73C3">
              <w:rPr>
                <w:b/>
                <w:bCs/>
                <w:sz w:val="28"/>
                <w:szCs w:val="28"/>
              </w:rPr>
              <w:t>Cơ cấu (%)</w:t>
            </w:r>
          </w:p>
        </w:tc>
      </w:tr>
      <w:tr w:rsidR="00C322E3" w:rsidRPr="002F73C3" w14:paraId="0CD65AD5" w14:textId="77777777" w:rsidTr="004776A0">
        <w:trPr>
          <w:trHeight w:val="473"/>
          <w:tblHeader/>
          <w:jc w:val="center"/>
        </w:trPr>
        <w:tc>
          <w:tcPr>
            <w:tcW w:w="746" w:type="dxa"/>
            <w:vMerge/>
            <w:tcBorders>
              <w:top w:val="single" w:sz="4" w:space="0" w:color="auto"/>
              <w:left w:val="single" w:sz="4" w:space="0" w:color="auto"/>
              <w:bottom w:val="single" w:sz="4" w:space="0" w:color="auto"/>
              <w:right w:val="single" w:sz="4" w:space="0" w:color="auto"/>
            </w:tcBorders>
            <w:vAlign w:val="center"/>
            <w:hideMark/>
          </w:tcPr>
          <w:p w14:paraId="3D67B0F6" w14:textId="77777777" w:rsidR="00C322E3" w:rsidRPr="002F73C3" w:rsidRDefault="00C322E3" w:rsidP="00505D0A">
            <w:pPr>
              <w:rPr>
                <w:b/>
                <w:bCs/>
                <w:sz w:val="28"/>
                <w:szCs w:val="28"/>
              </w:rPr>
            </w:pPr>
          </w:p>
        </w:tc>
        <w:tc>
          <w:tcPr>
            <w:tcW w:w="4778" w:type="dxa"/>
            <w:vMerge/>
            <w:tcBorders>
              <w:top w:val="single" w:sz="4" w:space="0" w:color="auto"/>
              <w:left w:val="single" w:sz="4" w:space="0" w:color="auto"/>
              <w:bottom w:val="single" w:sz="4" w:space="0" w:color="auto"/>
              <w:right w:val="single" w:sz="4" w:space="0" w:color="auto"/>
            </w:tcBorders>
            <w:vAlign w:val="center"/>
            <w:hideMark/>
          </w:tcPr>
          <w:p w14:paraId="4DFC9B68" w14:textId="77777777" w:rsidR="00C322E3" w:rsidRPr="002F73C3" w:rsidRDefault="00C322E3" w:rsidP="00505D0A">
            <w:pPr>
              <w:rPr>
                <w:b/>
                <w:bCs/>
                <w:sz w:val="28"/>
                <w:szCs w:val="28"/>
              </w:rPr>
            </w:pPr>
          </w:p>
        </w:tc>
        <w:tc>
          <w:tcPr>
            <w:tcW w:w="1960" w:type="dxa"/>
            <w:tcBorders>
              <w:top w:val="nil"/>
              <w:left w:val="nil"/>
              <w:bottom w:val="single" w:sz="4" w:space="0" w:color="auto"/>
              <w:right w:val="single" w:sz="4" w:space="0" w:color="auto"/>
            </w:tcBorders>
            <w:vAlign w:val="center"/>
            <w:hideMark/>
          </w:tcPr>
          <w:p w14:paraId="6EE2B241" w14:textId="77777777" w:rsidR="00C322E3" w:rsidRPr="002F73C3" w:rsidRDefault="00C322E3" w:rsidP="00505D0A">
            <w:pPr>
              <w:jc w:val="center"/>
              <w:rPr>
                <w:b/>
                <w:bCs/>
                <w:sz w:val="28"/>
                <w:szCs w:val="28"/>
              </w:rPr>
            </w:pPr>
            <w:r w:rsidRPr="002F73C3">
              <w:rPr>
                <w:b/>
                <w:bCs/>
                <w:sz w:val="28"/>
                <w:szCs w:val="28"/>
              </w:rPr>
              <w:t>Nội nghiệp</w:t>
            </w:r>
          </w:p>
        </w:tc>
        <w:tc>
          <w:tcPr>
            <w:tcW w:w="2127" w:type="dxa"/>
            <w:tcBorders>
              <w:top w:val="nil"/>
              <w:left w:val="nil"/>
              <w:bottom w:val="single" w:sz="4" w:space="0" w:color="auto"/>
              <w:right w:val="single" w:sz="4" w:space="0" w:color="auto"/>
            </w:tcBorders>
            <w:vAlign w:val="center"/>
            <w:hideMark/>
          </w:tcPr>
          <w:p w14:paraId="09DD60C7" w14:textId="77777777" w:rsidR="00C322E3" w:rsidRPr="002F73C3" w:rsidRDefault="00C322E3" w:rsidP="00505D0A">
            <w:pPr>
              <w:jc w:val="center"/>
              <w:rPr>
                <w:b/>
                <w:bCs/>
                <w:sz w:val="28"/>
                <w:szCs w:val="28"/>
              </w:rPr>
            </w:pPr>
            <w:r w:rsidRPr="002F73C3">
              <w:rPr>
                <w:b/>
                <w:bCs/>
                <w:sz w:val="28"/>
                <w:szCs w:val="28"/>
              </w:rPr>
              <w:t>Ngoại nghiệp</w:t>
            </w:r>
          </w:p>
        </w:tc>
      </w:tr>
      <w:tr w:rsidR="00C322E3" w:rsidRPr="002F73C3" w14:paraId="1928B00C" w14:textId="77777777" w:rsidTr="00A300A1">
        <w:trPr>
          <w:trHeight w:val="423"/>
          <w:jc w:val="center"/>
        </w:trPr>
        <w:tc>
          <w:tcPr>
            <w:tcW w:w="746" w:type="dxa"/>
            <w:tcBorders>
              <w:top w:val="nil"/>
              <w:left w:val="single" w:sz="4" w:space="0" w:color="auto"/>
              <w:bottom w:val="single" w:sz="4" w:space="0" w:color="auto"/>
              <w:right w:val="single" w:sz="4" w:space="0" w:color="auto"/>
            </w:tcBorders>
            <w:vAlign w:val="center"/>
            <w:hideMark/>
          </w:tcPr>
          <w:p w14:paraId="16675B1F" w14:textId="77777777" w:rsidR="00C322E3" w:rsidRPr="002F73C3" w:rsidRDefault="00C322E3" w:rsidP="00505D0A">
            <w:pPr>
              <w:jc w:val="center"/>
              <w:rPr>
                <w:sz w:val="28"/>
                <w:szCs w:val="28"/>
              </w:rPr>
            </w:pPr>
            <w:r w:rsidRPr="002F73C3">
              <w:rPr>
                <w:sz w:val="28"/>
                <w:szCs w:val="28"/>
              </w:rPr>
              <w:t>1</w:t>
            </w:r>
          </w:p>
        </w:tc>
        <w:tc>
          <w:tcPr>
            <w:tcW w:w="4778" w:type="dxa"/>
            <w:tcBorders>
              <w:top w:val="nil"/>
              <w:left w:val="nil"/>
              <w:bottom w:val="single" w:sz="4" w:space="0" w:color="auto"/>
              <w:right w:val="single" w:sz="4" w:space="0" w:color="auto"/>
            </w:tcBorders>
            <w:vAlign w:val="center"/>
            <w:hideMark/>
          </w:tcPr>
          <w:p w14:paraId="161F8184" w14:textId="77777777" w:rsidR="00C322E3" w:rsidRPr="002F73C3" w:rsidRDefault="00C322E3" w:rsidP="00703807">
            <w:pPr>
              <w:jc w:val="both"/>
              <w:rPr>
                <w:sz w:val="28"/>
                <w:szCs w:val="28"/>
              </w:rPr>
            </w:pPr>
            <w:r w:rsidRPr="002F73C3">
              <w:rPr>
                <w:sz w:val="28"/>
                <w:szCs w:val="28"/>
              </w:rPr>
              <w:t>Điều tra, khảo sát, thu thập thông tin</w:t>
            </w:r>
          </w:p>
        </w:tc>
        <w:tc>
          <w:tcPr>
            <w:tcW w:w="1960" w:type="dxa"/>
            <w:tcBorders>
              <w:top w:val="nil"/>
              <w:left w:val="nil"/>
              <w:bottom w:val="single" w:sz="4" w:space="0" w:color="auto"/>
              <w:right w:val="single" w:sz="4" w:space="0" w:color="auto"/>
            </w:tcBorders>
            <w:vAlign w:val="center"/>
            <w:hideMark/>
          </w:tcPr>
          <w:p w14:paraId="51B862D8" w14:textId="77777777" w:rsidR="00C322E3" w:rsidRPr="002F73C3" w:rsidRDefault="00C322E3" w:rsidP="00505D0A">
            <w:pPr>
              <w:jc w:val="center"/>
              <w:rPr>
                <w:sz w:val="28"/>
                <w:szCs w:val="28"/>
              </w:rPr>
            </w:pPr>
            <w:r w:rsidRPr="002F73C3">
              <w:rPr>
                <w:sz w:val="28"/>
                <w:szCs w:val="28"/>
              </w:rPr>
              <w:t>0,00</w:t>
            </w:r>
          </w:p>
        </w:tc>
        <w:tc>
          <w:tcPr>
            <w:tcW w:w="2127" w:type="dxa"/>
            <w:tcBorders>
              <w:top w:val="nil"/>
              <w:left w:val="nil"/>
              <w:bottom w:val="single" w:sz="4" w:space="0" w:color="auto"/>
              <w:right w:val="single" w:sz="4" w:space="0" w:color="auto"/>
            </w:tcBorders>
            <w:vAlign w:val="center"/>
            <w:hideMark/>
          </w:tcPr>
          <w:p w14:paraId="29B4D3A8" w14:textId="77777777" w:rsidR="00C322E3" w:rsidRPr="002F73C3" w:rsidRDefault="00C322E3" w:rsidP="00505D0A">
            <w:pPr>
              <w:jc w:val="center"/>
              <w:rPr>
                <w:sz w:val="28"/>
                <w:szCs w:val="28"/>
              </w:rPr>
            </w:pPr>
            <w:r w:rsidRPr="002F73C3">
              <w:rPr>
                <w:sz w:val="28"/>
                <w:szCs w:val="28"/>
              </w:rPr>
              <w:t>100,00</w:t>
            </w:r>
          </w:p>
        </w:tc>
      </w:tr>
      <w:tr w:rsidR="005E5928" w:rsidRPr="002F73C3" w14:paraId="42534FDD" w14:textId="77777777" w:rsidTr="005E5928">
        <w:trPr>
          <w:trHeight w:val="993"/>
          <w:jc w:val="center"/>
        </w:trPr>
        <w:tc>
          <w:tcPr>
            <w:tcW w:w="746" w:type="dxa"/>
            <w:tcBorders>
              <w:top w:val="nil"/>
              <w:left w:val="single" w:sz="4" w:space="0" w:color="auto"/>
              <w:bottom w:val="single" w:sz="4" w:space="0" w:color="auto"/>
              <w:right w:val="single" w:sz="4" w:space="0" w:color="auto"/>
            </w:tcBorders>
            <w:vAlign w:val="center"/>
          </w:tcPr>
          <w:p w14:paraId="099B7196" w14:textId="5E0157E3" w:rsidR="005E5928" w:rsidRPr="002F73C3" w:rsidRDefault="005E5928" w:rsidP="005E5928">
            <w:pPr>
              <w:jc w:val="center"/>
              <w:rPr>
                <w:sz w:val="28"/>
                <w:szCs w:val="28"/>
              </w:rPr>
            </w:pPr>
            <w:r w:rsidRPr="002F73C3">
              <w:rPr>
                <w:i/>
                <w:iCs/>
                <w:sz w:val="28"/>
                <w:szCs w:val="28"/>
              </w:rPr>
              <w:t>1.1</w:t>
            </w:r>
          </w:p>
        </w:tc>
        <w:tc>
          <w:tcPr>
            <w:tcW w:w="4778" w:type="dxa"/>
            <w:tcBorders>
              <w:top w:val="nil"/>
              <w:left w:val="nil"/>
              <w:bottom w:val="single" w:sz="4" w:space="0" w:color="auto"/>
              <w:right w:val="single" w:sz="4" w:space="0" w:color="auto"/>
            </w:tcBorders>
            <w:vAlign w:val="center"/>
          </w:tcPr>
          <w:p w14:paraId="2B614BC1" w14:textId="749598EC" w:rsidR="005E5928" w:rsidRPr="002F73C3" w:rsidRDefault="005E5928" w:rsidP="005E5928">
            <w:pPr>
              <w:jc w:val="both"/>
              <w:rPr>
                <w:sz w:val="28"/>
                <w:szCs w:val="28"/>
              </w:rPr>
            </w:pPr>
            <w:r w:rsidRPr="002F73C3">
              <w:rPr>
                <w:i/>
                <w:iCs/>
                <w:sz w:val="28"/>
                <w:szCs w:val="28"/>
              </w:rPr>
              <w:t>Điều tra, khảo sát, thu thập thông tin yếu tố tự nhiên, kinh tế - xã hội, quản lý và sử dụng đất đai ảnh hưởng đến giá đất tại  xã, phường</w:t>
            </w:r>
          </w:p>
        </w:tc>
        <w:tc>
          <w:tcPr>
            <w:tcW w:w="1960" w:type="dxa"/>
            <w:tcBorders>
              <w:top w:val="nil"/>
              <w:left w:val="nil"/>
              <w:bottom w:val="single" w:sz="4" w:space="0" w:color="auto"/>
              <w:right w:val="single" w:sz="4" w:space="0" w:color="auto"/>
            </w:tcBorders>
            <w:vAlign w:val="center"/>
          </w:tcPr>
          <w:p w14:paraId="4EA3F0CC" w14:textId="2A18806F" w:rsidR="005E5928" w:rsidRPr="002F73C3" w:rsidRDefault="005E5928" w:rsidP="005E5928">
            <w:pPr>
              <w:jc w:val="center"/>
              <w:rPr>
                <w:sz w:val="28"/>
                <w:szCs w:val="28"/>
              </w:rPr>
            </w:pPr>
            <w:r w:rsidRPr="002F73C3">
              <w:rPr>
                <w:i/>
                <w:iCs/>
                <w:sz w:val="28"/>
                <w:szCs w:val="28"/>
              </w:rPr>
              <w:t>0,00</w:t>
            </w:r>
          </w:p>
        </w:tc>
        <w:tc>
          <w:tcPr>
            <w:tcW w:w="2127" w:type="dxa"/>
            <w:tcBorders>
              <w:top w:val="nil"/>
              <w:left w:val="nil"/>
              <w:bottom w:val="single" w:sz="4" w:space="0" w:color="auto"/>
              <w:right w:val="single" w:sz="4" w:space="0" w:color="auto"/>
            </w:tcBorders>
            <w:vAlign w:val="center"/>
          </w:tcPr>
          <w:p w14:paraId="0259991B" w14:textId="0903EEFB" w:rsidR="005E5928" w:rsidRPr="002F73C3" w:rsidRDefault="005E5928" w:rsidP="005E5928">
            <w:pPr>
              <w:jc w:val="center"/>
              <w:rPr>
                <w:sz w:val="28"/>
                <w:szCs w:val="28"/>
              </w:rPr>
            </w:pPr>
            <w:r w:rsidRPr="002F73C3">
              <w:rPr>
                <w:i/>
                <w:iCs/>
                <w:sz w:val="28"/>
                <w:szCs w:val="28"/>
              </w:rPr>
              <w:t>8,85</w:t>
            </w:r>
          </w:p>
        </w:tc>
      </w:tr>
      <w:tr w:rsidR="005E5928" w:rsidRPr="002F73C3" w14:paraId="7818059D" w14:textId="77777777" w:rsidTr="005E5928">
        <w:trPr>
          <w:trHeight w:val="695"/>
          <w:jc w:val="center"/>
        </w:trPr>
        <w:tc>
          <w:tcPr>
            <w:tcW w:w="746" w:type="dxa"/>
            <w:tcBorders>
              <w:top w:val="nil"/>
              <w:left w:val="single" w:sz="4" w:space="0" w:color="auto"/>
              <w:bottom w:val="single" w:sz="4" w:space="0" w:color="auto"/>
              <w:right w:val="single" w:sz="4" w:space="0" w:color="auto"/>
            </w:tcBorders>
            <w:vAlign w:val="center"/>
          </w:tcPr>
          <w:p w14:paraId="5C6356C4" w14:textId="76F3BFB0" w:rsidR="005E5928" w:rsidRPr="002F73C3" w:rsidRDefault="005E5928" w:rsidP="005E5928">
            <w:pPr>
              <w:jc w:val="center"/>
              <w:rPr>
                <w:sz w:val="28"/>
                <w:szCs w:val="28"/>
              </w:rPr>
            </w:pPr>
            <w:r w:rsidRPr="002F73C3">
              <w:rPr>
                <w:i/>
                <w:iCs/>
                <w:sz w:val="28"/>
                <w:szCs w:val="28"/>
              </w:rPr>
              <w:t>1.2</w:t>
            </w:r>
          </w:p>
        </w:tc>
        <w:tc>
          <w:tcPr>
            <w:tcW w:w="4778" w:type="dxa"/>
            <w:tcBorders>
              <w:top w:val="nil"/>
              <w:left w:val="nil"/>
              <w:bottom w:val="single" w:sz="4" w:space="0" w:color="auto"/>
              <w:right w:val="single" w:sz="4" w:space="0" w:color="auto"/>
            </w:tcBorders>
            <w:vAlign w:val="center"/>
          </w:tcPr>
          <w:p w14:paraId="6A047C82" w14:textId="000DBF19" w:rsidR="005E5928" w:rsidRPr="002F73C3" w:rsidRDefault="005E5928" w:rsidP="005E5928">
            <w:pPr>
              <w:jc w:val="both"/>
              <w:rPr>
                <w:sz w:val="28"/>
                <w:szCs w:val="28"/>
              </w:rPr>
            </w:pPr>
            <w:r w:rsidRPr="002F73C3">
              <w:rPr>
                <w:i/>
                <w:iCs/>
                <w:sz w:val="28"/>
                <w:szCs w:val="28"/>
              </w:rPr>
              <w:t>Điều tra, khảo sát, thu thập thông tin về giá đất thị trường theo mẫu phiếu điều tra.</w:t>
            </w:r>
          </w:p>
        </w:tc>
        <w:tc>
          <w:tcPr>
            <w:tcW w:w="1960" w:type="dxa"/>
            <w:tcBorders>
              <w:top w:val="nil"/>
              <w:left w:val="nil"/>
              <w:bottom w:val="single" w:sz="4" w:space="0" w:color="auto"/>
              <w:right w:val="single" w:sz="4" w:space="0" w:color="auto"/>
            </w:tcBorders>
            <w:vAlign w:val="center"/>
          </w:tcPr>
          <w:p w14:paraId="4929893A" w14:textId="2A68D4CF" w:rsidR="005E5928" w:rsidRPr="002F73C3" w:rsidRDefault="005E5928" w:rsidP="005E5928">
            <w:pPr>
              <w:jc w:val="center"/>
              <w:rPr>
                <w:sz w:val="28"/>
                <w:szCs w:val="28"/>
              </w:rPr>
            </w:pPr>
            <w:r w:rsidRPr="002F73C3">
              <w:rPr>
                <w:i/>
                <w:iCs/>
                <w:sz w:val="28"/>
                <w:szCs w:val="28"/>
              </w:rPr>
              <w:t>0,00</w:t>
            </w:r>
          </w:p>
        </w:tc>
        <w:tc>
          <w:tcPr>
            <w:tcW w:w="2127" w:type="dxa"/>
            <w:tcBorders>
              <w:top w:val="nil"/>
              <w:left w:val="nil"/>
              <w:bottom w:val="single" w:sz="4" w:space="0" w:color="auto"/>
              <w:right w:val="single" w:sz="4" w:space="0" w:color="auto"/>
            </w:tcBorders>
            <w:vAlign w:val="center"/>
          </w:tcPr>
          <w:p w14:paraId="59825587" w14:textId="12B8E1EB" w:rsidR="005E5928" w:rsidRPr="002F73C3" w:rsidRDefault="005E5928" w:rsidP="005E5928">
            <w:pPr>
              <w:jc w:val="center"/>
              <w:rPr>
                <w:sz w:val="28"/>
                <w:szCs w:val="28"/>
              </w:rPr>
            </w:pPr>
            <w:r w:rsidRPr="002F73C3">
              <w:rPr>
                <w:i/>
                <w:iCs/>
                <w:sz w:val="28"/>
                <w:szCs w:val="28"/>
              </w:rPr>
              <w:t>91,15</w:t>
            </w:r>
          </w:p>
        </w:tc>
      </w:tr>
      <w:tr w:rsidR="00D047CC" w:rsidRPr="002F73C3" w14:paraId="07DC44BF" w14:textId="77777777" w:rsidTr="00D047CC">
        <w:trPr>
          <w:trHeight w:val="630"/>
          <w:jc w:val="center"/>
        </w:trPr>
        <w:tc>
          <w:tcPr>
            <w:tcW w:w="746" w:type="dxa"/>
            <w:tcBorders>
              <w:top w:val="nil"/>
              <w:left w:val="single" w:sz="4" w:space="0" w:color="auto"/>
              <w:bottom w:val="single" w:sz="4" w:space="0" w:color="auto"/>
              <w:right w:val="single" w:sz="4" w:space="0" w:color="auto"/>
            </w:tcBorders>
            <w:vAlign w:val="center"/>
            <w:hideMark/>
          </w:tcPr>
          <w:p w14:paraId="48F671EF" w14:textId="77777777" w:rsidR="00D047CC" w:rsidRPr="002F73C3" w:rsidRDefault="00D047CC" w:rsidP="00D047CC">
            <w:pPr>
              <w:jc w:val="center"/>
              <w:rPr>
                <w:sz w:val="28"/>
                <w:szCs w:val="28"/>
              </w:rPr>
            </w:pPr>
            <w:r w:rsidRPr="002F73C3">
              <w:rPr>
                <w:sz w:val="28"/>
                <w:szCs w:val="28"/>
              </w:rPr>
              <w:t>2</w:t>
            </w:r>
          </w:p>
        </w:tc>
        <w:tc>
          <w:tcPr>
            <w:tcW w:w="4778" w:type="dxa"/>
            <w:tcBorders>
              <w:top w:val="nil"/>
              <w:left w:val="nil"/>
              <w:bottom w:val="single" w:sz="4" w:space="0" w:color="auto"/>
              <w:right w:val="single" w:sz="4" w:space="0" w:color="auto"/>
            </w:tcBorders>
            <w:vAlign w:val="center"/>
            <w:hideMark/>
          </w:tcPr>
          <w:p w14:paraId="317DB2CB" w14:textId="2620C38B" w:rsidR="00D047CC" w:rsidRPr="002F73C3" w:rsidRDefault="00D047CC" w:rsidP="00D047CC">
            <w:pPr>
              <w:jc w:val="both"/>
              <w:rPr>
                <w:sz w:val="28"/>
                <w:szCs w:val="28"/>
              </w:rPr>
            </w:pPr>
            <w:r w:rsidRPr="002F73C3">
              <w:rPr>
                <w:sz w:val="28"/>
                <w:szCs w:val="28"/>
              </w:rPr>
              <w:t>Xác định khu vực trong xây dựng bảng giá đất</w:t>
            </w:r>
          </w:p>
        </w:tc>
        <w:tc>
          <w:tcPr>
            <w:tcW w:w="1960" w:type="dxa"/>
            <w:tcBorders>
              <w:top w:val="nil"/>
              <w:left w:val="nil"/>
              <w:bottom w:val="single" w:sz="4" w:space="0" w:color="auto"/>
              <w:right w:val="single" w:sz="4" w:space="0" w:color="auto"/>
            </w:tcBorders>
            <w:vAlign w:val="center"/>
            <w:hideMark/>
          </w:tcPr>
          <w:p w14:paraId="3E40EED6" w14:textId="40DC1297" w:rsidR="00D047CC" w:rsidRPr="002F73C3" w:rsidRDefault="00D047CC" w:rsidP="00D047CC">
            <w:pPr>
              <w:jc w:val="center"/>
              <w:rPr>
                <w:sz w:val="28"/>
                <w:szCs w:val="28"/>
              </w:rPr>
            </w:pPr>
            <w:r w:rsidRPr="002F73C3">
              <w:rPr>
                <w:sz w:val="28"/>
                <w:szCs w:val="28"/>
              </w:rPr>
              <w:t>6,8</w:t>
            </w:r>
            <w:r w:rsidR="00755A08" w:rsidRPr="002F73C3">
              <w:rPr>
                <w:sz w:val="28"/>
                <w:szCs w:val="28"/>
              </w:rPr>
              <w:t>8</w:t>
            </w:r>
          </w:p>
        </w:tc>
        <w:tc>
          <w:tcPr>
            <w:tcW w:w="2127" w:type="dxa"/>
            <w:tcBorders>
              <w:top w:val="nil"/>
              <w:left w:val="nil"/>
              <w:bottom w:val="single" w:sz="4" w:space="0" w:color="auto"/>
              <w:right w:val="single" w:sz="4" w:space="0" w:color="auto"/>
            </w:tcBorders>
            <w:vAlign w:val="center"/>
            <w:hideMark/>
          </w:tcPr>
          <w:p w14:paraId="5C176075" w14:textId="37085653" w:rsidR="00D047CC" w:rsidRPr="002F73C3" w:rsidRDefault="00D047CC" w:rsidP="00D047CC">
            <w:pPr>
              <w:jc w:val="center"/>
              <w:rPr>
                <w:sz w:val="28"/>
                <w:szCs w:val="28"/>
              </w:rPr>
            </w:pPr>
            <w:r w:rsidRPr="002F73C3">
              <w:rPr>
                <w:sz w:val="28"/>
                <w:szCs w:val="28"/>
              </w:rPr>
              <w:t>0,00</w:t>
            </w:r>
          </w:p>
        </w:tc>
      </w:tr>
      <w:tr w:rsidR="00D047CC" w:rsidRPr="002F73C3" w14:paraId="61965D7A" w14:textId="77777777" w:rsidTr="00D047CC">
        <w:trPr>
          <w:trHeight w:val="630"/>
          <w:jc w:val="center"/>
        </w:trPr>
        <w:tc>
          <w:tcPr>
            <w:tcW w:w="746" w:type="dxa"/>
            <w:tcBorders>
              <w:top w:val="nil"/>
              <w:left w:val="single" w:sz="4" w:space="0" w:color="auto"/>
              <w:bottom w:val="single" w:sz="4" w:space="0" w:color="auto"/>
              <w:right w:val="single" w:sz="4" w:space="0" w:color="auto"/>
            </w:tcBorders>
            <w:vAlign w:val="center"/>
            <w:hideMark/>
          </w:tcPr>
          <w:p w14:paraId="2845F781" w14:textId="77777777" w:rsidR="00D047CC" w:rsidRPr="002F73C3" w:rsidRDefault="00D047CC" w:rsidP="00D047CC">
            <w:pPr>
              <w:jc w:val="center"/>
              <w:rPr>
                <w:sz w:val="28"/>
                <w:szCs w:val="28"/>
              </w:rPr>
            </w:pPr>
            <w:r w:rsidRPr="002F73C3">
              <w:rPr>
                <w:sz w:val="28"/>
                <w:szCs w:val="28"/>
              </w:rPr>
              <w:t>3</w:t>
            </w:r>
          </w:p>
        </w:tc>
        <w:tc>
          <w:tcPr>
            <w:tcW w:w="4778" w:type="dxa"/>
            <w:tcBorders>
              <w:top w:val="nil"/>
              <w:left w:val="nil"/>
              <w:bottom w:val="single" w:sz="4" w:space="0" w:color="auto"/>
              <w:right w:val="single" w:sz="4" w:space="0" w:color="auto"/>
            </w:tcBorders>
            <w:vAlign w:val="center"/>
            <w:hideMark/>
          </w:tcPr>
          <w:p w14:paraId="1F34D879" w14:textId="0EFA5289" w:rsidR="00D047CC" w:rsidRPr="002F73C3" w:rsidRDefault="00D047CC" w:rsidP="00D047CC">
            <w:pPr>
              <w:jc w:val="both"/>
              <w:rPr>
                <w:sz w:val="28"/>
                <w:szCs w:val="28"/>
              </w:rPr>
            </w:pPr>
            <w:r w:rsidRPr="002F73C3">
              <w:rPr>
                <w:sz w:val="28"/>
                <w:szCs w:val="28"/>
              </w:rPr>
              <w:t>Xác định vị trí đất trong xây dựng bảng giá đất</w:t>
            </w:r>
          </w:p>
        </w:tc>
        <w:tc>
          <w:tcPr>
            <w:tcW w:w="1960" w:type="dxa"/>
            <w:tcBorders>
              <w:top w:val="nil"/>
              <w:left w:val="nil"/>
              <w:bottom w:val="single" w:sz="4" w:space="0" w:color="auto"/>
              <w:right w:val="single" w:sz="4" w:space="0" w:color="auto"/>
            </w:tcBorders>
            <w:vAlign w:val="center"/>
            <w:hideMark/>
          </w:tcPr>
          <w:p w14:paraId="49614DCF" w14:textId="104A9615" w:rsidR="00D047CC" w:rsidRPr="002F73C3" w:rsidRDefault="00D047CC" w:rsidP="00D047CC">
            <w:pPr>
              <w:jc w:val="center"/>
              <w:rPr>
                <w:sz w:val="28"/>
                <w:szCs w:val="28"/>
              </w:rPr>
            </w:pPr>
            <w:r w:rsidRPr="002F73C3">
              <w:rPr>
                <w:sz w:val="28"/>
                <w:szCs w:val="28"/>
              </w:rPr>
              <w:t>3,4</w:t>
            </w:r>
            <w:r w:rsidR="00755A08" w:rsidRPr="002F73C3">
              <w:rPr>
                <w:sz w:val="28"/>
                <w:szCs w:val="28"/>
              </w:rPr>
              <w:t>4</w:t>
            </w:r>
          </w:p>
        </w:tc>
        <w:tc>
          <w:tcPr>
            <w:tcW w:w="2127" w:type="dxa"/>
            <w:tcBorders>
              <w:top w:val="nil"/>
              <w:left w:val="nil"/>
              <w:bottom w:val="single" w:sz="4" w:space="0" w:color="auto"/>
              <w:right w:val="single" w:sz="4" w:space="0" w:color="auto"/>
            </w:tcBorders>
            <w:vAlign w:val="center"/>
            <w:hideMark/>
          </w:tcPr>
          <w:p w14:paraId="34F2CC5A" w14:textId="11BFBCD1" w:rsidR="00D047CC" w:rsidRPr="002F73C3" w:rsidRDefault="00D047CC" w:rsidP="00D047CC">
            <w:pPr>
              <w:jc w:val="center"/>
              <w:rPr>
                <w:sz w:val="28"/>
                <w:szCs w:val="28"/>
              </w:rPr>
            </w:pPr>
            <w:r w:rsidRPr="002F73C3">
              <w:rPr>
                <w:sz w:val="28"/>
                <w:szCs w:val="28"/>
              </w:rPr>
              <w:t>0,00</w:t>
            </w:r>
          </w:p>
        </w:tc>
      </w:tr>
      <w:tr w:rsidR="00D047CC" w:rsidRPr="002F73C3" w14:paraId="5B9F2946" w14:textId="77777777" w:rsidTr="00D047CC">
        <w:trPr>
          <w:trHeight w:val="945"/>
          <w:jc w:val="center"/>
        </w:trPr>
        <w:tc>
          <w:tcPr>
            <w:tcW w:w="746" w:type="dxa"/>
            <w:tcBorders>
              <w:top w:val="nil"/>
              <w:left w:val="single" w:sz="4" w:space="0" w:color="auto"/>
              <w:bottom w:val="single" w:sz="4" w:space="0" w:color="auto"/>
              <w:right w:val="single" w:sz="4" w:space="0" w:color="auto"/>
            </w:tcBorders>
            <w:vAlign w:val="center"/>
            <w:hideMark/>
          </w:tcPr>
          <w:p w14:paraId="608D07C8" w14:textId="77777777" w:rsidR="00D047CC" w:rsidRPr="002F73C3" w:rsidRDefault="00D047CC" w:rsidP="00D047CC">
            <w:pPr>
              <w:jc w:val="center"/>
              <w:rPr>
                <w:sz w:val="28"/>
                <w:szCs w:val="28"/>
              </w:rPr>
            </w:pPr>
            <w:r w:rsidRPr="002F73C3">
              <w:rPr>
                <w:sz w:val="28"/>
                <w:szCs w:val="28"/>
              </w:rPr>
              <w:t>4</w:t>
            </w:r>
          </w:p>
        </w:tc>
        <w:tc>
          <w:tcPr>
            <w:tcW w:w="4778" w:type="dxa"/>
            <w:tcBorders>
              <w:top w:val="nil"/>
              <w:left w:val="nil"/>
              <w:bottom w:val="single" w:sz="4" w:space="0" w:color="auto"/>
              <w:right w:val="single" w:sz="4" w:space="0" w:color="auto"/>
            </w:tcBorders>
            <w:vAlign w:val="center"/>
            <w:hideMark/>
          </w:tcPr>
          <w:p w14:paraId="1D70642B" w14:textId="27EBD5D4" w:rsidR="00D047CC" w:rsidRPr="002F73C3" w:rsidRDefault="00D047CC" w:rsidP="00D047CC">
            <w:pPr>
              <w:jc w:val="both"/>
              <w:rPr>
                <w:sz w:val="28"/>
                <w:szCs w:val="28"/>
              </w:rPr>
            </w:pPr>
            <w:r w:rsidRPr="002F73C3">
              <w:rPr>
                <w:sz w:val="28"/>
                <w:szCs w:val="28"/>
              </w:rPr>
              <w:t>Tổng hợp, hoàn thiện hồ sơ kết quả điều tra, khảo sát, thu thập thông tin tại tại xã, phường</w:t>
            </w:r>
          </w:p>
        </w:tc>
        <w:tc>
          <w:tcPr>
            <w:tcW w:w="1960" w:type="dxa"/>
            <w:tcBorders>
              <w:top w:val="nil"/>
              <w:left w:val="nil"/>
              <w:bottom w:val="single" w:sz="4" w:space="0" w:color="auto"/>
              <w:right w:val="single" w:sz="4" w:space="0" w:color="auto"/>
            </w:tcBorders>
            <w:vAlign w:val="center"/>
            <w:hideMark/>
          </w:tcPr>
          <w:p w14:paraId="7BBF774C" w14:textId="0DE0C94C" w:rsidR="00D047CC" w:rsidRPr="002F73C3" w:rsidRDefault="00D047CC" w:rsidP="00D047CC">
            <w:pPr>
              <w:jc w:val="center"/>
              <w:rPr>
                <w:sz w:val="28"/>
                <w:szCs w:val="28"/>
              </w:rPr>
            </w:pPr>
            <w:r w:rsidRPr="002F73C3">
              <w:rPr>
                <w:sz w:val="28"/>
                <w:szCs w:val="28"/>
              </w:rPr>
              <w:t>71,</w:t>
            </w:r>
            <w:r w:rsidR="00755A08" w:rsidRPr="002F73C3">
              <w:rPr>
                <w:sz w:val="28"/>
                <w:szCs w:val="28"/>
              </w:rPr>
              <w:t>9</w:t>
            </w:r>
            <w:r w:rsidRPr="002F73C3">
              <w:rPr>
                <w:sz w:val="28"/>
                <w:szCs w:val="28"/>
              </w:rPr>
              <w:t>7</w:t>
            </w:r>
          </w:p>
        </w:tc>
        <w:tc>
          <w:tcPr>
            <w:tcW w:w="2127" w:type="dxa"/>
            <w:tcBorders>
              <w:top w:val="nil"/>
              <w:left w:val="nil"/>
              <w:bottom w:val="single" w:sz="4" w:space="0" w:color="auto"/>
              <w:right w:val="single" w:sz="4" w:space="0" w:color="auto"/>
            </w:tcBorders>
            <w:vAlign w:val="center"/>
            <w:hideMark/>
          </w:tcPr>
          <w:p w14:paraId="7B5088DB" w14:textId="6E1E5600" w:rsidR="00D047CC" w:rsidRPr="002F73C3" w:rsidRDefault="00D047CC" w:rsidP="00D047CC">
            <w:pPr>
              <w:jc w:val="center"/>
              <w:rPr>
                <w:sz w:val="28"/>
                <w:szCs w:val="28"/>
              </w:rPr>
            </w:pPr>
            <w:r w:rsidRPr="002F73C3">
              <w:rPr>
                <w:sz w:val="28"/>
                <w:szCs w:val="28"/>
              </w:rPr>
              <w:t>0,00</w:t>
            </w:r>
          </w:p>
        </w:tc>
      </w:tr>
      <w:tr w:rsidR="00D047CC" w:rsidRPr="002F73C3" w14:paraId="327BDA5B" w14:textId="77777777" w:rsidTr="00D047CC">
        <w:trPr>
          <w:trHeight w:val="1260"/>
          <w:jc w:val="center"/>
        </w:trPr>
        <w:tc>
          <w:tcPr>
            <w:tcW w:w="746" w:type="dxa"/>
            <w:tcBorders>
              <w:top w:val="nil"/>
              <w:left w:val="single" w:sz="4" w:space="0" w:color="auto"/>
              <w:bottom w:val="single" w:sz="4" w:space="0" w:color="auto"/>
              <w:right w:val="single" w:sz="4" w:space="0" w:color="auto"/>
            </w:tcBorders>
            <w:vAlign w:val="center"/>
            <w:hideMark/>
          </w:tcPr>
          <w:p w14:paraId="03FF5C0B" w14:textId="77777777" w:rsidR="00D047CC" w:rsidRPr="002F73C3" w:rsidRDefault="00D047CC" w:rsidP="00D047CC">
            <w:pPr>
              <w:jc w:val="center"/>
              <w:rPr>
                <w:sz w:val="28"/>
                <w:szCs w:val="28"/>
              </w:rPr>
            </w:pPr>
            <w:r w:rsidRPr="002F73C3">
              <w:rPr>
                <w:sz w:val="28"/>
                <w:szCs w:val="28"/>
              </w:rPr>
              <w:t>5</w:t>
            </w:r>
          </w:p>
        </w:tc>
        <w:tc>
          <w:tcPr>
            <w:tcW w:w="4778" w:type="dxa"/>
            <w:tcBorders>
              <w:top w:val="nil"/>
              <w:left w:val="nil"/>
              <w:bottom w:val="single" w:sz="4" w:space="0" w:color="auto"/>
              <w:right w:val="single" w:sz="4" w:space="0" w:color="auto"/>
            </w:tcBorders>
            <w:vAlign w:val="center"/>
            <w:hideMark/>
          </w:tcPr>
          <w:p w14:paraId="767ABDE7" w14:textId="77777777" w:rsidR="00D047CC" w:rsidRPr="002F73C3" w:rsidRDefault="00D047CC" w:rsidP="00D047CC">
            <w:pPr>
              <w:jc w:val="both"/>
              <w:rPr>
                <w:sz w:val="28"/>
                <w:szCs w:val="28"/>
              </w:rPr>
            </w:pPr>
            <w:r w:rsidRPr="002F73C3">
              <w:rPr>
                <w:sz w:val="28"/>
                <w:szCs w:val="28"/>
              </w:rPr>
              <w:t>Tổng hợp, hoàn thiện hồ sơ kết quả điều tra, khảo sát, thu thập thông tin tại cấp huyện, cấp tỉnh; phân tích, đánh giá kết quả thực hiện bảng giá đất hiện hành</w:t>
            </w:r>
          </w:p>
        </w:tc>
        <w:tc>
          <w:tcPr>
            <w:tcW w:w="1960" w:type="dxa"/>
            <w:tcBorders>
              <w:top w:val="nil"/>
              <w:left w:val="nil"/>
              <w:bottom w:val="single" w:sz="4" w:space="0" w:color="auto"/>
              <w:right w:val="single" w:sz="4" w:space="0" w:color="auto"/>
            </w:tcBorders>
            <w:vAlign w:val="center"/>
            <w:hideMark/>
          </w:tcPr>
          <w:p w14:paraId="5DD431B0" w14:textId="56D84CC4" w:rsidR="00D047CC" w:rsidRPr="002F73C3" w:rsidRDefault="00D047CC" w:rsidP="00D047CC">
            <w:pPr>
              <w:jc w:val="center"/>
              <w:rPr>
                <w:sz w:val="28"/>
                <w:szCs w:val="28"/>
              </w:rPr>
            </w:pPr>
            <w:r w:rsidRPr="002F73C3">
              <w:rPr>
                <w:sz w:val="28"/>
                <w:szCs w:val="28"/>
              </w:rPr>
              <w:t>7,0</w:t>
            </w:r>
            <w:r w:rsidR="00755A08" w:rsidRPr="002F73C3">
              <w:rPr>
                <w:sz w:val="28"/>
                <w:szCs w:val="28"/>
              </w:rPr>
              <w:t>9</w:t>
            </w:r>
          </w:p>
        </w:tc>
        <w:tc>
          <w:tcPr>
            <w:tcW w:w="2127" w:type="dxa"/>
            <w:tcBorders>
              <w:top w:val="nil"/>
              <w:left w:val="nil"/>
              <w:bottom w:val="single" w:sz="4" w:space="0" w:color="auto"/>
              <w:right w:val="single" w:sz="4" w:space="0" w:color="auto"/>
            </w:tcBorders>
            <w:vAlign w:val="center"/>
            <w:hideMark/>
          </w:tcPr>
          <w:p w14:paraId="308326FF" w14:textId="5CE63BB2" w:rsidR="00D047CC" w:rsidRPr="002F73C3" w:rsidRDefault="00D047CC" w:rsidP="00D047CC">
            <w:pPr>
              <w:jc w:val="center"/>
              <w:rPr>
                <w:sz w:val="28"/>
                <w:szCs w:val="28"/>
              </w:rPr>
            </w:pPr>
            <w:r w:rsidRPr="002F73C3">
              <w:rPr>
                <w:sz w:val="28"/>
                <w:szCs w:val="28"/>
              </w:rPr>
              <w:t>0,00</w:t>
            </w:r>
          </w:p>
        </w:tc>
      </w:tr>
      <w:tr w:rsidR="00D047CC" w:rsidRPr="002F73C3" w14:paraId="345E2419" w14:textId="77777777" w:rsidTr="00D047CC">
        <w:trPr>
          <w:trHeight w:val="945"/>
          <w:jc w:val="center"/>
        </w:trPr>
        <w:tc>
          <w:tcPr>
            <w:tcW w:w="746" w:type="dxa"/>
            <w:tcBorders>
              <w:top w:val="nil"/>
              <w:left w:val="single" w:sz="4" w:space="0" w:color="auto"/>
              <w:bottom w:val="single" w:sz="4" w:space="0" w:color="auto"/>
              <w:right w:val="single" w:sz="4" w:space="0" w:color="auto"/>
            </w:tcBorders>
            <w:vAlign w:val="center"/>
            <w:hideMark/>
          </w:tcPr>
          <w:p w14:paraId="5474A71B" w14:textId="77777777" w:rsidR="00D047CC" w:rsidRPr="002F73C3" w:rsidRDefault="00D047CC" w:rsidP="00D047CC">
            <w:pPr>
              <w:jc w:val="center"/>
              <w:rPr>
                <w:sz w:val="28"/>
                <w:szCs w:val="28"/>
              </w:rPr>
            </w:pPr>
            <w:r w:rsidRPr="002F73C3">
              <w:rPr>
                <w:sz w:val="28"/>
                <w:szCs w:val="28"/>
              </w:rPr>
              <w:t>6</w:t>
            </w:r>
          </w:p>
        </w:tc>
        <w:tc>
          <w:tcPr>
            <w:tcW w:w="4778" w:type="dxa"/>
            <w:tcBorders>
              <w:top w:val="nil"/>
              <w:left w:val="nil"/>
              <w:bottom w:val="single" w:sz="4" w:space="0" w:color="auto"/>
              <w:right w:val="single" w:sz="4" w:space="0" w:color="auto"/>
            </w:tcBorders>
            <w:vAlign w:val="center"/>
            <w:hideMark/>
          </w:tcPr>
          <w:p w14:paraId="1A3B8CAE" w14:textId="77777777" w:rsidR="00D047CC" w:rsidRPr="002F73C3" w:rsidRDefault="00D047CC" w:rsidP="00D047CC">
            <w:pPr>
              <w:jc w:val="both"/>
              <w:rPr>
                <w:sz w:val="28"/>
                <w:szCs w:val="28"/>
              </w:rPr>
            </w:pPr>
            <w:r w:rsidRPr="002F73C3">
              <w:rPr>
                <w:sz w:val="28"/>
                <w:szCs w:val="28"/>
              </w:rPr>
              <w:t>Xây dựng dự thảo bảng giá đất, dự thảo báo cáo thuyết minh xây dựng bảng giá đất theo khu vực, vị trí đất</w:t>
            </w:r>
          </w:p>
        </w:tc>
        <w:tc>
          <w:tcPr>
            <w:tcW w:w="1960" w:type="dxa"/>
            <w:tcBorders>
              <w:top w:val="nil"/>
              <w:left w:val="nil"/>
              <w:bottom w:val="single" w:sz="4" w:space="0" w:color="auto"/>
              <w:right w:val="single" w:sz="4" w:space="0" w:color="auto"/>
            </w:tcBorders>
            <w:vAlign w:val="center"/>
            <w:hideMark/>
          </w:tcPr>
          <w:p w14:paraId="7990A8D4" w14:textId="61E2A2AF" w:rsidR="00D047CC" w:rsidRPr="002F73C3" w:rsidRDefault="00D047CC" w:rsidP="00D047CC">
            <w:pPr>
              <w:jc w:val="center"/>
              <w:rPr>
                <w:sz w:val="28"/>
                <w:szCs w:val="28"/>
              </w:rPr>
            </w:pPr>
            <w:r w:rsidRPr="002F73C3">
              <w:rPr>
                <w:sz w:val="28"/>
                <w:szCs w:val="28"/>
              </w:rPr>
              <w:t>1</w:t>
            </w:r>
            <w:r w:rsidR="00755A08" w:rsidRPr="002F73C3">
              <w:rPr>
                <w:sz w:val="28"/>
                <w:szCs w:val="28"/>
              </w:rPr>
              <w:t>0</w:t>
            </w:r>
            <w:r w:rsidRPr="002F73C3">
              <w:rPr>
                <w:sz w:val="28"/>
                <w:szCs w:val="28"/>
              </w:rPr>
              <w:t>,</w:t>
            </w:r>
            <w:r w:rsidR="00755A08" w:rsidRPr="002F73C3">
              <w:rPr>
                <w:sz w:val="28"/>
                <w:szCs w:val="28"/>
              </w:rPr>
              <w:t>63</w:t>
            </w:r>
          </w:p>
        </w:tc>
        <w:tc>
          <w:tcPr>
            <w:tcW w:w="2127" w:type="dxa"/>
            <w:tcBorders>
              <w:top w:val="nil"/>
              <w:left w:val="nil"/>
              <w:bottom w:val="single" w:sz="4" w:space="0" w:color="auto"/>
              <w:right w:val="single" w:sz="4" w:space="0" w:color="auto"/>
            </w:tcBorders>
            <w:vAlign w:val="center"/>
            <w:hideMark/>
          </w:tcPr>
          <w:p w14:paraId="3DA9C101" w14:textId="118B6023" w:rsidR="00D047CC" w:rsidRPr="002F73C3" w:rsidRDefault="00D047CC" w:rsidP="00D047CC">
            <w:pPr>
              <w:jc w:val="center"/>
              <w:rPr>
                <w:sz w:val="28"/>
                <w:szCs w:val="28"/>
              </w:rPr>
            </w:pPr>
            <w:r w:rsidRPr="002F73C3">
              <w:rPr>
                <w:sz w:val="28"/>
                <w:szCs w:val="28"/>
              </w:rPr>
              <w:t>0,00</w:t>
            </w:r>
          </w:p>
        </w:tc>
      </w:tr>
      <w:tr w:rsidR="00C322E3" w:rsidRPr="002F73C3" w14:paraId="0807398B" w14:textId="77777777" w:rsidTr="00703807">
        <w:trPr>
          <w:trHeight w:val="463"/>
          <w:jc w:val="center"/>
        </w:trPr>
        <w:tc>
          <w:tcPr>
            <w:tcW w:w="746" w:type="dxa"/>
            <w:tcBorders>
              <w:top w:val="nil"/>
              <w:left w:val="single" w:sz="4" w:space="0" w:color="auto"/>
              <w:bottom w:val="single" w:sz="4" w:space="0" w:color="auto"/>
              <w:right w:val="single" w:sz="4" w:space="0" w:color="auto"/>
            </w:tcBorders>
            <w:vAlign w:val="center"/>
            <w:hideMark/>
          </w:tcPr>
          <w:p w14:paraId="1A9B99AB" w14:textId="77777777" w:rsidR="00C322E3" w:rsidRPr="002F73C3" w:rsidRDefault="00C322E3" w:rsidP="00505D0A">
            <w:pPr>
              <w:jc w:val="center"/>
              <w:rPr>
                <w:i/>
                <w:iCs/>
                <w:sz w:val="28"/>
                <w:szCs w:val="28"/>
              </w:rPr>
            </w:pPr>
            <w:r w:rsidRPr="002F73C3">
              <w:rPr>
                <w:i/>
                <w:iCs/>
                <w:sz w:val="28"/>
                <w:szCs w:val="28"/>
              </w:rPr>
              <w:t> </w:t>
            </w:r>
          </w:p>
        </w:tc>
        <w:tc>
          <w:tcPr>
            <w:tcW w:w="4778" w:type="dxa"/>
            <w:tcBorders>
              <w:top w:val="nil"/>
              <w:left w:val="nil"/>
              <w:bottom w:val="single" w:sz="4" w:space="0" w:color="auto"/>
              <w:right w:val="single" w:sz="4" w:space="0" w:color="auto"/>
            </w:tcBorders>
            <w:vAlign w:val="center"/>
            <w:hideMark/>
          </w:tcPr>
          <w:p w14:paraId="5E62ECA4" w14:textId="77777777" w:rsidR="00C322E3" w:rsidRPr="002F73C3" w:rsidRDefault="00C322E3" w:rsidP="00703807">
            <w:pPr>
              <w:jc w:val="both"/>
              <w:rPr>
                <w:sz w:val="28"/>
                <w:szCs w:val="28"/>
              </w:rPr>
            </w:pPr>
            <w:r w:rsidRPr="002F73C3">
              <w:rPr>
                <w:sz w:val="28"/>
                <w:szCs w:val="28"/>
              </w:rPr>
              <w:t>Tổng</w:t>
            </w:r>
          </w:p>
        </w:tc>
        <w:tc>
          <w:tcPr>
            <w:tcW w:w="1960" w:type="dxa"/>
            <w:tcBorders>
              <w:top w:val="nil"/>
              <w:left w:val="nil"/>
              <w:bottom w:val="single" w:sz="4" w:space="0" w:color="auto"/>
              <w:right w:val="single" w:sz="4" w:space="0" w:color="auto"/>
            </w:tcBorders>
            <w:vAlign w:val="center"/>
            <w:hideMark/>
          </w:tcPr>
          <w:p w14:paraId="141D4046" w14:textId="77777777" w:rsidR="00C322E3" w:rsidRPr="002F73C3" w:rsidRDefault="00C322E3" w:rsidP="00505D0A">
            <w:pPr>
              <w:jc w:val="center"/>
              <w:rPr>
                <w:b/>
                <w:bCs/>
                <w:sz w:val="28"/>
                <w:szCs w:val="28"/>
              </w:rPr>
            </w:pPr>
            <w:r w:rsidRPr="002F73C3">
              <w:rPr>
                <w:b/>
                <w:bCs/>
                <w:sz w:val="28"/>
                <w:szCs w:val="28"/>
              </w:rPr>
              <w:t>100,00</w:t>
            </w:r>
          </w:p>
        </w:tc>
        <w:tc>
          <w:tcPr>
            <w:tcW w:w="2127" w:type="dxa"/>
            <w:tcBorders>
              <w:top w:val="nil"/>
              <w:left w:val="nil"/>
              <w:bottom w:val="single" w:sz="4" w:space="0" w:color="auto"/>
              <w:right w:val="single" w:sz="4" w:space="0" w:color="auto"/>
            </w:tcBorders>
            <w:vAlign w:val="center"/>
            <w:hideMark/>
          </w:tcPr>
          <w:p w14:paraId="41377819" w14:textId="77777777" w:rsidR="00C322E3" w:rsidRPr="002F73C3" w:rsidRDefault="00C322E3" w:rsidP="00505D0A">
            <w:pPr>
              <w:jc w:val="center"/>
              <w:rPr>
                <w:b/>
                <w:bCs/>
                <w:sz w:val="28"/>
                <w:szCs w:val="28"/>
              </w:rPr>
            </w:pPr>
            <w:r w:rsidRPr="002F73C3">
              <w:rPr>
                <w:b/>
                <w:bCs/>
                <w:sz w:val="28"/>
                <w:szCs w:val="28"/>
              </w:rPr>
              <w:t>100,00</w:t>
            </w:r>
          </w:p>
        </w:tc>
      </w:tr>
    </w:tbl>
    <w:p w14:paraId="602FA3D5" w14:textId="030A0E0B" w:rsidR="001969F8" w:rsidRPr="002F73C3" w:rsidRDefault="00DC25C2" w:rsidP="00505D0A">
      <w:pPr>
        <w:pStyle w:val="Heading2"/>
        <w:ind w:firstLine="720"/>
        <w:rPr>
          <w:rFonts w:ascii="Times New Roman" w:hAnsi="Times New Roman" w:cs="Times New Roman"/>
          <w:color w:val="auto"/>
          <w:sz w:val="28"/>
          <w:szCs w:val="28"/>
          <w:lang w:val="vi-VN"/>
        </w:rPr>
      </w:pPr>
      <w:r w:rsidRPr="002F73C3">
        <w:rPr>
          <w:rFonts w:ascii="Times New Roman" w:hAnsi="Times New Roman" w:cs="Times New Roman"/>
          <w:color w:val="auto"/>
          <w:sz w:val="28"/>
          <w:szCs w:val="28"/>
        </w:rPr>
        <w:t>III</w:t>
      </w:r>
      <w:r w:rsidR="001969F8" w:rsidRPr="002F73C3">
        <w:rPr>
          <w:rFonts w:ascii="Times New Roman" w:hAnsi="Times New Roman" w:cs="Times New Roman"/>
          <w:color w:val="auto"/>
          <w:sz w:val="28"/>
          <w:szCs w:val="28"/>
          <w:lang w:val="vi-VN"/>
        </w:rPr>
        <w:t>. Định mức tiêu hao vật liệu</w:t>
      </w:r>
    </w:p>
    <w:p w14:paraId="1EAD1AA4" w14:textId="61ECCE8E" w:rsidR="001969F8" w:rsidRPr="002F73C3" w:rsidRDefault="001969F8" w:rsidP="00505D0A">
      <w:pPr>
        <w:spacing w:before="60" w:after="60"/>
        <w:jc w:val="right"/>
        <w:rPr>
          <w:sz w:val="28"/>
          <w:szCs w:val="28"/>
        </w:rPr>
      </w:pPr>
      <w:r w:rsidRPr="002F73C3">
        <w:rPr>
          <w:sz w:val="28"/>
          <w:szCs w:val="28"/>
        </w:rPr>
        <w:t>Bảng 07</w:t>
      </w:r>
    </w:p>
    <w:tbl>
      <w:tblPr>
        <w:tblW w:w="9493" w:type="dxa"/>
        <w:tblLook w:val="04A0" w:firstRow="1" w:lastRow="0" w:firstColumn="1" w:lastColumn="0" w:noHBand="0" w:noVBand="1"/>
      </w:tblPr>
      <w:tblGrid>
        <w:gridCol w:w="708"/>
        <w:gridCol w:w="3682"/>
        <w:gridCol w:w="1275"/>
        <w:gridCol w:w="1843"/>
        <w:gridCol w:w="1985"/>
      </w:tblGrid>
      <w:tr w:rsidR="00A85266" w:rsidRPr="002F73C3" w14:paraId="51636FC1" w14:textId="77777777" w:rsidTr="00A85266">
        <w:trPr>
          <w:trHeight w:val="378"/>
          <w:tblHeader/>
        </w:trPr>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4EF5D89B" w14:textId="77777777" w:rsidR="00A85266" w:rsidRPr="002F73C3" w:rsidRDefault="00A85266" w:rsidP="00505D0A">
            <w:pPr>
              <w:jc w:val="center"/>
              <w:rPr>
                <w:b/>
                <w:bCs/>
                <w:sz w:val="26"/>
                <w:szCs w:val="26"/>
              </w:rPr>
            </w:pPr>
            <w:r w:rsidRPr="002F73C3">
              <w:rPr>
                <w:b/>
                <w:bCs/>
                <w:sz w:val="26"/>
                <w:szCs w:val="26"/>
              </w:rPr>
              <w:t>STT</w:t>
            </w:r>
          </w:p>
        </w:tc>
        <w:tc>
          <w:tcPr>
            <w:tcW w:w="3682" w:type="dxa"/>
            <w:vMerge w:val="restart"/>
            <w:tcBorders>
              <w:top w:val="single" w:sz="4" w:space="0" w:color="auto"/>
              <w:left w:val="single" w:sz="4" w:space="0" w:color="auto"/>
              <w:bottom w:val="single" w:sz="4" w:space="0" w:color="000000"/>
              <w:right w:val="single" w:sz="4" w:space="0" w:color="auto"/>
            </w:tcBorders>
            <w:vAlign w:val="center"/>
            <w:hideMark/>
          </w:tcPr>
          <w:p w14:paraId="48839AAF" w14:textId="77777777" w:rsidR="00A85266" w:rsidRPr="002F73C3" w:rsidRDefault="00A85266" w:rsidP="00505D0A">
            <w:pPr>
              <w:jc w:val="center"/>
              <w:rPr>
                <w:b/>
                <w:bCs/>
                <w:sz w:val="26"/>
                <w:szCs w:val="26"/>
              </w:rPr>
            </w:pPr>
            <w:r w:rsidRPr="002F73C3">
              <w:rPr>
                <w:b/>
                <w:bCs/>
                <w:sz w:val="26"/>
                <w:szCs w:val="26"/>
              </w:rPr>
              <w:t>Danh mục vật liệu</w:t>
            </w:r>
          </w:p>
        </w:tc>
        <w:tc>
          <w:tcPr>
            <w:tcW w:w="1275" w:type="dxa"/>
            <w:vMerge w:val="restart"/>
            <w:tcBorders>
              <w:top w:val="single" w:sz="4" w:space="0" w:color="auto"/>
              <w:left w:val="single" w:sz="4" w:space="0" w:color="auto"/>
              <w:bottom w:val="single" w:sz="4" w:space="0" w:color="000000"/>
              <w:right w:val="single" w:sz="4" w:space="0" w:color="auto"/>
            </w:tcBorders>
            <w:vAlign w:val="center"/>
            <w:hideMark/>
          </w:tcPr>
          <w:p w14:paraId="7BD20662" w14:textId="77777777" w:rsidR="00A85266" w:rsidRPr="002F73C3" w:rsidRDefault="00A85266" w:rsidP="00505D0A">
            <w:pPr>
              <w:jc w:val="center"/>
              <w:rPr>
                <w:b/>
                <w:bCs/>
                <w:sz w:val="26"/>
                <w:szCs w:val="26"/>
              </w:rPr>
            </w:pPr>
            <w:r w:rsidRPr="002F73C3">
              <w:rPr>
                <w:b/>
                <w:bCs/>
                <w:sz w:val="26"/>
                <w:szCs w:val="26"/>
              </w:rPr>
              <w:t>ĐVT</w:t>
            </w:r>
          </w:p>
        </w:tc>
        <w:tc>
          <w:tcPr>
            <w:tcW w:w="3828" w:type="dxa"/>
            <w:gridSpan w:val="2"/>
            <w:tcBorders>
              <w:top w:val="single" w:sz="4" w:space="0" w:color="auto"/>
              <w:left w:val="nil"/>
              <w:bottom w:val="single" w:sz="4" w:space="0" w:color="auto"/>
              <w:right w:val="single" w:sz="4" w:space="0" w:color="000000"/>
            </w:tcBorders>
            <w:hideMark/>
          </w:tcPr>
          <w:p w14:paraId="3EF29946" w14:textId="77777777" w:rsidR="00703807" w:rsidRPr="002F73C3" w:rsidRDefault="00A85266" w:rsidP="00505D0A">
            <w:pPr>
              <w:jc w:val="center"/>
              <w:rPr>
                <w:b/>
                <w:bCs/>
                <w:sz w:val="26"/>
                <w:szCs w:val="26"/>
              </w:rPr>
            </w:pPr>
            <w:r w:rsidRPr="002F73C3">
              <w:rPr>
                <w:b/>
                <w:bCs/>
                <w:sz w:val="26"/>
                <w:szCs w:val="26"/>
              </w:rPr>
              <w:t>Định mức</w:t>
            </w:r>
          </w:p>
          <w:p w14:paraId="434BE380" w14:textId="26A33F5E" w:rsidR="00A85266" w:rsidRPr="002F73C3" w:rsidRDefault="00A85266" w:rsidP="00505D0A">
            <w:pPr>
              <w:jc w:val="center"/>
              <w:rPr>
                <w:i/>
                <w:iCs/>
                <w:sz w:val="26"/>
                <w:szCs w:val="26"/>
              </w:rPr>
            </w:pPr>
            <w:r w:rsidRPr="002F73C3">
              <w:rPr>
                <w:i/>
                <w:iCs/>
                <w:sz w:val="26"/>
                <w:szCs w:val="26"/>
              </w:rPr>
              <w:t>(</w:t>
            </w:r>
            <w:r w:rsidR="00703807" w:rsidRPr="002F73C3">
              <w:rPr>
                <w:i/>
                <w:iCs/>
                <w:sz w:val="26"/>
                <w:szCs w:val="26"/>
              </w:rPr>
              <w:t>tính cho</w:t>
            </w:r>
            <w:r w:rsidR="004C7354" w:rsidRPr="002F73C3">
              <w:rPr>
                <w:i/>
                <w:iCs/>
                <w:sz w:val="26"/>
                <w:szCs w:val="26"/>
              </w:rPr>
              <w:t xml:space="preserve"> toàn</w:t>
            </w:r>
            <w:r w:rsidR="00703807" w:rsidRPr="002F73C3">
              <w:rPr>
                <w:i/>
                <w:iCs/>
                <w:sz w:val="26"/>
                <w:szCs w:val="26"/>
              </w:rPr>
              <w:t xml:space="preserve"> </w:t>
            </w:r>
            <w:r w:rsidRPr="002F73C3">
              <w:rPr>
                <w:i/>
                <w:iCs/>
                <w:sz w:val="26"/>
                <w:szCs w:val="26"/>
              </w:rPr>
              <w:t>tỉnh)</w:t>
            </w:r>
          </w:p>
        </w:tc>
      </w:tr>
      <w:tr w:rsidR="00A85266" w:rsidRPr="002F73C3" w14:paraId="74A46ED1" w14:textId="77777777" w:rsidTr="00A85266">
        <w:trPr>
          <w:trHeight w:val="412"/>
          <w:tblHeader/>
        </w:trPr>
        <w:tc>
          <w:tcPr>
            <w:tcW w:w="708" w:type="dxa"/>
            <w:vMerge/>
            <w:tcBorders>
              <w:top w:val="single" w:sz="4" w:space="0" w:color="auto"/>
              <w:left w:val="single" w:sz="4" w:space="0" w:color="auto"/>
              <w:bottom w:val="single" w:sz="4" w:space="0" w:color="000000"/>
              <w:right w:val="single" w:sz="4" w:space="0" w:color="auto"/>
            </w:tcBorders>
            <w:vAlign w:val="center"/>
            <w:hideMark/>
          </w:tcPr>
          <w:p w14:paraId="6EC3192D" w14:textId="77777777" w:rsidR="00A85266" w:rsidRPr="002F73C3" w:rsidRDefault="00A85266" w:rsidP="00505D0A">
            <w:pPr>
              <w:rPr>
                <w:b/>
                <w:bCs/>
                <w:sz w:val="26"/>
                <w:szCs w:val="26"/>
              </w:rPr>
            </w:pPr>
          </w:p>
        </w:tc>
        <w:tc>
          <w:tcPr>
            <w:tcW w:w="3682" w:type="dxa"/>
            <w:vMerge/>
            <w:tcBorders>
              <w:top w:val="single" w:sz="4" w:space="0" w:color="auto"/>
              <w:left w:val="single" w:sz="4" w:space="0" w:color="auto"/>
              <w:bottom w:val="single" w:sz="4" w:space="0" w:color="000000"/>
              <w:right w:val="single" w:sz="4" w:space="0" w:color="auto"/>
            </w:tcBorders>
            <w:vAlign w:val="center"/>
            <w:hideMark/>
          </w:tcPr>
          <w:p w14:paraId="4DA9B9ED" w14:textId="77777777" w:rsidR="00A85266" w:rsidRPr="002F73C3" w:rsidRDefault="00A85266" w:rsidP="00505D0A">
            <w:pPr>
              <w:rPr>
                <w:b/>
                <w:bCs/>
                <w:sz w:val="26"/>
                <w:szCs w:val="26"/>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034E8634" w14:textId="77777777" w:rsidR="00A85266" w:rsidRPr="002F73C3" w:rsidRDefault="00A85266" w:rsidP="00505D0A">
            <w:pPr>
              <w:rPr>
                <w:b/>
                <w:bCs/>
                <w:sz w:val="26"/>
                <w:szCs w:val="26"/>
              </w:rPr>
            </w:pPr>
          </w:p>
        </w:tc>
        <w:tc>
          <w:tcPr>
            <w:tcW w:w="1843" w:type="dxa"/>
            <w:tcBorders>
              <w:top w:val="nil"/>
              <w:left w:val="nil"/>
              <w:bottom w:val="single" w:sz="4" w:space="0" w:color="auto"/>
              <w:right w:val="single" w:sz="4" w:space="0" w:color="auto"/>
            </w:tcBorders>
            <w:vAlign w:val="center"/>
            <w:hideMark/>
          </w:tcPr>
          <w:p w14:paraId="767F28D7" w14:textId="77777777" w:rsidR="00A85266" w:rsidRPr="002F73C3" w:rsidRDefault="00A85266" w:rsidP="00505D0A">
            <w:pPr>
              <w:jc w:val="center"/>
              <w:rPr>
                <w:b/>
                <w:bCs/>
                <w:sz w:val="26"/>
                <w:szCs w:val="26"/>
              </w:rPr>
            </w:pPr>
            <w:r w:rsidRPr="002F73C3">
              <w:rPr>
                <w:b/>
                <w:bCs/>
                <w:sz w:val="26"/>
                <w:szCs w:val="26"/>
              </w:rPr>
              <w:t>Nội nghiệp</w:t>
            </w:r>
          </w:p>
        </w:tc>
        <w:tc>
          <w:tcPr>
            <w:tcW w:w="1985" w:type="dxa"/>
            <w:tcBorders>
              <w:top w:val="nil"/>
              <w:left w:val="nil"/>
              <w:bottom w:val="single" w:sz="4" w:space="0" w:color="auto"/>
              <w:right w:val="single" w:sz="4" w:space="0" w:color="auto"/>
            </w:tcBorders>
            <w:vAlign w:val="center"/>
            <w:hideMark/>
          </w:tcPr>
          <w:p w14:paraId="074EC9E8" w14:textId="77777777" w:rsidR="00A85266" w:rsidRPr="002F73C3" w:rsidRDefault="00A85266" w:rsidP="00505D0A">
            <w:pPr>
              <w:jc w:val="center"/>
              <w:rPr>
                <w:b/>
                <w:bCs/>
                <w:sz w:val="26"/>
                <w:szCs w:val="26"/>
              </w:rPr>
            </w:pPr>
            <w:r w:rsidRPr="002F73C3">
              <w:rPr>
                <w:b/>
                <w:bCs/>
                <w:sz w:val="26"/>
                <w:szCs w:val="26"/>
              </w:rPr>
              <w:t>Ngoại nghiệp</w:t>
            </w:r>
          </w:p>
        </w:tc>
      </w:tr>
      <w:tr w:rsidR="00D047CC" w:rsidRPr="002F73C3" w14:paraId="30F73A77" w14:textId="77777777" w:rsidTr="00D047CC">
        <w:trPr>
          <w:trHeight w:val="379"/>
        </w:trPr>
        <w:tc>
          <w:tcPr>
            <w:tcW w:w="708" w:type="dxa"/>
            <w:tcBorders>
              <w:top w:val="nil"/>
              <w:left w:val="single" w:sz="4" w:space="0" w:color="auto"/>
              <w:bottom w:val="single" w:sz="4" w:space="0" w:color="auto"/>
              <w:right w:val="nil"/>
            </w:tcBorders>
            <w:vAlign w:val="center"/>
            <w:hideMark/>
          </w:tcPr>
          <w:p w14:paraId="633C4834" w14:textId="77777777" w:rsidR="00D047CC" w:rsidRPr="002F73C3" w:rsidRDefault="00D047CC" w:rsidP="00D047CC">
            <w:pPr>
              <w:jc w:val="center"/>
              <w:rPr>
                <w:sz w:val="26"/>
                <w:szCs w:val="26"/>
              </w:rPr>
            </w:pPr>
            <w:r w:rsidRPr="002F73C3">
              <w:rPr>
                <w:sz w:val="26"/>
                <w:szCs w:val="26"/>
              </w:rPr>
              <w:t>1</w:t>
            </w:r>
          </w:p>
        </w:tc>
        <w:tc>
          <w:tcPr>
            <w:tcW w:w="3682" w:type="dxa"/>
            <w:tcBorders>
              <w:top w:val="nil"/>
              <w:left w:val="single" w:sz="4" w:space="0" w:color="auto"/>
              <w:bottom w:val="single" w:sz="4" w:space="0" w:color="auto"/>
              <w:right w:val="single" w:sz="4" w:space="0" w:color="auto"/>
            </w:tcBorders>
            <w:vAlign w:val="center"/>
            <w:hideMark/>
          </w:tcPr>
          <w:p w14:paraId="1AAACB89" w14:textId="77777777" w:rsidR="00D047CC" w:rsidRPr="002F73C3" w:rsidRDefault="00D047CC" w:rsidP="00D047CC">
            <w:pPr>
              <w:jc w:val="both"/>
              <w:rPr>
                <w:sz w:val="26"/>
                <w:szCs w:val="26"/>
              </w:rPr>
            </w:pPr>
            <w:r w:rsidRPr="002F73C3">
              <w:rPr>
                <w:sz w:val="26"/>
                <w:szCs w:val="26"/>
              </w:rPr>
              <w:t>Giấy A4</w:t>
            </w:r>
          </w:p>
        </w:tc>
        <w:tc>
          <w:tcPr>
            <w:tcW w:w="1275" w:type="dxa"/>
            <w:tcBorders>
              <w:top w:val="nil"/>
              <w:left w:val="nil"/>
              <w:bottom w:val="single" w:sz="4" w:space="0" w:color="auto"/>
              <w:right w:val="single" w:sz="4" w:space="0" w:color="auto"/>
            </w:tcBorders>
            <w:vAlign w:val="center"/>
            <w:hideMark/>
          </w:tcPr>
          <w:p w14:paraId="254EF5AD" w14:textId="77777777" w:rsidR="00D047CC" w:rsidRPr="002F73C3" w:rsidRDefault="00D047CC" w:rsidP="00D047CC">
            <w:pPr>
              <w:jc w:val="center"/>
              <w:rPr>
                <w:sz w:val="26"/>
                <w:szCs w:val="26"/>
              </w:rPr>
            </w:pPr>
            <w:r w:rsidRPr="002F73C3">
              <w:rPr>
                <w:sz w:val="26"/>
                <w:szCs w:val="26"/>
              </w:rPr>
              <w:t>Gram</w:t>
            </w:r>
          </w:p>
        </w:tc>
        <w:tc>
          <w:tcPr>
            <w:tcW w:w="1843" w:type="dxa"/>
            <w:tcBorders>
              <w:top w:val="nil"/>
              <w:left w:val="nil"/>
              <w:bottom w:val="single" w:sz="4" w:space="0" w:color="auto"/>
              <w:right w:val="single" w:sz="4" w:space="0" w:color="auto"/>
            </w:tcBorders>
            <w:vAlign w:val="center"/>
            <w:hideMark/>
          </w:tcPr>
          <w:p w14:paraId="6133BC72" w14:textId="49E76A2E" w:rsidR="00D047CC" w:rsidRPr="002F73C3" w:rsidRDefault="00D047CC" w:rsidP="00D047CC">
            <w:pPr>
              <w:jc w:val="center"/>
              <w:rPr>
                <w:sz w:val="26"/>
                <w:szCs w:val="26"/>
              </w:rPr>
            </w:pPr>
            <w:r w:rsidRPr="002F73C3">
              <w:t>118,00</w:t>
            </w:r>
          </w:p>
        </w:tc>
        <w:tc>
          <w:tcPr>
            <w:tcW w:w="1985" w:type="dxa"/>
            <w:tcBorders>
              <w:top w:val="nil"/>
              <w:left w:val="nil"/>
              <w:bottom w:val="single" w:sz="4" w:space="0" w:color="auto"/>
              <w:right w:val="single" w:sz="4" w:space="0" w:color="auto"/>
            </w:tcBorders>
            <w:noWrap/>
            <w:vAlign w:val="center"/>
            <w:hideMark/>
          </w:tcPr>
          <w:p w14:paraId="18D15003" w14:textId="5778BBBE" w:rsidR="00D047CC" w:rsidRPr="002F73C3" w:rsidRDefault="00D047CC" w:rsidP="00D047CC">
            <w:pPr>
              <w:jc w:val="center"/>
              <w:rPr>
                <w:sz w:val="26"/>
                <w:szCs w:val="26"/>
              </w:rPr>
            </w:pPr>
            <w:r w:rsidRPr="002F73C3">
              <w:t>12,00</w:t>
            </w:r>
          </w:p>
        </w:tc>
      </w:tr>
      <w:tr w:rsidR="00D047CC" w:rsidRPr="002F73C3" w14:paraId="35D93470" w14:textId="77777777" w:rsidTr="00D047CC">
        <w:trPr>
          <w:trHeight w:val="379"/>
        </w:trPr>
        <w:tc>
          <w:tcPr>
            <w:tcW w:w="708" w:type="dxa"/>
            <w:tcBorders>
              <w:top w:val="nil"/>
              <w:left w:val="single" w:sz="4" w:space="0" w:color="auto"/>
              <w:bottom w:val="single" w:sz="4" w:space="0" w:color="auto"/>
              <w:right w:val="nil"/>
            </w:tcBorders>
            <w:vAlign w:val="center"/>
            <w:hideMark/>
          </w:tcPr>
          <w:p w14:paraId="178AA3A0" w14:textId="77777777" w:rsidR="00D047CC" w:rsidRPr="002F73C3" w:rsidRDefault="00D047CC" w:rsidP="00D047CC">
            <w:pPr>
              <w:jc w:val="center"/>
              <w:rPr>
                <w:sz w:val="26"/>
                <w:szCs w:val="26"/>
              </w:rPr>
            </w:pPr>
            <w:r w:rsidRPr="002F73C3">
              <w:rPr>
                <w:sz w:val="26"/>
                <w:szCs w:val="26"/>
              </w:rPr>
              <w:t>2</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3CB3F409" w14:textId="77777777" w:rsidR="00D047CC" w:rsidRPr="002F73C3" w:rsidRDefault="00D047CC" w:rsidP="00D047CC">
            <w:pPr>
              <w:rPr>
                <w:sz w:val="26"/>
                <w:szCs w:val="26"/>
              </w:rPr>
            </w:pPr>
            <w:r w:rsidRPr="002F73C3">
              <w:rPr>
                <w:sz w:val="26"/>
                <w:szCs w:val="26"/>
              </w:rPr>
              <w:t>Hồ dán khô</w:t>
            </w:r>
          </w:p>
        </w:tc>
        <w:tc>
          <w:tcPr>
            <w:tcW w:w="1275" w:type="dxa"/>
            <w:tcBorders>
              <w:top w:val="nil"/>
              <w:left w:val="nil"/>
              <w:bottom w:val="single" w:sz="4" w:space="0" w:color="auto"/>
              <w:right w:val="single" w:sz="4" w:space="0" w:color="auto"/>
            </w:tcBorders>
            <w:vAlign w:val="center"/>
            <w:hideMark/>
          </w:tcPr>
          <w:p w14:paraId="5EA5DEF9" w14:textId="77777777" w:rsidR="00D047CC" w:rsidRPr="002F73C3" w:rsidRDefault="00D047CC" w:rsidP="00D047CC">
            <w:pPr>
              <w:jc w:val="center"/>
              <w:rPr>
                <w:sz w:val="26"/>
                <w:szCs w:val="26"/>
              </w:rPr>
            </w:pPr>
            <w:r w:rsidRPr="002F73C3">
              <w:rPr>
                <w:sz w:val="26"/>
                <w:szCs w:val="26"/>
              </w:rPr>
              <w:t>Hộp</w:t>
            </w:r>
          </w:p>
        </w:tc>
        <w:tc>
          <w:tcPr>
            <w:tcW w:w="1843" w:type="dxa"/>
            <w:tcBorders>
              <w:top w:val="nil"/>
              <w:left w:val="nil"/>
              <w:bottom w:val="single" w:sz="4" w:space="0" w:color="auto"/>
              <w:right w:val="single" w:sz="4" w:space="0" w:color="auto"/>
            </w:tcBorders>
            <w:vAlign w:val="center"/>
            <w:hideMark/>
          </w:tcPr>
          <w:p w14:paraId="1C67F144" w14:textId="7494BAA5" w:rsidR="00D047CC" w:rsidRPr="002F73C3" w:rsidRDefault="00D047CC" w:rsidP="00D047CC">
            <w:pPr>
              <w:jc w:val="center"/>
              <w:rPr>
                <w:sz w:val="26"/>
                <w:szCs w:val="26"/>
              </w:rPr>
            </w:pPr>
            <w:r w:rsidRPr="002F73C3">
              <w:t>18,00</w:t>
            </w:r>
          </w:p>
        </w:tc>
        <w:tc>
          <w:tcPr>
            <w:tcW w:w="1985" w:type="dxa"/>
            <w:tcBorders>
              <w:top w:val="nil"/>
              <w:left w:val="nil"/>
              <w:bottom w:val="single" w:sz="4" w:space="0" w:color="auto"/>
              <w:right w:val="single" w:sz="4" w:space="0" w:color="auto"/>
            </w:tcBorders>
            <w:noWrap/>
            <w:vAlign w:val="center"/>
            <w:hideMark/>
          </w:tcPr>
          <w:p w14:paraId="5A9F8C60" w14:textId="08C953DD" w:rsidR="00D047CC" w:rsidRPr="002F73C3" w:rsidRDefault="00D047CC" w:rsidP="00D047CC">
            <w:pPr>
              <w:jc w:val="center"/>
              <w:rPr>
                <w:sz w:val="26"/>
                <w:szCs w:val="26"/>
              </w:rPr>
            </w:pPr>
          </w:p>
        </w:tc>
      </w:tr>
      <w:tr w:rsidR="00D047CC" w:rsidRPr="002F73C3" w14:paraId="612BDB44" w14:textId="77777777" w:rsidTr="00D047CC">
        <w:trPr>
          <w:trHeight w:val="379"/>
        </w:trPr>
        <w:tc>
          <w:tcPr>
            <w:tcW w:w="708" w:type="dxa"/>
            <w:tcBorders>
              <w:top w:val="nil"/>
              <w:left w:val="single" w:sz="4" w:space="0" w:color="auto"/>
              <w:bottom w:val="single" w:sz="4" w:space="0" w:color="auto"/>
              <w:right w:val="nil"/>
            </w:tcBorders>
            <w:vAlign w:val="center"/>
            <w:hideMark/>
          </w:tcPr>
          <w:p w14:paraId="68BD864D" w14:textId="77777777" w:rsidR="00D047CC" w:rsidRPr="002F73C3" w:rsidRDefault="00D047CC" w:rsidP="00D047CC">
            <w:pPr>
              <w:jc w:val="center"/>
              <w:rPr>
                <w:sz w:val="26"/>
                <w:szCs w:val="26"/>
              </w:rPr>
            </w:pPr>
            <w:r w:rsidRPr="002F73C3">
              <w:rPr>
                <w:sz w:val="26"/>
                <w:szCs w:val="26"/>
              </w:rPr>
              <w:t>3</w:t>
            </w:r>
          </w:p>
        </w:tc>
        <w:tc>
          <w:tcPr>
            <w:tcW w:w="3682" w:type="dxa"/>
            <w:tcBorders>
              <w:top w:val="nil"/>
              <w:left w:val="single" w:sz="4" w:space="0" w:color="auto"/>
              <w:bottom w:val="single" w:sz="4" w:space="0" w:color="auto"/>
              <w:right w:val="single" w:sz="4" w:space="0" w:color="auto"/>
            </w:tcBorders>
            <w:vAlign w:val="center"/>
            <w:hideMark/>
          </w:tcPr>
          <w:p w14:paraId="49D61B1A" w14:textId="77777777" w:rsidR="00D047CC" w:rsidRPr="002F73C3" w:rsidRDefault="00D047CC" w:rsidP="00D047CC">
            <w:pPr>
              <w:jc w:val="both"/>
              <w:rPr>
                <w:sz w:val="26"/>
                <w:szCs w:val="26"/>
              </w:rPr>
            </w:pPr>
            <w:r w:rsidRPr="002F73C3">
              <w:rPr>
                <w:sz w:val="26"/>
                <w:szCs w:val="26"/>
              </w:rPr>
              <w:t>Mực photocopy</w:t>
            </w:r>
          </w:p>
        </w:tc>
        <w:tc>
          <w:tcPr>
            <w:tcW w:w="1275" w:type="dxa"/>
            <w:tcBorders>
              <w:top w:val="nil"/>
              <w:left w:val="nil"/>
              <w:bottom w:val="single" w:sz="4" w:space="0" w:color="auto"/>
              <w:right w:val="single" w:sz="4" w:space="0" w:color="auto"/>
            </w:tcBorders>
            <w:vAlign w:val="center"/>
            <w:hideMark/>
          </w:tcPr>
          <w:p w14:paraId="35DA9A33" w14:textId="77777777" w:rsidR="00D047CC" w:rsidRPr="002F73C3" w:rsidRDefault="00D047CC" w:rsidP="00D047CC">
            <w:pPr>
              <w:jc w:val="center"/>
              <w:rPr>
                <w:sz w:val="26"/>
                <w:szCs w:val="26"/>
              </w:rPr>
            </w:pPr>
            <w:r w:rsidRPr="002F73C3">
              <w:rPr>
                <w:sz w:val="26"/>
                <w:szCs w:val="26"/>
              </w:rPr>
              <w:t>Hộp</w:t>
            </w:r>
          </w:p>
        </w:tc>
        <w:tc>
          <w:tcPr>
            <w:tcW w:w="1843" w:type="dxa"/>
            <w:tcBorders>
              <w:top w:val="nil"/>
              <w:left w:val="nil"/>
              <w:bottom w:val="single" w:sz="4" w:space="0" w:color="auto"/>
              <w:right w:val="single" w:sz="4" w:space="0" w:color="auto"/>
            </w:tcBorders>
            <w:vAlign w:val="center"/>
            <w:hideMark/>
          </w:tcPr>
          <w:p w14:paraId="1E5A63A2" w14:textId="400E0168" w:rsidR="00D047CC" w:rsidRPr="002F73C3" w:rsidRDefault="00D047CC" w:rsidP="00D047CC">
            <w:pPr>
              <w:jc w:val="center"/>
              <w:rPr>
                <w:sz w:val="26"/>
                <w:szCs w:val="26"/>
              </w:rPr>
            </w:pPr>
            <w:r w:rsidRPr="002F73C3">
              <w:t>10,50</w:t>
            </w:r>
          </w:p>
        </w:tc>
        <w:tc>
          <w:tcPr>
            <w:tcW w:w="1985" w:type="dxa"/>
            <w:tcBorders>
              <w:top w:val="nil"/>
              <w:left w:val="nil"/>
              <w:bottom w:val="single" w:sz="4" w:space="0" w:color="auto"/>
              <w:right w:val="single" w:sz="4" w:space="0" w:color="auto"/>
            </w:tcBorders>
            <w:noWrap/>
            <w:vAlign w:val="center"/>
            <w:hideMark/>
          </w:tcPr>
          <w:p w14:paraId="0CACEDCF" w14:textId="0ABDA352" w:rsidR="00D047CC" w:rsidRPr="002F73C3" w:rsidRDefault="00D047CC" w:rsidP="00D047CC">
            <w:pPr>
              <w:jc w:val="center"/>
              <w:rPr>
                <w:sz w:val="26"/>
                <w:szCs w:val="26"/>
              </w:rPr>
            </w:pPr>
            <w:r w:rsidRPr="002F73C3">
              <w:t>1,50</w:t>
            </w:r>
          </w:p>
        </w:tc>
      </w:tr>
      <w:tr w:rsidR="00D047CC" w:rsidRPr="002F73C3" w14:paraId="18B825EA" w14:textId="77777777" w:rsidTr="00D047CC">
        <w:trPr>
          <w:trHeight w:val="379"/>
        </w:trPr>
        <w:tc>
          <w:tcPr>
            <w:tcW w:w="708" w:type="dxa"/>
            <w:tcBorders>
              <w:top w:val="nil"/>
              <w:left w:val="single" w:sz="4" w:space="0" w:color="auto"/>
              <w:bottom w:val="single" w:sz="4" w:space="0" w:color="auto"/>
              <w:right w:val="nil"/>
            </w:tcBorders>
            <w:vAlign w:val="center"/>
            <w:hideMark/>
          </w:tcPr>
          <w:p w14:paraId="6A879AF7" w14:textId="77777777" w:rsidR="00D047CC" w:rsidRPr="002F73C3" w:rsidRDefault="00D047CC" w:rsidP="00D047CC">
            <w:pPr>
              <w:jc w:val="center"/>
              <w:rPr>
                <w:sz w:val="26"/>
                <w:szCs w:val="26"/>
              </w:rPr>
            </w:pPr>
            <w:r w:rsidRPr="002F73C3">
              <w:rPr>
                <w:sz w:val="26"/>
                <w:szCs w:val="26"/>
              </w:rPr>
              <w:t>4</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6F50D8B5" w14:textId="77777777" w:rsidR="00D047CC" w:rsidRPr="002F73C3" w:rsidRDefault="00D047CC" w:rsidP="00D047CC">
            <w:pPr>
              <w:rPr>
                <w:sz w:val="26"/>
                <w:szCs w:val="26"/>
              </w:rPr>
            </w:pPr>
            <w:r w:rsidRPr="002F73C3">
              <w:rPr>
                <w:sz w:val="26"/>
                <w:szCs w:val="26"/>
              </w:rPr>
              <w:t>Sổ ghi chép</w:t>
            </w:r>
          </w:p>
        </w:tc>
        <w:tc>
          <w:tcPr>
            <w:tcW w:w="1275" w:type="dxa"/>
            <w:tcBorders>
              <w:top w:val="nil"/>
              <w:left w:val="nil"/>
              <w:bottom w:val="single" w:sz="4" w:space="0" w:color="auto"/>
              <w:right w:val="single" w:sz="4" w:space="0" w:color="auto"/>
            </w:tcBorders>
            <w:vAlign w:val="center"/>
            <w:hideMark/>
          </w:tcPr>
          <w:p w14:paraId="0B9695F0" w14:textId="77777777" w:rsidR="00D047CC" w:rsidRPr="002F73C3" w:rsidRDefault="00D047CC" w:rsidP="00D047CC">
            <w:pPr>
              <w:jc w:val="center"/>
              <w:rPr>
                <w:sz w:val="26"/>
                <w:szCs w:val="26"/>
              </w:rPr>
            </w:pPr>
            <w:r w:rsidRPr="002F73C3">
              <w:rPr>
                <w:sz w:val="26"/>
                <w:szCs w:val="26"/>
              </w:rPr>
              <w:t>Cuốn</w:t>
            </w:r>
          </w:p>
        </w:tc>
        <w:tc>
          <w:tcPr>
            <w:tcW w:w="1843" w:type="dxa"/>
            <w:tcBorders>
              <w:top w:val="nil"/>
              <w:left w:val="nil"/>
              <w:bottom w:val="single" w:sz="4" w:space="0" w:color="auto"/>
              <w:right w:val="single" w:sz="4" w:space="0" w:color="auto"/>
            </w:tcBorders>
            <w:vAlign w:val="center"/>
            <w:hideMark/>
          </w:tcPr>
          <w:p w14:paraId="2B02C72B" w14:textId="36B85D95" w:rsidR="00D047CC" w:rsidRPr="002F73C3" w:rsidRDefault="00D047CC" w:rsidP="00D047CC">
            <w:pPr>
              <w:jc w:val="center"/>
              <w:rPr>
                <w:sz w:val="26"/>
                <w:szCs w:val="26"/>
              </w:rPr>
            </w:pPr>
            <w:r w:rsidRPr="002F73C3">
              <w:t>12,00</w:t>
            </w:r>
          </w:p>
        </w:tc>
        <w:tc>
          <w:tcPr>
            <w:tcW w:w="1985" w:type="dxa"/>
            <w:tcBorders>
              <w:top w:val="nil"/>
              <w:left w:val="nil"/>
              <w:bottom w:val="single" w:sz="4" w:space="0" w:color="auto"/>
              <w:right w:val="single" w:sz="4" w:space="0" w:color="auto"/>
            </w:tcBorders>
            <w:noWrap/>
            <w:vAlign w:val="center"/>
            <w:hideMark/>
          </w:tcPr>
          <w:p w14:paraId="249F9231" w14:textId="243FAEB8" w:rsidR="00D047CC" w:rsidRPr="002F73C3" w:rsidRDefault="00D047CC" w:rsidP="00D047CC">
            <w:pPr>
              <w:jc w:val="center"/>
              <w:rPr>
                <w:sz w:val="26"/>
                <w:szCs w:val="26"/>
              </w:rPr>
            </w:pPr>
            <w:r w:rsidRPr="002F73C3">
              <w:t>13,00</w:t>
            </w:r>
          </w:p>
        </w:tc>
      </w:tr>
      <w:tr w:rsidR="00D047CC" w:rsidRPr="002F73C3" w14:paraId="0844BEAD" w14:textId="77777777" w:rsidTr="00D047CC">
        <w:trPr>
          <w:trHeight w:val="379"/>
        </w:trPr>
        <w:tc>
          <w:tcPr>
            <w:tcW w:w="708" w:type="dxa"/>
            <w:tcBorders>
              <w:top w:val="nil"/>
              <w:left w:val="single" w:sz="4" w:space="0" w:color="auto"/>
              <w:bottom w:val="single" w:sz="4" w:space="0" w:color="auto"/>
              <w:right w:val="nil"/>
            </w:tcBorders>
            <w:vAlign w:val="center"/>
            <w:hideMark/>
          </w:tcPr>
          <w:p w14:paraId="6B9339C1" w14:textId="77777777" w:rsidR="00D047CC" w:rsidRPr="002F73C3" w:rsidRDefault="00D047CC" w:rsidP="00D047CC">
            <w:pPr>
              <w:jc w:val="center"/>
              <w:rPr>
                <w:sz w:val="26"/>
                <w:szCs w:val="26"/>
              </w:rPr>
            </w:pPr>
            <w:r w:rsidRPr="002F73C3">
              <w:rPr>
                <w:sz w:val="26"/>
                <w:szCs w:val="26"/>
              </w:rPr>
              <w:t>5</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0A1B805A" w14:textId="77777777" w:rsidR="00D047CC" w:rsidRPr="002F73C3" w:rsidRDefault="00D047CC" w:rsidP="00D047CC">
            <w:pPr>
              <w:rPr>
                <w:sz w:val="26"/>
                <w:szCs w:val="26"/>
              </w:rPr>
            </w:pPr>
            <w:r w:rsidRPr="002F73C3">
              <w:rPr>
                <w:sz w:val="26"/>
                <w:szCs w:val="26"/>
              </w:rPr>
              <w:t>Cặp 3 dây</w:t>
            </w:r>
          </w:p>
        </w:tc>
        <w:tc>
          <w:tcPr>
            <w:tcW w:w="1275" w:type="dxa"/>
            <w:tcBorders>
              <w:top w:val="nil"/>
              <w:left w:val="nil"/>
              <w:bottom w:val="single" w:sz="4" w:space="0" w:color="auto"/>
              <w:right w:val="single" w:sz="4" w:space="0" w:color="auto"/>
            </w:tcBorders>
            <w:vAlign w:val="center"/>
            <w:hideMark/>
          </w:tcPr>
          <w:p w14:paraId="5C17AB13" w14:textId="77777777" w:rsidR="00D047CC" w:rsidRPr="002F73C3" w:rsidRDefault="00D047CC" w:rsidP="00D047CC">
            <w:pPr>
              <w:jc w:val="center"/>
              <w:rPr>
                <w:sz w:val="26"/>
                <w:szCs w:val="26"/>
              </w:rPr>
            </w:pPr>
            <w:r w:rsidRPr="002F73C3">
              <w:rPr>
                <w:sz w:val="26"/>
                <w:szCs w:val="26"/>
              </w:rPr>
              <w:t>Cái</w:t>
            </w:r>
          </w:p>
        </w:tc>
        <w:tc>
          <w:tcPr>
            <w:tcW w:w="1843" w:type="dxa"/>
            <w:tcBorders>
              <w:top w:val="nil"/>
              <w:left w:val="nil"/>
              <w:bottom w:val="single" w:sz="4" w:space="0" w:color="auto"/>
              <w:right w:val="single" w:sz="4" w:space="0" w:color="auto"/>
            </w:tcBorders>
            <w:vAlign w:val="center"/>
            <w:hideMark/>
          </w:tcPr>
          <w:p w14:paraId="130AE274" w14:textId="40D30D99" w:rsidR="00D047CC" w:rsidRPr="002F73C3" w:rsidRDefault="00D047CC" w:rsidP="00D047CC">
            <w:pPr>
              <w:jc w:val="center"/>
              <w:rPr>
                <w:sz w:val="26"/>
                <w:szCs w:val="26"/>
              </w:rPr>
            </w:pPr>
            <w:r w:rsidRPr="002F73C3">
              <w:t>15,00</w:t>
            </w:r>
          </w:p>
        </w:tc>
        <w:tc>
          <w:tcPr>
            <w:tcW w:w="1985" w:type="dxa"/>
            <w:tcBorders>
              <w:top w:val="nil"/>
              <w:left w:val="nil"/>
              <w:bottom w:val="single" w:sz="4" w:space="0" w:color="auto"/>
              <w:right w:val="single" w:sz="4" w:space="0" w:color="auto"/>
            </w:tcBorders>
            <w:noWrap/>
            <w:vAlign w:val="center"/>
            <w:hideMark/>
          </w:tcPr>
          <w:p w14:paraId="239E3ADC" w14:textId="2D1A61C2" w:rsidR="00D047CC" w:rsidRPr="002F73C3" w:rsidRDefault="00D047CC" w:rsidP="00D047CC">
            <w:pPr>
              <w:jc w:val="center"/>
              <w:rPr>
                <w:sz w:val="26"/>
                <w:szCs w:val="26"/>
              </w:rPr>
            </w:pPr>
            <w:r w:rsidRPr="002F73C3">
              <w:t>70,00</w:t>
            </w:r>
          </w:p>
        </w:tc>
      </w:tr>
      <w:tr w:rsidR="00D047CC" w:rsidRPr="002F73C3" w14:paraId="2ECB29D5" w14:textId="77777777" w:rsidTr="00D047CC">
        <w:trPr>
          <w:trHeight w:val="379"/>
        </w:trPr>
        <w:tc>
          <w:tcPr>
            <w:tcW w:w="708" w:type="dxa"/>
            <w:tcBorders>
              <w:top w:val="nil"/>
              <w:left w:val="single" w:sz="4" w:space="0" w:color="auto"/>
              <w:bottom w:val="single" w:sz="4" w:space="0" w:color="auto"/>
              <w:right w:val="nil"/>
            </w:tcBorders>
            <w:vAlign w:val="center"/>
            <w:hideMark/>
          </w:tcPr>
          <w:p w14:paraId="5053A187" w14:textId="77777777" w:rsidR="00D047CC" w:rsidRPr="002F73C3" w:rsidRDefault="00D047CC" w:rsidP="00D047CC">
            <w:pPr>
              <w:jc w:val="center"/>
              <w:rPr>
                <w:sz w:val="26"/>
                <w:szCs w:val="26"/>
              </w:rPr>
            </w:pPr>
            <w:r w:rsidRPr="002F73C3">
              <w:rPr>
                <w:sz w:val="26"/>
                <w:szCs w:val="26"/>
              </w:rPr>
              <w:lastRenderedPageBreak/>
              <w:t>6</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3368981A" w14:textId="77777777" w:rsidR="00D047CC" w:rsidRPr="002F73C3" w:rsidRDefault="00D047CC" w:rsidP="00D047CC">
            <w:pPr>
              <w:rPr>
                <w:sz w:val="26"/>
                <w:szCs w:val="26"/>
              </w:rPr>
            </w:pPr>
            <w:r w:rsidRPr="002F73C3">
              <w:rPr>
                <w:sz w:val="26"/>
                <w:szCs w:val="26"/>
              </w:rPr>
              <w:t>Bút bi</w:t>
            </w:r>
          </w:p>
        </w:tc>
        <w:tc>
          <w:tcPr>
            <w:tcW w:w="1275" w:type="dxa"/>
            <w:tcBorders>
              <w:top w:val="nil"/>
              <w:left w:val="nil"/>
              <w:bottom w:val="single" w:sz="4" w:space="0" w:color="auto"/>
              <w:right w:val="single" w:sz="4" w:space="0" w:color="auto"/>
            </w:tcBorders>
            <w:vAlign w:val="center"/>
            <w:hideMark/>
          </w:tcPr>
          <w:p w14:paraId="4E9FF20A" w14:textId="77777777" w:rsidR="00D047CC" w:rsidRPr="002F73C3" w:rsidRDefault="00D047CC" w:rsidP="00D047CC">
            <w:pPr>
              <w:jc w:val="center"/>
              <w:rPr>
                <w:sz w:val="26"/>
                <w:szCs w:val="26"/>
              </w:rPr>
            </w:pPr>
            <w:r w:rsidRPr="002F73C3">
              <w:rPr>
                <w:sz w:val="26"/>
                <w:szCs w:val="26"/>
              </w:rPr>
              <w:t>Cái</w:t>
            </w:r>
          </w:p>
        </w:tc>
        <w:tc>
          <w:tcPr>
            <w:tcW w:w="1843" w:type="dxa"/>
            <w:tcBorders>
              <w:top w:val="nil"/>
              <w:left w:val="nil"/>
              <w:bottom w:val="single" w:sz="4" w:space="0" w:color="auto"/>
              <w:right w:val="single" w:sz="4" w:space="0" w:color="auto"/>
            </w:tcBorders>
            <w:vAlign w:val="center"/>
            <w:hideMark/>
          </w:tcPr>
          <w:p w14:paraId="6915463E" w14:textId="70818A34" w:rsidR="00D047CC" w:rsidRPr="002F73C3" w:rsidRDefault="00D047CC" w:rsidP="00D047CC">
            <w:pPr>
              <w:jc w:val="center"/>
              <w:rPr>
                <w:sz w:val="26"/>
                <w:szCs w:val="26"/>
              </w:rPr>
            </w:pPr>
            <w:r w:rsidRPr="002F73C3">
              <w:t>11,00</w:t>
            </w:r>
          </w:p>
        </w:tc>
        <w:tc>
          <w:tcPr>
            <w:tcW w:w="1985" w:type="dxa"/>
            <w:tcBorders>
              <w:top w:val="nil"/>
              <w:left w:val="nil"/>
              <w:bottom w:val="single" w:sz="4" w:space="0" w:color="auto"/>
              <w:right w:val="single" w:sz="4" w:space="0" w:color="auto"/>
            </w:tcBorders>
            <w:noWrap/>
            <w:vAlign w:val="center"/>
            <w:hideMark/>
          </w:tcPr>
          <w:p w14:paraId="7034A5D7" w14:textId="760CC6D3" w:rsidR="00D047CC" w:rsidRPr="002F73C3" w:rsidRDefault="00D047CC" w:rsidP="00D047CC">
            <w:pPr>
              <w:jc w:val="center"/>
              <w:rPr>
                <w:sz w:val="26"/>
                <w:szCs w:val="26"/>
              </w:rPr>
            </w:pPr>
            <w:r w:rsidRPr="002F73C3">
              <w:t>65,00</w:t>
            </w:r>
          </w:p>
        </w:tc>
      </w:tr>
      <w:tr w:rsidR="00D047CC" w:rsidRPr="002F73C3" w14:paraId="15E971C0" w14:textId="77777777" w:rsidTr="00D047CC">
        <w:trPr>
          <w:trHeight w:val="379"/>
        </w:trPr>
        <w:tc>
          <w:tcPr>
            <w:tcW w:w="708" w:type="dxa"/>
            <w:tcBorders>
              <w:top w:val="nil"/>
              <w:left w:val="single" w:sz="4" w:space="0" w:color="auto"/>
              <w:bottom w:val="single" w:sz="4" w:space="0" w:color="auto"/>
              <w:right w:val="nil"/>
            </w:tcBorders>
            <w:vAlign w:val="center"/>
            <w:hideMark/>
          </w:tcPr>
          <w:p w14:paraId="4310AC9E" w14:textId="77777777" w:rsidR="00D047CC" w:rsidRPr="002F73C3" w:rsidRDefault="00D047CC" w:rsidP="00D047CC">
            <w:pPr>
              <w:jc w:val="center"/>
              <w:rPr>
                <w:sz w:val="26"/>
                <w:szCs w:val="26"/>
              </w:rPr>
            </w:pPr>
            <w:r w:rsidRPr="002F73C3">
              <w:rPr>
                <w:sz w:val="26"/>
                <w:szCs w:val="26"/>
              </w:rPr>
              <w:t>7</w:t>
            </w:r>
          </w:p>
        </w:tc>
        <w:tc>
          <w:tcPr>
            <w:tcW w:w="3682" w:type="dxa"/>
            <w:tcBorders>
              <w:top w:val="nil"/>
              <w:left w:val="single" w:sz="4" w:space="0" w:color="auto"/>
              <w:bottom w:val="single" w:sz="4" w:space="0" w:color="auto"/>
              <w:right w:val="single" w:sz="4" w:space="0" w:color="auto"/>
            </w:tcBorders>
            <w:vAlign w:val="center"/>
            <w:hideMark/>
          </w:tcPr>
          <w:p w14:paraId="71BAF3E0" w14:textId="77777777" w:rsidR="00D047CC" w:rsidRPr="002F73C3" w:rsidRDefault="00D047CC" w:rsidP="00D047CC">
            <w:pPr>
              <w:rPr>
                <w:sz w:val="26"/>
                <w:szCs w:val="26"/>
              </w:rPr>
            </w:pPr>
            <w:r w:rsidRPr="002F73C3">
              <w:rPr>
                <w:sz w:val="26"/>
                <w:szCs w:val="26"/>
              </w:rPr>
              <w:t>Ghim dập</w:t>
            </w:r>
          </w:p>
        </w:tc>
        <w:tc>
          <w:tcPr>
            <w:tcW w:w="1275" w:type="dxa"/>
            <w:tcBorders>
              <w:top w:val="nil"/>
              <w:left w:val="nil"/>
              <w:bottom w:val="single" w:sz="4" w:space="0" w:color="auto"/>
              <w:right w:val="single" w:sz="4" w:space="0" w:color="auto"/>
            </w:tcBorders>
            <w:vAlign w:val="center"/>
            <w:hideMark/>
          </w:tcPr>
          <w:p w14:paraId="2C2AC758" w14:textId="77777777" w:rsidR="00D047CC" w:rsidRPr="002F73C3" w:rsidRDefault="00D047CC" w:rsidP="00D047CC">
            <w:pPr>
              <w:jc w:val="center"/>
              <w:rPr>
                <w:sz w:val="26"/>
                <w:szCs w:val="26"/>
              </w:rPr>
            </w:pPr>
            <w:r w:rsidRPr="002F73C3">
              <w:rPr>
                <w:sz w:val="26"/>
                <w:szCs w:val="26"/>
              </w:rPr>
              <w:t>Cái</w:t>
            </w:r>
          </w:p>
        </w:tc>
        <w:tc>
          <w:tcPr>
            <w:tcW w:w="1843" w:type="dxa"/>
            <w:tcBorders>
              <w:top w:val="nil"/>
              <w:left w:val="nil"/>
              <w:bottom w:val="single" w:sz="4" w:space="0" w:color="auto"/>
              <w:right w:val="single" w:sz="4" w:space="0" w:color="auto"/>
            </w:tcBorders>
            <w:vAlign w:val="center"/>
            <w:hideMark/>
          </w:tcPr>
          <w:p w14:paraId="002E5543" w14:textId="71D5E1AF" w:rsidR="00D047CC" w:rsidRPr="002F73C3" w:rsidRDefault="00D047CC" w:rsidP="00D047CC">
            <w:pPr>
              <w:jc w:val="center"/>
              <w:rPr>
                <w:sz w:val="26"/>
                <w:szCs w:val="26"/>
              </w:rPr>
            </w:pPr>
            <w:r w:rsidRPr="002F73C3">
              <w:t>10,00</w:t>
            </w:r>
          </w:p>
        </w:tc>
        <w:tc>
          <w:tcPr>
            <w:tcW w:w="1985" w:type="dxa"/>
            <w:tcBorders>
              <w:top w:val="nil"/>
              <w:left w:val="nil"/>
              <w:bottom w:val="single" w:sz="4" w:space="0" w:color="auto"/>
              <w:right w:val="single" w:sz="4" w:space="0" w:color="auto"/>
            </w:tcBorders>
            <w:noWrap/>
            <w:vAlign w:val="center"/>
            <w:hideMark/>
          </w:tcPr>
          <w:p w14:paraId="0C899A19" w14:textId="7216202C" w:rsidR="00D047CC" w:rsidRPr="002F73C3" w:rsidRDefault="00D047CC" w:rsidP="00D047CC">
            <w:pPr>
              <w:jc w:val="center"/>
              <w:rPr>
                <w:sz w:val="26"/>
                <w:szCs w:val="26"/>
              </w:rPr>
            </w:pPr>
            <w:r w:rsidRPr="002F73C3">
              <w:t>2,00</w:t>
            </w:r>
          </w:p>
        </w:tc>
      </w:tr>
      <w:tr w:rsidR="00D047CC" w:rsidRPr="002F73C3" w14:paraId="614151D1" w14:textId="77777777" w:rsidTr="00D047CC">
        <w:trPr>
          <w:trHeight w:val="379"/>
        </w:trPr>
        <w:tc>
          <w:tcPr>
            <w:tcW w:w="708" w:type="dxa"/>
            <w:tcBorders>
              <w:top w:val="nil"/>
              <w:left w:val="single" w:sz="4" w:space="0" w:color="auto"/>
              <w:bottom w:val="single" w:sz="4" w:space="0" w:color="auto"/>
              <w:right w:val="nil"/>
            </w:tcBorders>
            <w:vAlign w:val="center"/>
            <w:hideMark/>
          </w:tcPr>
          <w:p w14:paraId="37BD8B3D" w14:textId="77777777" w:rsidR="00D047CC" w:rsidRPr="002F73C3" w:rsidRDefault="00D047CC" w:rsidP="00D047CC">
            <w:pPr>
              <w:jc w:val="center"/>
              <w:rPr>
                <w:sz w:val="26"/>
                <w:szCs w:val="26"/>
              </w:rPr>
            </w:pPr>
            <w:r w:rsidRPr="002F73C3">
              <w:rPr>
                <w:sz w:val="26"/>
                <w:szCs w:val="26"/>
              </w:rPr>
              <w:t>8</w:t>
            </w:r>
          </w:p>
        </w:tc>
        <w:tc>
          <w:tcPr>
            <w:tcW w:w="3682" w:type="dxa"/>
            <w:tcBorders>
              <w:top w:val="nil"/>
              <w:left w:val="single" w:sz="4" w:space="0" w:color="auto"/>
              <w:bottom w:val="single" w:sz="4" w:space="0" w:color="auto"/>
              <w:right w:val="single" w:sz="4" w:space="0" w:color="auto"/>
            </w:tcBorders>
            <w:vAlign w:val="center"/>
            <w:hideMark/>
          </w:tcPr>
          <w:p w14:paraId="7D936C19" w14:textId="77777777" w:rsidR="00D047CC" w:rsidRPr="002F73C3" w:rsidRDefault="00D047CC" w:rsidP="00D047CC">
            <w:pPr>
              <w:rPr>
                <w:sz w:val="26"/>
                <w:szCs w:val="26"/>
              </w:rPr>
            </w:pPr>
            <w:r w:rsidRPr="002F73C3">
              <w:rPr>
                <w:sz w:val="26"/>
                <w:szCs w:val="26"/>
              </w:rPr>
              <w:t>Ghim vòng</w:t>
            </w:r>
          </w:p>
        </w:tc>
        <w:tc>
          <w:tcPr>
            <w:tcW w:w="1275" w:type="dxa"/>
            <w:tcBorders>
              <w:top w:val="nil"/>
              <w:left w:val="nil"/>
              <w:bottom w:val="single" w:sz="4" w:space="0" w:color="auto"/>
              <w:right w:val="single" w:sz="4" w:space="0" w:color="auto"/>
            </w:tcBorders>
            <w:vAlign w:val="center"/>
            <w:hideMark/>
          </w:tcPr>
          <w:p w14:paraId="1BA707CD" w14:textId="77777777" w:rsidR="00D047CC" w:rsidRPr="002F73C3" w:rsidRDefault="00D047CC" w:rsidP="00D047CC">
            <w:pPr>
              <w:jc w:val="center"/>
              <w:rPr>
                <w:sz w:val="26"/>
                <w:szCs w:val="26"/>
              </w:rPr>
            </w:pPr>
            <w:r w:rsidRPr="002F73C3">
              <w:rPr>
                <w:sz w:val="26"/>
                <w:szCs w:val="26"/>
              </w:rPr>
              <w:t>Cái</w:t>
            </w:r>
          </w:p>
        </w:tc>
        <w:tc>
          <w:tcPr>
            <w:tcW w:w="1843" w:type="dxa"/>
            <w:tcBorders>
              <w:top w:val="nil"/>
              <w:left w:val="nil"/>
              <w:bottom w:val="single" w:sz="4" w:space="0" w:color="auto"/>
              <w:right w:val="single" w:sz="4" w:space="0" w:color="auto"/>
            </w:tcBorders>
            <w:vAlign w:val="center"/>
            <w:hideMark/>
          </w:tcPr>
          <w:p w14:paraId="71E2FBBE" w14:textId="21430C76" w:rsidR="00D047CC" w:rsidRPr="002F73C3" w:rsidRDefault="00D047CC" w:rsidP="00D047CC">
            <w:pPr>
              <w:jc w:val="center"/>
              <w:rPr>
                <w:sz w:val="26"/>
                <w:szCs w:val="26"/>
              </w:rPr>
            </w:pPr>
            <w:r w:rsidRPr="002F73C3">
              <w:t>10,00</w:t>
            </w:r>
          </w:p>
        </w:tc>
        <w:tc>
          <w:tcPr>
            <w:tcW w:w="1985" w:type="dxa"/>
            <w:tcBorders>
              <w:top w:val="nil"/>
              <w:left w:val="nil"/>
              <w:bottom w:val="single" w:sz="4" w:space="0" w:color="auto"/>
              <w:right w:val="single" w:sz="4" w:space="0" w:color="auto"/>
            </w:tcBorders>
            <w:noWrap/>
            <w:vAlign w:val="center"/>
            <w:hideMark/>
          </w:tcPr>
          <w:p w14:paraId="2BE091AD" w14:textId="0CDBFD5B" w:rsidR="00D047CC" w:rsidRPr="002F73C3" w:rsidRDefault="00D047CC" w:rsidP="00D047CC">
            <w:pPr>
              <w:jc w:val="center"/>
              <w:rPr>
                <w:sz w:val="26"/>
                <w:szCs w:val="26"/>
              </w:rPr>
            </w:pPr>
            <w:r w:rsidRPr="002F73C3">
              <w:t>2,00</w:t>
            </w:r>
          </w:p>
        </w:tc>
      </w:tr>
      <w:tr w:rsidR="00D047CC" w:rsidRPr="002F73C3" w14:paraId="63030EC4" w14:textId="77777777" w:rsidTr="00D047CC">
        <w:trPr>
          <w:trHeight w:val="379"/>
        </w:trPr>
        <w:tc>
          <w:tcPr>
            <w:tcW w:w="708" w:type="dxa"/>
            <w:tcBorders>
              <w:top w:val="nil"/>
              <w:left w:val="single" w:sz="4" w:space="0" w:color="auto"/>
              <w:bottom w:val="single" w:sz="4" w:space="0" w:color="auto"/>
              <w:right w:val="nil"/>
            </w:tcBorders>
            <w:vAlign w:val="center"/>
            <w:hideMark/>
          </w:tcPr>
          <w:p w14:paraId="21ECB311" w14:textId="77777777" w:rsidR="00D047CC" w:rsidRPr="002F73C3" w:rsidRDefault="00D047CC" w:rsidP="00D047CC">
            <w:pPr>
              <w:jc w:val="center"/>
              <w:rPr>
                <w:sz w:val="26"/>
                <w:szCs w:val="26"/>
              </w:rPr>
            </w:pPr>
            <w:r w:rsidRPr="002F73C3">
              <w:rPr>
                <w:sz w:val="26"/>
                <w:szCs w:val="26"/>
              </w:rPr>
              <w:t>9</w:t>
            </w:r>
          </w:p>
        </w:tc>
        <w:tc>
          <w:tcPr>
            <w:tcW w:w="3682" w:type="dxa"/>
            <w:tcBorders>
              <w:top w:val="nil"/>
              <w:left w:val="single" w:sz="4" w:space="0" w:color="auto"/>
              <w:bottom w:val="single" w:sz="4" w:space="0" w:color="auto"/>
              <w:right w:val="single" w:sz="4" w:space="0" w:color="auto"/>
            </w:tcBorders>
            <w:vAlign w:val="center"/>
            <w:hideMark/>
          </w:tcPr>
          <w:p w14:paraId="109E5B7C" w14:textId="74E2526B" w:rsidR="00191AB6" w:rsidRPr="002F73C3" w:rsidRDefault="00D047CC" w:rsidP="00D047CC">
            <w:pPr>
              <w:rPr>
                <w:sz w:val="26"/>
                <w:szCs w:val="26"/>
              </w:rPr>
            </w:pPr>
            <w:r w:rsidRPr="002F73C3">
              <w:rPr>
                <w:sz w:val="26"/>
                <w:szCs w:val="26"/>
              </w:rPr>
              <w:t xml:space="preserve">Túi </w:t>
            </w:r>
            <w:r w:rsidR="00191AB6" w:rsidRPr="002F73C3">
              <w:rPr>
                <w:sz w:val="26"/>
                <w:szCs w:val="26"/>
              </w:rPr>
              <w:t>Clearbag</w:t>
            </w:r>
          </w:p>
        </w:tc>
        <w:tc>
          <w:tcPr>
            <w:tcW w:w="1275" w:type="dxa"/>
            <w:tcBorders>
              <w:top w:val="nil"/>
              <w:left w:val="nil"/>
              <w:bottom w:val="single" w:sz="4" w:space="0" w:color="auto"/>
              <w:right w:val="single" w:sz="4" w:space="0" w:color="auto"/>
            </w:tcBorders>
            <w:vAlign w:val="center"/>
            <w:hideMark/>
          </w:tcPr>
          <w:p w14:paraId="26286264" w14:textId="77777777" w:rsidR="00D047CC" w:rsidRPr="002F73C3" w:rsidRDefault="00D047CC" w:rsidP="00D047CC">
            <w:pPr>
              <w:jc w:val="center"/>
              <w:rPr>
                <w:sz w:val="26"/>
                <w:szCs w:val="26"/>
              </w:rPr>
            </w:pPr>
            <w:r w:rsidRPr="002F73C3">
              <w:rPr>
                <w:sz w:val="26"/>
                <w:szCs w:val="26"/>
              </w:rPr>
              <w:t>Cái</w:t>
            </w:r>
          </w:p>
        </w:tc>
        <w:tc>
          <w:tcPr>
            <w:tcW w:w="1843" w:type="dxa"/>
            <w:tcBorders>
              <w:top w:val="nil"/>
              <w:left w:val="nil"/>
              <w:bottom w:val="single" w:sz="4" w:space="0" w:color="auto"/>
              <w:right w:val="single" w:sz="4" w:space="0" w:color="auto"/>
            </w:tcBorders>
            <w:vAlign w:val="center"/>
            <w:hideMark/>
          </w:tcPr>
          <w:p w14:paraId="76534E99" w14:textId="212D25A0" w:rsidR="00D047CC" w:rsidRPr="002F73C3" w:rsidRDefault="00D047CC" w:rsidP="00D047CC">
            <w:pPr>
              <w:jc w:val="center"/>
              <w:rPr>
                <w:sz w:val="26"/>
                <w:szCs w:val="26"/>
              </w:rPr>
            </w:pPr>
            <w:r w:rsidRPr="002F73C3">
              <w:t>120,00</w:t>
            </w:r>
          </w:p>
        </w:tc>
        <w:tc>
          <w:tcPr>
            <w:tcW w:w="1985" w:type="dxa"/>
            <w:tcBorders>
              <w:top w:val="nil"/>
              <w:left w:val="nil"/>
              <w:bottom w:val="single" w:sz="4" w:space="0" w:color="auto"/>
              <w:right w:val="single" w:sz="4" w:space="0" w:color="auto"/>
            </w:tcBorders>
            <w:noWrap/>
            <w:vAlign w:val="center"/>
            <w:hideMark/>
          </w:tcPr>
          <w:p w14:paraId="74FB2D3A" w14:textId="687422BF" w:rsidR="00D047CC" w:rsidRPr="002F73C3" w:rsidRDefault="00D047CC" w:rsidP="00D047CC">
            <w:pPr>
              <w:jc w:val="center"/>
              <w:rPr>
                <w:sz w:val="26"/>
                <w:szCs w:val="26"/>
              </w:rPr>
            </w:pPr>
            <w:r w:rsidRPr="002F73C3">
              <w:t>65,00</w:t>
            </w:r>
          </w:p>
        </w:tc>
      </w:tr>
      <w:tr w:rsidR="00D047CC" w:rsidRPr="002F73C3" w14:paraId="0F193542" w14:textId="77777777" w:rsidTr="00D047CC">
        <w:trPr>
          <w:trHeight w:val="379"/>
        </w:trPr>
        <w:tc>
          <w:tcPr>
            <w:tcW w:w="708" w:type="dxa"/>
            <w:tcBorders>
              <w:top w:val="nil"/>
              <w:left w:val="single" w:sz="4" w:space="0" w:color="auto"/>
              <w:bottom w:val="single" w:sz="4" w:space="0" w:color="auto"/>
              <w:right w:val="nil"/>
            </w:tcBorders>
            <w:vAlign w:val="center"/>
            <w:hideMark/>
          </w:tcPr>
          <w:p w14:paraId="075A696C" w14:textId="77777777" w:rsidR="00D047CC" w:rsidRPr="002F73C3" w:rsidRDefault="00D047CC" w:rsidP="00D047CC">
            <w:pPr>
              <w:jc w:val="center"/>
              <w:rPr>
                <w:sz w:val="26"/>
                <w:szCs w:val="26"/>
              </w:rPr>
            </w:pPr>
            <w:r w:rsidRPr="002F73C3">
              <w:rPr>
                <w:sz w:val="26"/>
                <w:szCs w:val="26"/>
              </w:rPr>
              <w:t>10</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328AFD25" w14:textId="77777777" w:rsidR="00D047CC" w:rsidRPr="002F73C3" w:rsidRDefault="00D047CC" w:rsidP="00D047CC">
            <w:pPr>
              <w:rPr>
                <w:sz w:val="26"/>
                <w:szCs w:val="26"/>
              </w:rPr>
            </w:pPr>
            <w:r w:rsidRPr="002F73C3">
              <w:rPr>
                <w:sz w:val="26"/>
                <w:szCs w:val="26"/>
              </w:rPr>
              <w:t>Giấy A3</w:t>
            </w:r>
          </w:p>
        </w:tc>
        <w:tc>
          <w:tcPr>
            <w:tcW w:w="1275" w:type="dxa"/>
            <w:tcBorders>
              <w:top w:val="nil"/>
              <w:left w:val="nil"/>
              <w:bottom w:val="single" w:sz="4" w:space="0" w:color="auto"/>
              <w:right w:val="single" w:sz="4" w:space="0" w:color="auto"/>
            </w:tcBorders>
            <w:vAlign w:val="center"/>
            <w:hideMark/>
          </w:tcPr>
          <w:p w14:paraId="191E5507" w14:textId="77777777" w:rsidR="00D047CC" w:rsidRPr="002F73C3" w:rsidRDefault="00D047CC" w:rsidP="00D047CC">
            <w:pPr>
              <w:jc w:val="center"/>
              <w:rPr>
                <w:sz w:val="26"/>
                <w:szCs w:val="26"/>
              </w:rPr>
            </w:pPr>
            <w:r w:rsidRPr="002F73C3">
              <w:rPr>
                <w:sz w:val="26"/>
                <w:szCs w:val="26"/>
              </w:rPr>
              <w:t>Gram</w:t>
            </w:r>
          </w:p>
        </w:tc>
        <w:tc>
          <w:tcPr>
            <w:tcW w:w="1843" w:type="dxa"/>
            <w:tcBorders>
              <w:top w:val="nil"/>
              <w:left w:val="nil"/>
              <w:bottom w:val="single" w:sz="4" w:space="0" w:color="auto"/>
              <w:right w:val="single" w:sz="4" w:space="0" w:color="auto"/>
            </w:tcBorders>
            <w:vAlign w:val="center"/>
            <w:hideMark/>
          </w:tcPr>
          <w:p w14:paraId="3BB0A630" w14:textId="456424AF" w:rsidR="00D047CC" w:rsidRPr="002F73C3" w:rsidRDefault="00D047CC" w:rsidP="00D047CC">
            <w:pPr>
              <w:jc w:val="center"/>
              <w:rPr>
                <w:sz w:val="26"/>
                <w:szCs w:val="26"/>
              </w:rPr>
            </w:pPr>
            <w:r w:rsidRPr="002F73C3">
              <w:t>5,00</w:t>
            </w:r>
          </w:p>
        </w:tc>
        <w:tc>
          <w:tcPr>
            <w:tcW w:w="1985" w:type="dxa"/>
            <w:tcBorders>
              <w:top w:val="nil"/>
              <w:left w:val="nil"/>
              <w:bottom w:val="single" w:sz="4" w:space="0" w:color="auto"/>
              <w:right w:val="single" w:sz="4" w:space="0" w:color="auto"/>
            </w:tcBorders>
            <w:noWrap/>
            <w:vAlign w:val="center"/>
            <w:hideMark/>
          </w:tcPr>
          <w:p w14:paraId="02E46592" w14:textId="092CF804" w:rsidR="00D047CC" w:rsidRPr="002F73C3" w:rsidRDefault="00D047CC" w:rsidP="00D047CC">
            <w:pPr>
              <w:jc w:val="center"/>
              <w:rPr>
                <w:sz w:val="26"/>
                <w:szCs w:val="26"/>
              </w:rPr>
            </w:pPr>
            <w:r w:rsidRPr="002F73C3">
              <w:t>3,00</w:t>
            </w:r>
          </w:p>
        </w:tc>
      </w:tr>
      <w:tr w:rsidR="00D047CC" w:rsidRPr="002F73C3" w14:paraId="19A576E7" w14:textId="77777777" w:rsidTr="00D047CC">
        <w:trPr>
          <w:trHeight w:val="379"/>
        </w:trPr>
        <w:tc>
          <w:tcPr>
            <w:tcW w:w="708" w:type="dxa"/>
            <w:tcBorders>
              <w:top w:val="nil"/>
              <w:left w:val="single" w:sz="4" w:space="0" w:color="auto"/>
              <w:bottom w:val="single" w:sz="4" w:space="0" w:color="auto"/>
              <w:right w:val="nil"/>
            </w:tcBorders>
            <w:vAlign w:val="center"/>
            <w:hideMark/>
          </w:tcPr>
          <w:p w14:paraId="551CE6B1" w14:textId="77777777" w:rsidR="00D047CC" w:rsidRPr="002F73C3" w:rsidRDefault="00D047CC" w:rsidP="00D047CC">
            <w:pPr>
              <w:jc w:val="center"/>
              <w:rPr>
                <w:sz w:val="26"/>
                <w:szCs w:val="26"/>
              </w:rPr>
            </w:pPr>
            <w:r w:rsidRPr="002F73C3">
              <w:rPr>
                <w:sz w:val="26"/>
                <w:szCs w:val="26"/>
              </w:rPr>
              <w:t>11</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50CAEA3E" w14:textId="77777777" w:rsidR="00D047CC" w:rsidRPr="002F73C3" w:rsidRDefault="00D047CC" w:rsidP="00D047CC">
            <w:pPr>
              <w:rPr>
                <w:sz w:val="26"/>
                <w:szCs w:val="26"/>
              </w:rPr>
            </w:pPr>
            <w:r w:rsidRPr="002F73C3">
              <w:rPr>
                <w:sz w:val="26"/>
                <w:szCs w:val="26"/>
              </w:rPr>
              <w:t>Băng dính to</w:t>
            </w:r>
          </w:p>
        </w:tc>
        <w:tc>
          <w:tcPr>
            <w:tcW w:w="1275" w:type="dxa"/>
            <w:tcBorders>
              <w:top w:val="nil"/>
              <w:left w:val="nil"/>
              <w:bottom w:val="single" w:sz="4" w:space="0" w:color="auto"/>
              <w:right w:val="single" w:sz="4" w:space="0" w:color="auto"/>
            </w:tcBorders>
            <w:vAlign w:val="center"/>
            <w:hideMark/>
          </w:tcPr>
          <w:p w14:paraId="1389337A" w14:textId="77777777" w:rsidR="00D047CC" w:rsidRPr="002F73C3" w:rsidRDefault="00D047CC" w:rsidP="00D047CC">
            <w:pPr>
              <w:jc w:val="center"/>
              <w:rPr>
                <w:sz w:val="26"/>
                <w:szCs w:val="26"/>
              </w:rPr>
            </w:pPr>
            <w:r w:rsidRPr="002F73C3">
              <w:rPr>
                <w:sz w:val="26"/>
                <w:szCs w:val="26"/>
              </w:rPr>
              <w:t>Cuộn</w:t>
            </w:r>
          </w:p>
        </w:tc>
        <w:tc>
          <w:tcPr>
            <w:tcW w:w="1843" w:type="dxa"/>
            <w:tcBorders>
              <w:top w:val="nil"/>
              <w:left w:val="nil"/>
              <w:bottom w:val="single" w:sz="4" w:space="0" w:color="auto"/>
              <w:right w:val="single" w:sz="4" w:space="0" w:color="auto"/>
            </w:tcBorders>
            <w:vAlign w:val="center"/>
            <w:hideMark/>
          </w:tcPr>
          <w:p w14:paraId="118898D4" w14:textId="557AA9BD" w:rsidR="00D047CC" w:rsidRPr="002F73C3" w:rsidRDefault="00D047CC" w:rsidP="00D047CC">
            <w:pPr>
              <w:jc w:val="center"/>
              <w:rPr>
                <w:sz w:val="26"/>
                <w:szCs w:val="26"/>
              </w:rPr>
            </w:pPr>
            <w:r w:rsidRPr="002F73C3">
              <w:t>23,60</w:t>
            </w:r>
          </w:p>
        </w:tc>
        <w:tc>
          <w:tcPr>
            <w:tcW w:w="1985" w:type="dxa"/>
            <w:tcBorders>
              <w:top w:val="nil"/>
              <w:left w:val="nil"/>
              <w:bottom w:val="single" w:sz="4" w:space="0" w:color="auto"/>
              <w:right w:val="single" w:sz="4" w:space="0" w:color="auto"/>
            </w:tcBorders>
            <w:noWrap/>
            <w:vAlign w:val="center"/>
            <w:hideMark/>
          </w:tcPr>
          <w:p w14:paraId="405BB7C2" w14:textId="5A2C1C19" w:rsidR="00D047CC" w:rsidRPr="002F73C3" w:rsidRDefault="00D047CC" w:rsidP="00D047CC">
            <w:pPr>
              <w:jc w:val="center"/>
              <w:rPr>
                <w:sz w:val="26"/>
                <w:szCs w:val="26"/>
              </w:rPr>
            </w:pPr>
            <w:r w:rsidRPr="002F73C3">
              <w:t>2,40</w:t>
            </w:r>
          </w:p>
        </w:tc>
      </w:tr>
      <w:tr w:rsidR="00D047CC" w:rsidRPr="002F73C3" w14:paraId="4E295F7C" w14:textId="77777777" w:rsidTr="00D047CC">
        <w:trPr>
          <w:trHeight w:val="379"/>
        </w:trPr>
        <w:tc>
          <w:tcPr>
            <w:tcW w:w="708" w:type="dxa"/>
            <w:tcBorders>
              <w:top w:val="nil"/>
              <w:left w:val="single" w:sz="4" w:space="0" w:color="auto"/>
              <w:bottom w:val="single" w:sz="4" w:space="0" w:color="auto"/>
              <w:right w:val="nil"/>
            </w:tcBorders>
            <w:vAlign w:val="center"/>
            <w:hideMark/>
          </w:tcPr>
          <w:p w14:paraId="7BCF4532" w14:textId="77777777" w:rsidR="00D047CC" w:rsidRPr="002F73C3" w:rsidRDefault="00D047CC" w:rsidP="00D047CC">
            <w:pPr>
              <w:jc w:val="center"/>
              <w:rPr>
                <w:sz w:val="26"/>
                <w:szCs w:val="26"/>
              </w:rPr>
            </w:pPr>
            <w:r w:rsidRPr="002F73C3">
              <w:rPr>
                <w:sz w:val="26"/>
                <w:szCs w:val="26"/>
              </w:rPr>
              <w:t>12</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599E81BA" w14:textId="77777777" w:rsidR="00D047CC" w:rsidRPr="002F73C3" w:rsidRDefault="00D047CC" w:rsidP="00D047CC">
            <w:pPr>
              <w:rPr>
                <w:sz w:val="26"/>
                <w:szCs w:val="26"/>
              </w:rPr>
            </w:pPr>
            <w:r w:rsidRPr="002F73C3">
              <w:rPr>
                <w:sz w:val="26"/>
                <w:szCs w:val="26"/>
              </w:rPr>
              <w:t>Bút dạ màu</w:t>
            </w:r>
          </w:p>
        </w:tc>
        <w:tc>
          <w:tcPr>
            <w:tcW w:w="1275" w:type="dxa"/>
            <w:tcBorders>
              <w:top w:val="nil"/>
              <w:left w:val="nil"/>
              <w:bottom w:val="single" w:sz="4" w:space="0" w:color="auto"/>
              <w:right w:val="single" w:sz="4" w:space="0" w:color="auto"/>
            </w:tcBorders>
            <w:vAlign w:val="center"/>
            <w:hideMark/>
          </w:tcPr>
          <w:p w14:paraId="30E3B26F" w14:textId="77777777" w:rsidR="00D047CC" w:rsidRPr="002F73C3" w:rsidRDefault="00D047CC" w:rsidP="00D047CC">
            <w:pPr>
              <w:jc w:val="center"/>
              <w:rPr>
                <w:sz w:val="26"/>
                <w:szCs w:val="26"/>
              </w:rPr>
            </w:pPr>
            <w:r w:rsidRPr="002F73C3">
              <w:rPr>
                <w:sz w:val="26"/>
                <w:szCs w:val="26"/>
              </w:rPr>
              <w:t>Bộ</w:t>
            </w:r>
          </w:p>
        </w:tc>
        <w:tc>
          <w:tcPr>
            <w:tcW w:w="1843" w:type="dxa"/>
            <w:tcBorders>
              <w:top w:val="nil"/>
              <w:left w:val="nil"/>
              <w:bottom w:val="single" w:sz="4" w:space="0" w:color="auto"/>
              <w:right w:val="single" w:sz="4" w:space="0" w:color="auto"/>
            </w:tcBorders>
            <w:vAlign w:val="center"/>
            <w:hideMark/>
          </w:tcPr>
          <w:p w14:paraId="2A411B73" w14:textId="2CBB6DDE" w:rsidR="00D047CC" w:rsidRPr="002F73C3" w:rsidRDefault="00D047CC" w:rsidP="00D047CC">
            <w:pPr>
              <w:jc w:val="center"/>
              <w:rPr>
                <w:sz w:val="26"/>
                <w:szCs w:val="26"/>
              </w:rPr>
            </w:pPr>
            <w:r w:rsidRPr="002F73C3">
              <w:t>8,00</w:t>
            </w:r>
          </w:p>
        </w:tc>
        <w:tc>
          <w:tcPr>
            <w:tcW w:w="1985" w:type="dxa"/>
            <w:tcBorders>
              <w:top w:val="nil"/>
              <w:left w:val="nil"/>
              <w:bottom w:val="single" w:sz="4" w:space="0" w:color="auto"/>
              <w:right w:val="single" w:sz="4" w:space="0" w:color="auto"/>
            </w:tcBorders>
            <w:noWrap/>
            <w:vAlign w:val="center"/>
            <w:hideMark/>
          </w:tcPr>
          <w:p w14:paraId="1EC6DD6D" w14:textId="222D2828" w:rsidR="00D047CC" w:rsidRPr="002F73C3" w:rsidRDefault="00D047CC" w:rsidP="00D047CC">
            <w:pPr>
              <w:jc w:val="center"/>
              <w:rPr>
                <w:sz w:val="26"/>
                <w:szCs w:val="26"/>
              </w:rPr>
            </w:pPr>
            <w:r w:rsidRPr="002F73C3">
              <w:t>16,00</w:t>
            </w:r>
          </w:p>
        </w:tc>
      </w:tr>
      <w:tr w:rsidR="00D047CC" w:rsidRPr="002F73C3" w14:paraId="26362183" w14:textId="77777777" w:rsidTr="00D047CC">
        <w:trPr>
          <w:trHeight w:val="379"/>
        </w:trPr>
        <w:tc>
          <w:tcPr>
            <w:tcW w:w="708" w:type="dxa"/>
            <w:tcBorders>
              <w:top w:val="nil"/>
              <w:left w:val="single" w:sz="4" w:space="0" w:color="auto"/>
              <w:bottom w:val="single" w:sz="4" w:space="0" w:color="auto"/>
              <w:right w:val="nil"/>
            </w:tcBorders>
            <w:vAlign w:val="center"/>
            <w:hideMark/>
          </w:tcPr>
          <w:p w14:paraId="2440FD6D" w14:textId="77777777" w:rsidR="00D047CC" w:rsidRPr="002F73C3" w:rsidRDefault="00D047CC" w:rsidP="00D047CC">
            <w:pPr>
              <w:jc w:val="center"/>
              <w:rPr>
                <w:sz w:val="26"/>
                <w:szCs w:val="26"/>
              </w:rPr>
            </w:pPr>
            <w:r w:rsidRPr="002F73C3">
              <w:rPr>
                <w:sz w:val="26"/>
                <w:szCs w:val="26"/>
              </w:rPr>
              <w:t>13</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6C470F38" w14:textId="77777777" w:rsidR="00D047CC" w:rsidRPr="002F73C3" w:rsidRDefault="00D047CC" w:rsidP="00D047CC">
            <w:pPr>
              <w:rPr>
                <w:sz w:val="26"/>
                <w:szCs w:val="26"/>
              </w:rPr>
            </w:pPr>
            <w:r w:rsidRPr="002F73C3">
              <w:rPr>
                <w:sz w:val="26"/>
                <w:szCs w:val="26"/>
              </w:rPr>
              <w:t>Bút chì</w:t>
            </w:r>
          </w:p>
        </w:tc>
        <w:tc>
          <w:tcPr>
            <w:tcW w:w="1275" w:type="dxa"/>
            <w:tcBorders>
              <w:top w:val="nil"/>
              <w:left w:val="nil"/>
              <w:bottom w:val="single" w:sz="4" w:space="0" w:color="auto"/>
              <w:right w:val="single" w:sz="4" w:space="0" w:color="auto"/>
            </w:tcBorders>
            <w:vAlign w:val="center"/>
            <w:hideMark/>
          </w:tcPr>
          <w:p w14:paraId="7D1FC243" w14:textId="77777777" w:rsidR="00D047CC" w:rsidRPr="002F73C3" w:rsidRDefault="00D047CC" w:rsidP="00D047CC">
            <w:pPr>
              <w:jc w:val="center"/>
              <w:rPr>
                <w:sz w:val="26"/>
                <w:szCs w:val="26"/>
              </w:rPr>
            </w:pPr>
            <w:r w:rsidRPr="002F73C3">
              <w:rPr>
                <w:sz w:val="26"/>
                <w:szCs w:val="26"/>
              </w:rPr>
              <w:t>Cái</w:t>
            </w:r>
          </w:p>
        </w:tc>
        <w:tc>
          <w:tcPr>
            <w:tcW w:w="1843" w:type="dxa"/>
            <w:tcBorders>
              <w:top w:val="nil"/>
              <w:left w:val="nil"/>
              <w:bottom w:val="single" w:sz="4" w:space="0" w:color="auto"/>
              <w:right w:val="single" w:sz="4" w:space="0" w:color="auto"/>
            </w:tcBorders>
            <w:vAlign w:val="center"/>
            <w:hideMark/>
          </w:tcPr>
          <w:p w14:paraId="466C8C56" w14:textId="3EDDC6C2" w:rsidR="00D047CC" w:rsidRPr="002F73C3" w:rsidRDefault="00D047CC" w:rsidP="00D047CC">
            <w:pPr>
              <w:jc w:val="center"/>
              <w:rPr>
                <w:sz w:val="26"/>
                <w:szCs w:val="26"/>
              </w:rPr>
            </w:pPr>
            <w:r w:rsidRPr="002F73C3">
              <w:t>24,00</w:t>
            </w:r>
          </w:p>
        </w:tc>
        <w:tc>
          <w:tcPr>
            <w:tcW w:w="1985" w:type="dxa"/>
            <w:tcBorders>
              <w:top w:val="nil"/>
              <w:left w:val="nil"/>
              <w:bottom w:val="single" w:sz="4" w:space="0" w:color="auto"/>
              <w:right w:val="single" w:sz="4" w:space="0" w:color="auto"/>
            </w:tcBorders>
            <w:noWrap/>
            <w:vAlign w:val="center"/>
            <w:hideMark/>
          </w:tcPr>
          <w:p w14:paraId="4D508CCB" w14:textId="0034CEEF" w:rsidR="00D047CC" w:rsidRPr="002F73C3" w:rsidRDefault="00D047CC" w:rsidP="00D047CC">
            <w:pPr>
              <w:jc w:val="center"/>
              <w:rPr>
                <w:sz w:val="26"/>
                <w:szCs w:val="26"/>
              </w:rPr>
            </w:pPr>
            <w:r w:rsidRPr="002F73C3">
              <w:t>24,00</w:t>
            </w:r>
          </w:p>
        </w:tc>
      </w:tr>
      <w:tr w:rsidR="00D047CC" w:rsidRPr="002F73C3" w14:paraId="623F6FBD" w14:textId="77777777" w:rsidTr="00D047CC">
        <w:trPr>
          <w:trHeight w:val="379"/>
        </w:trPr>
        <w:tc>
          <w:tcPr>
            <w:tcW w:w="708" w:type="dxa"/>
            <w:tcBorders>
              <w:top w:val="nil"/>
              <w:left w:val="single" w:sz="4" w:space="0" w:color="auto"/>
              <w:bottom w:val="single" w:sz="4" w:space="0" w:color="auto"/>
              <w:right w:val="nil"/>
            </w:tcBorders>
            <w:vAlign w:val="center"/>
            <w:hideMark/>
          </w:tcPr>
          <w:p w14:paraId="05B0694C" w14:textId="77777777" w:rsidR="00D047CC" w:rsidRPr="002F73C3" w:rsidRDefault="00D047CC" w:rsidP="00D047CC">
            <w:pPr>
              <w:jc w:val="center"/>
              <w:rPr>
                <w:sz w:val="26"/>
                <w:szCs w:val="26"/>
              </w:rPr>
            </w:pPr>
            <w:r w:rsidRPr="002F73C3">
              <w:rPr>
                <w:sz w:val="26"/>
                <w:szCs w:val="26"/>
              </w:rPr>
              <w:t>14</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5BC43FC1" w14:textId="77777777" w:rsidR="00D047CC" w:rsidRPr="002F73C3" w:rsidRDefault="00D047CC" w:rsidP="00D047CC">
            <w:pPr>
              <w:rPr>
                <w:sz w:val="26"/>
                <w:szCs w:val="26"/>
              </w:rPr>
            </w:pPr>
            <w:r w:rsidRPr="002F73C3">
              <w:rPr>
                <w:sz w:val="26"/>
                <w:szCs w:val="26"/>
              </w:rPr>
              <w:t>Bút xóa</w:t>
            </w:r>
          </w:p>
        </w:tc>
        <w:tc>
          <w:tcPr>
            <w:tcW w:w="1275" w:type="dxa"/>
            <w:tcBorders>
              <w:top w:val="nil"/>
              <w:left w:val="nil"/>
              <w:bottom w:val="single" w:sz="4" w:space="0" w:color="auto"/>
              <w:right w:val="single" w:sz="4" w:space="0" w:color="auto"/>
            </w:tcBorders>
            <w:vAlign w:val="center"/>
            <w:hideMark/>
          </w:tcPr>
          <w:p w14:paraId="12CEC355" w14:textId="77777777" w:rsidR="00D047CC" w:rsidRPr="002F73C3" w:rsidRDefault="00D047CC" w:rsidP="00D047CC">
            <w:pPr>
              <w:jc w:val="center"/>
              <w:rPr>
                <w:sz w:val="26"/>
                <w:szCs w:val="26"/>
              </w:rPr>
            </w:pPr>
            <w:r w:rsidRPr="002F73C3">
              <w:rPr>
                <w:sz w:val="26"/>
                <w:szCs w:val="26"/>
              </w:rPr>
              <w:t>Cái</w:t>
            </w:r>
          </w:p>
        </w:tc>
        <w:tc>
          <w:tcPr>
            <w:tcW w:w="1843" w:type="dxa"/>
            <w:tcBorders>
              <w:top w:val="nil"/>
              <w:left w:val="nil"/>
              <w:bottom w:val="single" w:sz="4" w:space="0" w:color="auto"/>
              <w:right w:val="single" w:sz="4" w:space="0" w:color="auto"/>
            </w:tcBorders>
            <w:vAlign w:val="center"/>
            <w:hideMark/>
          </w:tcPr>
          <w:p w14:paraId="21283CCB" w14:textId="074948BC" w:rsidR="00D047CC" w:rsidRPr="002F73C3" w:rsidRDefault="00D047CC" w:rsidP="00D047CC">
            <w:pPr>
              <w:jc w:val="center"/>
              <w:rPr>
                <w:sz w:val="26"/>
                <w:szCs w:val="26"/>
              </w:rPr>
            </w:pPr>
            <w:r w:rsidRPr="002F73C3">
              <w:t>12,00</w:t>
            </w:r>
          </w:p>
        </w:tc>
        <w:tc>
          <w:tcPr>
            <w:tcW w:w="1985" w:type="dxa"/>
            <w:tcBorders>
              <w:top w:val="nil"/>
              <w:left w:val="nil"/>
              <w:bottom w:val="single" w:sz="4" w:space="0" w:color="auto"/>
              <w:right w:val="single" w:sz="4" w:space="0" w:color="auto"/>
            </w:tcBorders>
            <w:noWrap/>
            <w:vAlign w:val="center"/>
            <w:hideMark/>
          </w:tcPr>
          <w:p w14:paraId="1FB0F1F8" w14:textId="166C6C00" w:rsidR="00D047CC" w:rsidRPr="002F73C3" w:rsidRDefault="00D047CC" w:rsidP="00D047CC">
            <w:pPr>
              <w:jc w:val="center"/>
              <w:rPr>
                <w:sz w:val="26"/>
                <w:szCs w:val="26"/>
              </w:rPr>
            </w:pPr>
            <w:r w:rsidRPr="002F73C3">
              <w:t>12,00</w:t>
            </w:r>
          </w:p>
        </w:tc>
      </w:tr>
      <w:tr w:rsidR="00D047CC" w:rsidRPr="002F73C3" w14:paraId="2D0CDB3D" w14:textId="77777777" w:rsidTr="00D047CC">
        <w:trPr>
          <w:trHeight w:val="379"/>
        </w:trPr>
        <w:tc>
          <w:tcPr>
            <w:tcW w:w="708" w:type="dxa"/>
            <w:tcBorders>
              <w:top w:val="nil"/>
              <w:left w:val="single" w:sz="4" w:space="0" w:color="auto"/>
              <w:bottom w:val="single" w:sz="4" w:space="0" w:color="auto"/>
              <w:right w:val="nil"/>
            </w:tcBorders>
            <w:vAlign w:val="center"/>
            <w:hideMark/>
          </w:tcPr>
          <w:p w14:paraId="36AE8BCA" w14:textId="77777777" w:rsidR="00D047CC" w:rsidRPr="002F73C3" w:rsidRDefault="00D047CC" w:rsidP="00D047CC">
            <w:pPr>
              <w:jc w:val="center"/>
              <w:rPr>
                <w:sz w:val="26"/>
                <w:szCs w:val="26"/>
              </w:rPr>
            </w:pPr>
            <w:r w:rsidRPr="002F73C3">
              <w:rPr>
                <w:sz w:val="26"/>
                <w:szCs w:val="26"/>
              </w:rPr>
              <w:t>15</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61358DF6" w14:textId="77777777" w:rsidR="00D047CC" w:rsidRPr="002F73C3" w:rsidRDefault="00D047CC" w:rsidP="00D047CC">
            <w:pPr>
              <w:rPr>
                <w:sz w:val="26"/>
                <w:szCs w:val="26"/>
              </w:rPr>
            </w:pPr>
            <w:r w:rsidRPr="002F73C3">
              <w:rPr>
                <w:sz w:val="26"/>
                <w:szCs w:val="26"/>
              </w:rPr>
              <w:t>Bút nhớ dòng</w:t>
            </w:r>
          </w:p>
        </w:tc>
        <w:tc>
          <w:tcPr>
            <w:tcW w:w="1275" w:type="dxa"/>
            <w:tcBorders>
              <w:top w:val="nil"/>
              <w:left w:val="nil"/>
              <w:bottom w:val="single" w:sz="4" w:space="0" w:color="auto"/>
              <w:right w:val="single" w:sz="4" w:space="0" w:color="auto"/>
            </w:tcBorders>
            <w:vAlign w:val="center"/>
            <w:hideMark/>
          </w:tcPr>
          <w:p w14:paraId="5E93FE71" w14:textId="77777777" w:rsidR="00D047CC" w:rsidRPr="002F73C3" w:rsidRDefault="00D047CC" w:rsidP="00D047CC">
            <w:pPr>
              <w:jc w:val="center"/>
              <w:rPr>
                <w:sz w:val="26"/>
                <w:szCs w:val="26"/>
              </w:rPr>
            </w:pPr>
            <w:r w:rsidRPr="002F73C3">
              <w:rPr>
                <w:sz w:val="26"/>
                <w:szCs w:val="26"/>
              </w:rPr>
              <w:t>Cái</w:t>
            </w:r>
          </w:p>
        </w:tc>
        <w:tc>
          <w:tcPr>
            <w:tcW w:w="1843" w:type="dxa"/>
            <w:tcBorders>
              <w:top w:val="nil"/>
              <w:left w:val="nil"/>
              <w:bottom w:val="single" w:sz="4" w:space="0" w:color="auto"/>
              <w:right w:val="single" w:sz="4" w:space="0" w:color="auto"/>
            </w:tcBorders>
            <w:vAlign w:val="center"/>
            <w:hideMark/>
          </w:tcPr>
          <w:p w14:paraId="6E951A5A" w14:textId="0F347A03" w:rsidR="00D047CC" w:rsidRPr="002F73C3" w:rsidRDefault="00D047CC" w:rsidP="00D047CC">
            <w:pPr>
              <w:jc w:val="center"/>
              <w:rPr>
                <w:sz w:val="26"/>
                <w:szCs w:val="26"/>
              </w:rPr>
            </w:pPr>
            <w:r w:rsidRPr="002F73C3">
              <w:t>40,00</w:t>
            </w:r>
          </w:p>
        </w:tc>
        <w:tc>
          <w:tcPr>
            <w:tcW w:w="1985" w:type="dxa"/>
            <w:tcBorders>
              <w:top w:val="nil"/>
              <w:left w:val="nil"/>
              <w:bottom w:val="single" w:sz="4" w:space="0" w:color="auto"/>
              <w:right w:val="single" w:sz="4" w:space="0" w:color="auto"/>
            </w:tcBorders>
            <w:noWrap/>
            <w:vAlign w:val="center"/>
            <w:hideMark/>
          </w:tcPr>
          <w:p w14:paraId="6920DEB6" w14:textId="194E67C5" w:rsidR="00D047CC" w:rsidRPr="002F73C3" w:rsidRDefault="00D047CC" w:rsidP="00D047CC">
            <w:pPr>
              <w:jc w:val="center"/>
              <w:rPr>
                <w:sz w:val="26"/>
                <w:szCs w:val="26"/>
              </w:rPr>
            </w:pPr>
            <w:r w:rsidRPr="002F73C3">
              <w:t>22,00</w:t>
            </w:r>
          </w:p>
        </w:tc>
      </w:tr>
      <w:tr w:rsidR="00D047CC" w:rsidRPr="002F73C3" w14:paraId="123A78E9" w14:textId="77777777" w:rsidTr="00D047CC">
        <w:trPr>
          <w:trHeight w:val="379"/>
        </w:trPr>
        <w:tc>
          <w:tcPr>
            <w:tcW w:w="708" w:type="dxa"/>
            <w:tcBorders>
              <w:top w:val="nil"/>
              <w:left w:val="single" w:sz="4" w:space="0" w:color="auto"/>
              <w:bottom w:val="single" w:sz="4" w:space="0" w:color="auto"/>
              <w:right w:val="nil"/>
            </w:tcBorders>
            <w:vAlign w:val="center"/>
            <w:hideMark/>
          </w:tcPr>
          <w:p w14:paraId="614374F2" w14:textId="77777777" w:rsidR="00D047CC" w:rsidRPr="002F73C3" w:rsidRDefault="00D047CC" w:rsidP="00D047CC">
            <w:pPr>
              <w:jc w:val="center"/>
              <w:rPr>
                <w:sz w:val="26"/>
                <w:szCs w:val="26"/>
              </w:rPr>
            </w:pPr>
            <w:r w:rsidRPr="002F73C3">
              <w:rPr>
                <w:sz w:val="26"/>
                <w:szCs w:val="26"/>
              </w:rPr>
              <w:t>16</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73EA542F" w14:textId="77777777" w:rsidR="00D047CC" w:rsidRPr="002F73C3" w:rsidRDefault="00D047CC" w:rsidP="00D047CC">
            <w:pPr>
              <w:rPr>
                <w:sz w:val="26"/>
                <w:szCs w:val="26"/>
              </w:rPr>
            </w:pPr>
            <w:r w:rsidRPr="002F73C3">
              <w:rPr>
                <w:sz w:val="26"/>
                <w:szCs w:val="26"/>
              </w:rPr>
              <w:t>Tẩy chì</w:t>
            </w:r>
          </w:p>
        </w:tc>
        <w:tc>
          <w:tcPr>
            <w:tcW w:w="1275" w:type="dxa"/>
            <w:tcBorders>
              <w:top w:val="nil"/>
              <w:left w:val="nil"/>
              <w:bottom w:val="single" w:sz="4" w:space="0" w:color="auto"/>
              <w:right w:val="single" w:sz="4" w:space="0" w:color="auto"/>
            </w:tcBorders>
            <w:vAlign w:val="center"/>
            <w:hideMark/>
          </w:tcPr>
          <w:p w14:paraId="7FAC7AF8" w14:textId="77777777" w:rsidR="00D047CC" w:rsidRPr="002F73C3" w:rsidRDefault="00D047CC" w:rsidP="00D047CC">
            <w:pPr>
              <w:jc w:val="center"/>
              <w:rPr>
                <w:sz w:val="26"/>
                <w:szCs w:val="26"/>
              </w:rPr>
            </w:pPr>
            <w:r w:rsidRPr="002F73C3">
              <w:rPr>
                <w:sz w:val="26"/>
                <w:szCs w:val="26"/>
              </w:rPr>
              <w:t>Cái</w:t>
            </w:r>
          </w:p>
        </w:tc>
        <w:tc>
          <w:tcPr>
            <w:tcW w:w="1843" w:type="dxa"/>
            <w:tcBorders>
              <w:top w:val="nil"/>
              <w:left w:val="nil"/>
              <w:bottom w:val="single" w:sz="4" w:space="0" w:color="auto"/>
              <w:right w:val="single" w:sz="4" w:space="0" w:color="auto"/>
            </w:tcBorders>
            <w:vAlign w:val="center"/>
            <w:hideMark/>
          </w:tcPr>
          <w:p w14:paraId="16F66B84" w14:textId="58E4FB1D" w:rsidR="00D047CC" w:rsidRPr="002F73C3" w:rsidRDefault="00D047CC" w:rsidP="00D047CC">
            <w:pPr>
              <w:jc w:val="center"/>
              <w:rPr>
                <w:sz w:val="26"/>
                <w:szCs w:val="26"/>
              </w:rPr>
            </w:pPr>
            <w:r w:rsidRPr="002F73C3">
              <w:t>5,00</w:t>
            </w:r>
          </w:p>
        </w:tc>
        <w:tc>
          <w:tcPr>
            <w:tcW w:w="1985" w:type="dxa"/>
            <w:tcBorders>
              <w:top w:val="nil"/>
              <w:left w:val="nil"/>
              <w:bottom w:val="single" w:sz="4" w:space="0" w:color="auto"/>
              <w:right w:val="single" w:sz="4" w:space="0" w:color="auto"/>
            </w:tcBorders>
            <w:noWrap/>
            <w:vAlign w:val="center"/>
            <w:hideMark/>
          </w:tcPr>
          <w:p w14:paraId="06875E54" w14:textId="1D42E183" w:rsidR="00D047CC" w:rsidRPr="002F73C3" w:rsidRDefault="00D047CC" w:rsidP="00D047CC">
            <w:pPr>
              <w:jc w:val="center"/>
              <w:rPr>
                <w:sz w:val="26"/>
                <w:szCs w:val="26"/>
              </w:rPr>
            </w:pPr>
            <w:r w:rsidRPr="002F73C3">
              <w:t>5,00</w:t>
            </w:r>
          </w:p>
        </w:tc>
      </w:tr>
      <w:tr w:rsidR="00D047CC" w:rsidRPr="002F73C3" w14:paraId="3C21AA6E" w14:textId="77777777" w:rsidTr="00D047CC">
        <w:trPr>
          <w:trHeight w:val="379"/>
        </w:trPr>
        <w:tc>
          <w:tcPr>
            <w:tcW w:w="708" w:type="dxa"/>
            <w:tcBorders>
              <w:top w:val="nil"/>
              <w:left w:val="single" w:sz="4" w:space="0" w:color="auto"/>
              <w:bottom w:val="single" w:sz="4" w:space="0" w:color="auto"/>
              <w:right w:val="nil"/>
            </w:tcBorders>
            <w:vAlign w:val="center"/>
            <w:hideMark/>
          </w:tcPr>
          <w:p w14:paraId="683D458E" w14:textId="77777777" w:rsidR="00D047CC" w:rsidRPr="002F73C3" w:rsidRDefault="00D047CC" w:rsidP="00D047CC">
            <w:pPr>
              <w:jc w:val="center"/>
              <w:rPr>
                <w:sz w:val="26"/>
                <w:szCs w:val="26"/>
              </w:rPr>
            </w:pPr>
            <w:r w:rsidRPr="002F73C3">
              <w:rPr>
                <w:sz w:val="26"/>
                <w:szCs w:val="26"/>
              </w:rPr>
              <w:t>17</w:t>
            </w:r>
          </w:p>
        </w:tc>
        <w:tc>
          <w:tcPr>
            <w:tcW w:w="3682" w:type="dxa"/>
            <w:tcBorders>
              <w:top w:val="nil"/>
              <w:left w:val="single" w:sz="4" w:space="0" w:color="auto"/>
              <w:bottom w:val="single" w:sz="4" w:space="0" w:color="auto"/>
              <w:right w:val="single" w:sz="4" w:space="0" w:color="auto"/>
            </w:tcBorders>
            <w:shd w:val="clear" w:color="000000" w:fill="FFFFFF"/>
            <w:vAlign w:val="center"/>
            <w:hideMark/>
          </w:tcPr>
          <w:p w14:paraId="11A23A4C" w14:textId="77777777" w:rsidR="00D047CC" w:rsidRPr="002F73C3" w:rsidRDefault="00D047CC" w:rsidP="00D047CC">
            <w:pPr>
              <w:rPr>
                <w:sz w:val="26"/>
                <w:szCs w:val="26"/>
              </w:rPr>
            </w:pPr>
            <w:r w:rsidRPr="002F73C3">
              <w:rPr>
                <w:sz w:val="26"/>
                <w:szCs w:val="26"/>
              </w:rPr>
              <w:t>Mực in A3 Laser</w:t>
            </w:r>
          </w:p>
        </w:tc>
        <w:tc>
          <w:tcPr>
            <w:tcW w:w="1275" w:type="dxa"/>
            <w:tcBorders>
              <w:top w:val="nil"/>
              <w:left w:val="nil"/>
              <w:bottom w:val="single" w:sz="4" w:space="0" w:color="auto"/>
              <w:right w:val="single" w:sz="4" w:space="0" w:color="auto"/>
            </w:tcBorders>
            <w:vAlign w:val="center"/>
            <w:hideMark/>
          </w:tcPr>
          <w:p w14:paraId="17A323B1" w14:textId="77777777" w:rsidR="00D047CC" w:rsidRPr="002F73C3" w:rsidRDefault="00D047CC" w:rsidP="00D047CC">
            <w:pPr>
              <w:jc w:val="center"/>
              <w:rPr>
                <w:sz w:val="26"/>
                <w:szCs w:val="26"/>
              </w:rPr>
            </w:pPr>
            <w:r w:rsidRPr="002F73C3">
              <w:rPr>
                <w:sz w:val="26"/>
                <w:szCs w:val="26"/>
              </w:rPr>
              <w:t>Hộp</w:t>
            </w:r>
          </w:p>
        </w:tc>
        <w:tc>
          <w:tcPr>
            <w:tcW w:w="1843" w:type="dxa"/>
            <w:tcBorders>
              <w:top w:val="nil"/>
              <w:left w:val="nil"/>
              <w:bottom w:val="single" w:sz="4" w:space="0" w:color="auto"/>
              <w:right w:val="single" w:sz="4" w:space="0" w:color="auto"/>
            </w:tcBorders>
            <w:vAlign w:val="center"/>
            <w:hideMark/>
          </w:tcPr>
          <w:p w14:paraId="689D0BF9" w14:textId="7EE2FB9D" w:rsidR="00D047CC" w:rsidRPr="002F73C3" w:rsidRDefault="00D047CC" w:rsidP="00D047CC">
            <w:pPr>
              <w:jc w:val="center"/>
              <w:rPr>
                <w:sz w:val="26"/>
                <w:szCs w:val="26"/>
              </w:rPr>
            </w:pPr>
            <w:r w:rsidRPr="002F73C3">
              <w:t>4,00</w:t>
            </w:r>
          </w:p>
        </w:tc>
        <w:tc>
          <w:tcPr>
            <w:tcW w:w="1985" w:type="dxa"/>
            <w:tcBorders>
              <w:top w:val="nil"/>
              <w:left w:val="nil"/>
              <w:bottom w:val="single" w:sz="4" w:space="0" w:color="auto"/>
              <w:right w:val="single" w:sz="4" w:space="0" w:color="auto"/>
            </w:tcBorders>
            <w:noWrap/>
            <w:vAlign w:val="center"/>
            <w:hideMark/>
          </w:tcPr>
          <w:p w14:paraId="6BE14504" w14:textId="64DBBFD4" w:rsidR="00D047CC" w:rsidRPr="002F73C3" w:rsidRDefault="00D047CC" w:rsidP="00D047CC">
            <w:pPr>
              <w:jc w:val="center"/>
              <w:rPr>
                <w:sz w:val="26"/>
                <w:szCs w:val="26"/>
              </w:rPr>
            </w:pPr>
          </w:p>
        </w:tc>
      </w:tr>
    </w:tbl>
    <w:p w14:paraId="26B58E02" w14:textId="4EA4CF22" w:rsidR="001969F8" w:rsidRPr="002F73C3" w:rsidRDefault="001969F8" w:rsidP="00505D0A">
      <w:pPr>
        <w:spacing w:before="60" w:after="60" w:line="360" w:lineRule="exact"/>
        <w:ind w:firstLine="360"/>
        <w:rPr>
          <w:sz w:val="28"/>
          <w:szCs w:val="28"/>
        </w:rPr>
      </w:pPr>
      <w:r w:rsidRPr="002F73C3">
        <w:rPr>
          <w:b/>
          <w:bCs/>
          <w:i/>
          <w:iCs/>
          <w:sz w:val="28"/>
          <w:szCs w:val="28"/>
        </w:rPr>
        <w:t>Ghi chú:</w:t>
      </w:r>
    </w:p>
    <w:p w14:paraId="67BAF2D5" w14:textId="750DC6FE" w:rsidR="00A85266" w:rsidRPr="002F73C3" w:rsidRDefault="00A85266" w:rsidP="00505D0A">
      <w:pPr>
        <w:spacing w:before="60" w:after="60" w:line="360" w:lineRule="exact"/>
        <w:ind w:firstLine="720"/>
        <w:jc w:val="both"/>
        <w:rPr>
          <w:sz w:val="28"/>
          <w:szCs w:val="28"/>
        </w:rPr>
      </w:pPr>
      <w:r w:rsidRPr="002F73C3">
        <w:rPr>
          <w:sz w:val="28"/>
          <w:szCs w:val="28"/>
        </w:rPr>
        <w:t xml:space="preserve">1. Định mức tại Bảng </w:t>
      </w:r>
      <w:r w:rsidR="00310067" w:rsidRPr="002F73C3">
        <w:rPr>
          <w:sz w:val="28"/>
          <w:szCs w:val="28"/>
        </w:rPr>
        <w:t xml:space="preserve">07 </w:t>
      </w:r>
      <w:r w:rsidRPr="002F73C3">
        <w:rPr>
          <w:sz w:val="28"/>
          <w:szCs w:val="28"/>
        </w:rPr>
        <w:t xml:space="preserve">áp dụng cho tỉnh </w:t>
      </w:r>
      <w:r w:rsidR="00D06090" w:rsidRPr="002F73C3">
        <w:rPr>
          <w:sz w:val="28"/>
          <w:szCs w:val="28"/>
        </w:rPr>
        <w:t>Lạng Sơn</w:t>
      </w:r>
      <w:r w:rsidRPr="002F73C3">
        <w:rPr>
          <w:sz w:val="28"/>
          <w:szCs w:val="28"/>
        </w:rPr>
        <w:t xml:space="preserve"> theo Nghị quyết 16</w:t>
      </w:r>
      <w:r w:rsidR="0031711A" w:rsidRPr="002F73C3">
        <w:rPr>
          <w:sz w:val="28"/>
          <w:szCs w:val="28"/>
        </w:rPr>
        <w:t>72</w:t>
      </w:r>
      <w:r w:rsidRPr="002F73C3">
        <w:rPr>
          <w:sz w:val="28"/>
          <w:szCs w:val="28"/>
        </w:rPr>
        <w:t xml:space="preserve">/NQ-UBTVQH15 sắp xếp các đơn vị hành chính cấp xã của tỉnh </w:t>
      </w:r>
      <w:r w:rsidR="00D06090" w:rsidRPr="002F73C3">
        <w:rPr>
          <w:sz w:val="28"/>
          <w:szCs w:val="28"/>
        </w:rPr>
        <w:t>Lạng Sơn</w:t>
      </w:r>
      <w:r w:rsidRPr="002F73C3">
        <w:rPr>
          <w:sz w:val="28"/>
          <w:szCs w:val="28"/>
        </w:rPr>
        <w:t xml:space="preserve"> năm 2025 với </w:t>
      </w:r>
      <w:r w:rsidR="0031711A" w:rsidRPr="002F73C3">
        <w:rPr>
          <w:sz w:val="28"/>
          <w:szCs w:val="28"/>
        </w:rPr>
        <w:t>6</w:t>
      </w:r>
      <w:r w:rsidRPr="002F73C3">
        <w:rPr>
          <w:sz w:val="28"/>
          <w:szCs w:val="28"/>
        </w:rPr>
        <w:t xml:space="preserve">5 đơn vị hành chính cấp xã, trong đó gồm </w:t>
      </w:r>
      <w:r w:rsidR="0031711A" w:rsidRPr="002F73C3">
        <w:rPr>
          <w:sz w:val="28"/>
          <w:szCs w:val="28"/>
        </w:rPr>
        <w:t>4</w:t>
      </w:r>
      <w:r w:rsidRPr="002F73C3">
        <w:rPr>
          <w:sz w:val="28"/>
          <w:szCs w:val="28"/>
        </w:rPr>
        <w:t xml:space="preserve"> phường, </w:t>
      </w:r>
      <w:r w:rsidR="0031711A" w:rsidRPr="002F73C3">
        <w:rPr>
          <w:sz w:val="28"/>
          <w:szCs w:val="28"/>
        </w:rPr>
        <w:t>6</w:t>
      </w:r>
      <w:r w:rsidRPr="002F73C3">
        <w:rPr>
          <w:sz w:val="28"/>
          <w:szCs w:val="28"/>
        </w:rPr>
        <w:t>1 xã.</w:t>
      </w:r>
    </w:p>
    <w:p w14:paraId="13DEB3C4" w14:textId="49A30F2D" w:rsidR="00C322E3" w:rsidRPr="002F73C3" w:rsidRDefault="00C322E3" w:rsidP="00505D0A">
      <w:pPr>
        <w:spacing w:before="60" w:after="60" w:line="360" w:lineRule="exact"/>
        <w:ind w:firstLine="720"/>
        <w:jc w:val="both"/>
        <w:rPr>
          <w:sz w:val="28"/>
          <w:szCs w:val="28"/>
        </w:rPr>
      </w:pPr>
      <w:r w:rsidRPr="002F73C3">
        <w:rPr>
          <w:sz w:val="28"/>
          <w:szCs w:val="28"/>
        </w:rPr>
        <w:t>2. Cơ cấu sử dụng mức vật liệu theo nội dung công việc xây dựng bảng giá đất được xác định</w:t>
      </w:r>
      <w:r w:rsidR="00310067" w:rsidRPr="002F73C3">
        <w:rPr>
          <w:sz w:val="28"/>
          <w:szCs w:val="28"/>
        </w:rPr>
        <w:t xml:space="preserve"> theo</w:t>
      </w:r>
      <w:r w:rsidRPr="002F73C3">
        <w:rPr>
          <w:sz w:val="28"/>
          <w:szCs w:val="28"/>
        </w:rPr>
        <w:t xml:space="preserve"> </w:t>
      </w:r>
      <w:r w:rsidR="00310067" w:rsidRPr="002F73C3">
        <w:rPr>
          <w:sz w:val="28"/>
          <w:szCs w:val="28"/>
        </w:rPr>
        <w:t>B</w:t>
      </w:r>
      <w:r w:rsidRPr="002F73C3">
        <w:rPr>
          <w:sz w:val="28"/>
          <w:szCs w:val="28"/>
        </w:rPr>
        <w:t>ảng 06:</w:t>
      </w:r>
    </w:p>
    <w:p w14:paraId="42CA7A07" w14:textId="78F86E35" w:rsidR="001969F8" w:rsidRPr="002F73C3" w:rsidRDefault="004776A0" w:rsidP="00505D0A">
      <w:pPr>
        <w:pStyle w:val="Heading2"/>
        <w:ind w:firstLine="720"/>
        <w:rPr>
          <w:rFonts w:ascii="Times New Roman" w:hAnsi="Times New Roman" w:cs="Times New Roman"/>
          <w:color w:val="auto"/>
          <w:sz w:val="28"/>
          <w:szCs w:val="28"/>
          <w:lang w:val="vi-VN"/>
        </w:rPr>
      </w:pPr>
      <w:r w:rsidRPr="002F73C3">
        <w:rPr>
          <w:rFonts w:ascii="Times New Roman" w:hAnsi="Times New Roman" w:cs="Times New Roman"/>
          <w:color w:val="auto"/>
          <w:sz w:val="28"/>
          <w:szCs w:val="28"/>
        </w:rPr>
        <w:t>IV</w:t>
      </w:r>
      <w:r w:rsidR="001969F8" w:rsidRPr="002F73C3">
        <w:rPr>
          <w:rFonts w:ascii="Times New Roman" w:hAnsi="Times New Roman" w:cs="Times New Roman"/>
          <w:color w:val="auto"/>
          <w:sz w:val="28"/>
          <w:szCs w:val="28"/>
          <w:lang w:val="vi-VN"/>
        </w:rPr>
        <w:t xml:space="preserve">. </w:t>
      </w:r>
      <w:bookmarkStart w:id="20" w:name="_Hlk202779979"/>
      <w:r w:rsidR="001969F8" w:rsidRPr="002F73C3">
        <w:rPr>
          <w:rFonts w:ascii="Times New Roman" w:hAnsi="Times New Roman" w:cs="Times New Roman"/>
          <w:color w:val="auto"/>
          <w:sz w:val="28"/>
          <w:szCs w:val="28"/>
          <w:lang w:val="vi-VN"/>
        </w:rPr>
        <w:t>Định mức tiêu hao năng lượng</w:t>
      </w:r>
      <w:bookmarkEnd w:id="20"/>
    </w:p>
    <w:p w14:paraId="6CB84724" w14:textId="4934AE6C" w:rsidR="001969F8" w:rsidRPr="002F73C3" w:rsidRDefault="001969F8" w:rsidP="00505D0A">
      <w:pPr>
        <w:spacing w:before="60" w:after="60"/>
        <w:jc w:val="right"/>
        <w:rPr>
          <w:sz w:val="28"/>
          <w:szCs w:val="28"/>
        </w:rPr>
      </w:pPr>
      <w:r w:rsidRPr="002F73C3">
        <w:rPr>
          <w:sz w:val="28"/>
          <w:szCs w:val="28"/>
        </w:rPr>
        <w:t>Bảng 0</w:t>
      </w:r>
      <w:r w:rsidR="00947494" w:rsidRPr="002F73C3">
        <w:rPr>
          <w:sz w:val="28"/>
          <w:szCs w:val="28"/>
        </w:rPr>
        <w:t>8</w:t>
      </w:r>
      <w:r w:rsidRPr="002F73C3">
        <w:rPr>
          <w:sz w:val="28"/>
          <w:szCs w:val="28"/>
        </w:rPr>
        <w:t>:</w:t>
      </w:r>
    </w:p>
    <w:tbl>
      <w:tblPr>
        <w:tblW w:w="93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3119"/>
        <w:gridCol w:w="1134"/>
        <w:gridCol w:w="2268"/>
        <w:gridCol w:w="1984"/>
      </w:tblGrid>
      <w:tr w:rsidR="00A85266" w:rsidRPr="002F73C3" w14:paraId="1B74EFA2" w14:textId="77777777" w:rsidTr="00A85266">
        <w:trPr>
          <w:trHeight w:val="420"/>
          <w:tblHeader/>
        </w:trPr>
        <w:tc>
          <w:tcPr>
            <w:tcW w:w="875" w:type="dxa"/>
            <w:vMerge w:val="restart"/>
            <w:vAlign w:val="center"/>
            <w:hideMark/>
          </w:tcPr>
          <w:p w14:paraId="748E1FCB" w14:textId="77777777" w:rsidR="00A85266" w:rsidRPr="002F73C3" w:rsidRDefault="00A85266" w:rsidP="00505D0A">
            <w:pPr>
              <w:jc w:val="center"/>
              <w:rPr>
                <w:b/>
                <w:bCs/>
                <w:sz w:val="26"/>
                <w:szCs w:val="26"/>
              </w:rPr>
            </w:pPr>
            <w:r w:rsidRPr="002F73C3">
              <w:rPr>
                <w:b/>
                <w:bCs/>
                <w:sz w:val="26"/>
                <w:szCs w:val="26"/>
              </w:rPr>
              <w:t>Số TT</w:t>
            </w:r>
          </w:p>
        </w:tc>
        <w:tc>
          <w:tcPr>
            <w:tcW w:w="3119" w:type="dxa"/>
            <w:vMerge w:val="restart"/>
            <w:vAlign w:val="center"/>
            <w:hideMark/>
          </w:tcPr>
          <w:p w14:paraId="0B66A85C" w14:textId="77777777" w:rsidR="00A85266" w:rsidRPr="002F73C3" w:rsidRDefault="00A85266" w:rsidP="00505D0A">
            <w:pPr>
              <w:jc w:val="center"/>
              <w:rPr>
                <w:b/>
                <w:bCs/>
                <w:sz w:val="26"/>
                <w:szCs w:val="26"/>
              </w:rPr>
            </w:pPr>
            <w:r w:rsidRPr="002F73C3">
              <w:rPr>
                <w:b/>
                <w:bCs/>
                <w:sz w:val="26"/>
                <w:szCs w:val="26"/>
              </w:rPr>
              <w:t>Danh mục dụng cụ</w:t>
            </w:r>
          </w:p>
        </w:tc>
        <w:tc>
          <w:tcPr>
            <w:tcW w:w="1134" w:type="dxa"/>
            <w:vMerge w:val="restart"/>
            <w:vAlign w:val="center"/>
            <w:hideMark/>
          </w:tcPr>
          <w:p w14:paraId="7C557D67" w14:textId="77777777" w:rsidR="00A85266" w:rsidRPr="002F73C3" w:rsidRDefault="00A85266" w:rsidP="00505D0A">
            <w:pPr>
              <w:jc w:val="center"/>
              <w:rPr>
                <w:b/>
                <w:bCs/>
                <w:sz w:val="26"/>
                <w:szCs w:val="26"/>
              </w:rPr>
            </w:pPr>
            <w:r w:rsidRPr="002F73C3">
              <w:rPr>
                <w:b/>
                <w:bCs/>
                <w:sz w:val="26"/>
                <w:szCs w:val="26"/>
              </w:rPr>
              <w:t>ĐVT</w:t>
            </w:r>
          </w:p>
        </w:tc>
        <w:tc>
          <w:tcPr>
            <w:tcW w:w="4252" w:type="dxa"/>
            <w:gridSpan w:val="2"/>
            <w:vAlign w:val="center"/>
            <w:hideMark/>
          </w:tcPr>
          <w:p w14:paraId="794DFEF2" w14:textId="77777777" w:rsidR="00751379" w:rsidRPr="002F73C3" w:rsidRDefault="00A85266" w:rsidP="00505D0A">
            <w:pPr>
              <w:jc w:val="center"/>
              <w:rPr>
                <w:b/>
                <w:bCs/>
                <w:sz w:val="26"/>
                <w:szCs w:val="26"/>
              </w:rPr>
            </w:pPr>
            <w:r w:rsidRPr="002F73C3">
              <w:rPr>
                <w:b/>
                <w:bCs/>
                <w:sz w:val="26"/>
                <w:szCs w:val="26"/>
              </w:rPr>
              <w:t xml:space="preserve">Định mức </w:t>
            </w:r>
          </w:p>
          <w:p w14:paraId="2A30568C" w14:textId="7E6A61EE" w:rsidR="00A85266" w:rsidRPr="002F73C3" w:rsidRDefault="00A85266" w:rsidP="00505D0A">
            <w:pPr>
              <w:jc w:val="center"/>
              <w:rPr>
                <w:b/>
                <w:bCs/>
                <w:sz w:val="26"/>
                <w:szCs w:val="26"/>
              </w:rPr>
            </w:pPr>
            <w:r w:rsidRPr="002F73C3">
              <w:rPr>
                <w:i/>
                <w:iCs/>
                <w:sz w:val="26"/>
                <w:szCs w:val="26"/>
              </w:rPr>
              <w:t>(</w:t>
            </w:r>
            <w:r w:rsidR="00751379" w:rsidRPr="002F73C3">
              <w:rPr>
                <w:i/>
                <w:iCs/>
                <w:sz w:val="26"/>
                <w:szCs w:val="26"/>
              </w:rPr>
              <w:t>tính cho</w:t>
            </w:r>
            <w:r w:rsidR="004C7354" w:rsidRPr="002F73C3">
              <w:rPr>
                <w:i/>
                <w:iCs/>
                <w:sz w:val="26"/>
                <w:szCs w:val="26"/>
              </w:rPr>
              <w:t xml:space="preserve"> toàn</w:t>
            </w:r>
            <w:r w:rsidRPr="002F73C3">
              <w:rPr>
                <w:i/>
                <w:iCs/>
                <w:sz w:val="26"/>
                <w:szCs w:val="26"/>
              </w:rPr>
              <w:t xml:space="preserve"> tỉnh)</w:t>
            </w:r>
          </w:p>
        </w:tc>
      </w:tr>
      <w:tr w:rsidR="00A85266" w:rsidRPr="002F73C3" w14:paraId="0DCB8A65" w14:textId="77777777" w:rsidTr="00A85266">
        <w:trPr>
          <w:trHeight w:val="469"/>
          <w:tblHeader/>
        </w:trPr>
        <w:tc>
          <w:tcPr>
            <w:tcW w:w="875" w:type="dxa"/>
            <w:vMerge/>
            <w:vAlign w:val="center"/>
            <w:hideMark/>
          </w:tcPr>
          <w:p w14:paraId="7019EB39" w14:textId="77777777" w:rsidR="00A85266" w:rsidRPr="002F73C3" w:rsidRDefault="00A85266" w:rsidP="00505D0A">
            <w:pPr>
              <w:rPr>
                <w:b/>
                <w:bCs/>
                <w:sz w:val="26"/>
                <w:szCs w:val="26"/>
              </w:rPr>
            </w:pPr>
          </w:p>
        </w:tc>
        <w:tc>
          <w:tcPr>
            <w:tcW w:w="3119" w:type="dxa"/>
            <w:vMerge/>
            <w:vAlign w:val="center"/>
            <w:hideMark/>
          </w:tcPr>
          <w:p w14:paraId="2D61CD97" w14:textId="77777777" w:rsidR="00A85266" w:rsidRPr="002F73C3" w:rsidRDefault="00A85266" w:rsidP="00505D0A">
            <w:pPr>
              <w:rPr>
                <w:b/>
                <w:bCs/>
                <w:sz w:val="26"/>
                <w:szCs w:val="26"/>
              </w:rPr>
            </w:pPr>
          </w:p>
        </w:tc>
        <w:tc>
          <w:tcPr>
            <w:tcW w:w="1134" w:type="dxa"/>
            <w:vMerge/>
            <w:vAlign w:val="center"/>
            <w:hideMark/>
          </w:tcPr>
          <w:p w14:paraId="1C18D247" w14:textId="77777777" w:rsidR="00A85266" w:rsidRPr="002F73C3" w:rsidRDefault="00A85266" w:rsidP="00505D0A">
            <w:pPr>
              <w:rPr>
                <w:b/>
                <w:bCs/>
                <w:sz w:val="26"/>
                <w:szCs w:val="26"/>
              </w:rPr>
            </w:pPr>
          </w:p>
        </w:tc>
        <w:tc>
          <w:tcPr>
            <w:tcW w:w="2268" w:type="dxa"/>
            <w:vAlign w:val="center"/>
            <w:hideMark/>
          </w:tcPr>
          <w:p w14:paraId="7E77D264" w14:textId="77777777" w:rsidR="00A85266" w:rsidRPr="002F73C3" w:rsidRDefault="00A85266" w:rsidP="00505D0A">
            <w:pPr>
              <w:jc w:val="center"/>
              <w:rPr>
                <w:b/>
                <w:bCs/>
                <w:sz w:val="26"/>
                <w:szCs w:val="26"/>
              </w:rPr>
            </w:pPr>
            <w:r w:rsidRPr="002F73C3">
              <w:rPr>
                <w:b/>
                <w:bCs/>
                <w:sz w:val="26"/>
                <w:szCs w:val="26"/>
              </w:rPr>
              <w:t>Nội nghiệp</w:t>
            </w:r>
          </w:p>
        </w:tc>
        <w:tc>
          <w:tcPr>
            <w:tcW w:w="1984" w:type="dxa"/>
            <w:vAlign w:val="center"/>
            <w:hideMark/>
          </w:tcPr>
          <w:p w14:paraId="55CF53B8" w14:textId="77777777" w:rsidR="00A85266" w:rsidRPr="002F73C3" w:rsidRDefault="00A85266" w:rsidP="00505D0A">
            <w:pPr>
              <w:jc w:val="center"/>
              <w:rPr>
                <w:b/>
                <w:bCs/>
                <w:sz w:val="26"/>
                <w:szCs w:val="26"/>
              </w:rPr>
            </w:pPr>
            <w:r w:rsidRPr="002F73C3">
              <w:rPr>
                <w:b/>
                <w:bCs/>
                <w:sz w:val="26"/>
                <w:szCs w:val="26"/>
              </w:rPr>
              <w:t>Ngoại nghiệp</w:t>
            </w:r>
          </w:p>
        </w:tc>
      </w:tr>
      <w:tr w:rsidR="00A85266" w:rsidRPr="002F73C3" w14:paraId="3F64F330" w14:textId="77777777" w:rsidTr="00A85266">
        <w:trPr>
          <w:trHeight w:val="489"/>
        </w:trPr>
        <w:tc>
          <w:tcPr>
            <w:tcW w:w="875" w:type="dxa"/>
            <w:vAlign w:val="center"/>
            <w:hideMark/>
          </w:tcPr>
          <w:p w14:paraId="54890248" w14:textId="3D771547" w:rsidR="00A85266" w:rsidRPr="002F73C3" w:rsidRDefault="00A85266" w:rsidP="00505D0A">
            <w:pPr>
              <w:jc w:val="center"/>
              <w:rPr>
                <w:sz w:val="26"/>
                <w:szCs w:val="26"/>
              </w:rPr>
            </w:pPr>
            <w:r w:rsidRPr="002F73C3">
              <w:rPr>
                <w:sz w:val="26"/>
                <w:szCs w:val="26"/>
              </w:rPr>
              <w:t>1</w:t>
            </w:r>
          </w:p>
        </w:tc>
        <w:tc>
          <w:tcPr>
            <w:tcW w:w="3119" w:type="dxa"/>
            <w:vAlign w:val="center"/>
            <w:hideMark/>
          </w:tcPr>
          <w:p w14:paraId="272969D6" w14:textId="77777777" w:rsidR="00A85266" w:rsidRPr="002F73C3" w:rsidRDefault="00A85266" w:rsidP="00505D0A">
            <w:pPr>
              <w:rPr>
                <w:sz w:val="26"/>
                <w:szCs w:val="26"/>
              </w:rPr>
            </w:pPr>
            <w:r w:rsidRPr="002F73C3">
              <w:rPr>
                <w:sz w:val="26"/>
                <w:szCs w:val="26"/>
              </w:rPr>
              <w:t>Điện năng</w:t>
            </w:r>
          </w:p>
        </w:tc>
        <w:tc>
          <w:tcPr>
            <w:tcW w:w="1134" w:type="dxa"/>
            <w:vAlign w:val="center"/>
            <w:hideMark/>
          </w:tcPr>
          <w:p w14:paraId="7ACDFCDF" w14:textId="77777777" w:rsidR="00A85266" w:rsidRPr="002F73C3" w:rsidRDefault="00A85266" w:rsidP="00505D0A">
            <w:pPr>
              <w:jc w:val="center"/>
              <w:rPr>
                <w:sz w:val="26"/>
                <w:szCs w:val="26"/>
              </w:rPr>
            </w:pPr>
            <w:r w:rsidRPr="002F73C3">
              <w:rPr>
                <w:sz w:val="26"/>
                <w:szCs w:val="26"/>
              </w:rPr>
              <w:t>kW</w:t>
            </w:r>
          </w:p>
        </w:tc>
        <w:tc>
          <w:tcPr>
            <w:tcW w:w="2268" w:type="dxa"/>
            <w:vAlign w:val="center"/>
            <w:hideMark/>
          </w:tcPr>
          <w:p w14:paraId="61B1C9B1" w14:textId="1035F198" w:rsidR="00A85266" w:rsidRPr="002F73C3" w:rsidRDefault="0031711A" w:rsidP="00505D0A">
            <w:pPr>
              <w:jc w:val="center"/>
              <w:rPr>
                <w:sz w:val="26"/>
                <w:szCs w:val="26"/>
              </w:rPr>
            </w:pPr>
            <w:r w:rsidRPr="002F73C3">
              <w:rPr>
                <w:sz w:val="26"/>
                <w:szCs w:val="26"/>
              </w:rPr>
              <w:t>6</w:t>
            </w:r>
            <w:r w:rsidR="00A85266" w:rsidRPr="002F73C3">
              <w:rPr>
                <w:sz w:val="26"/>
                <w:szCs w:val="26"/>
              </w:rPr>
              <w:t>.</w:t>
            </w:r>
            <w:r w:rsidR="00755A08" w:rsidRPr="002F73C3">
              <w:rPr>
                <w:sz w:val="26"/>
                <w:szCs w:val="26"/>
              </w:rPr>
              <w:t>275</w:t>
            </w:r>
          </w:p>
        </w:tc>
        <w:tc>
          <w:tcPr>
            <w:tcW w:w="1984" w:type="dxa"/>
            <w:vAlign w:val="center"/>
            <w:hideMark/>
          </w:tcPr>
          <w:p w14:paraId="7C93710D" w14:textId="77777777" w:rsidR="00A85266" w:rsidRPr="002F73C3" w:rsidRDefault="00A85266" w:rsidP="00505D0A">
            <w:pPr>
              <w:jc w:val="center"/>
              <w:rPr>
                <w:sz w:val="26"/>
                <w:szCs w:val="26"/>
              </w:rPr>
            </w:pPr>
            <w:r w:rsidRPr="002F73C3">
              <w:rPr>
                <w:sz w:val="26"/>
                <w:szCs w:val="26"/>
              </w:rPr>
              <w:t> </w:t>
            </w:r>
          </w:p>
        </w:tc>
      </w:tr>
    </w:tbl>
    <w:p w14:paraId="1ED24ED5" w14:textId="77777777" w:rsidR="001969F8" w:rsidRPr="002F73C3" w:rsidRDefault="001969F8" w:rsidP="00D91666">
      <w:pPr>
        <w:spacing w:before="60" w:after="60" w:line="360" w:lineRule="exact"/>
        <w:ind w:firstLine="567"/>
        <w:rPr>
          <w:sz w:val="28"/>
          <w:szCs w:val="28"/>
        </w:rPr>
      </w:pPr>
      <w:r w:rsidRPr="002F73C3">
        <w:rPr>
          <w:b/>
          <w:bCs/>
          <w:i/>
          <w:iCs/>
          <w:sz w:val="28"/>
          <w:szCs w:val="28"/>
        </w:rPr>
        <w:t>Ghi chú:</w:t>
      </w:r>
    </w:p>
    <w:p w14:paraId="6D0A57E2" w14:textId="34BF1ADB" w:rsidR="00A85266" w:rsidRPr="002F73C3" w:rsidRDefault="00A85266" w:rsidP="00D91666">
      <w:pPr>
        <w:spacing w:before="60" w:after="60" w:line="360" w:lineRule="exact"/>
        <w:ind w:firstLine="567"/>
        <w:jc w:val="both"/>
        <w:rPr>
          <w:sz w:val="28"/>
          <w:szCs w:val="28"/>
        </w:rPr>
      </w:pPr>
      <w:r w:rsidRPr="002F73C3">
        <w:rPr>
          <w:sz w:val="28"/>
          <w:szCs w:val="28"/>
        </w:rPr>
        <w:t xml:space="preserve">1. </w:t>
      </w:r>
      <w:r w:rsidR="0031711A" w:rsidRPr="002F73C3">
        <w:rPr>
          <w:sz w:val="28"/>
          <w:szCs w:val="28"/>
        </w:rPr>
        <w:t>Định mức tại Bảng 0</w:t>
      </w:r>
      <w:r w:rsidR="005E5928" w:rsidRPr="002F73C3">
        <w:rPr>
          <w:sz w:val="28"/>
          <w:szCs w:val="28"/>
        </w:rPr>
        <w:t>8</w:t>
      </w:r>
      <w:r w:rsidR="0031711A" w:rsidRPr="002F73C3">
        <w:rPr>
          <w:sz w:val="28"/>
          <w:szCs w:val="28"/>
        </w:rPr>
        <w:t xml:space="preserve"> áp dụng cho tỉnh Lạng Sơn theo Nghị quyết 1672/NQ-UBTVQH15 sắp xếp các đơn vị hành chính cấp xã của tỉnh Lạng Sơn năm 2025 với 65 đơn vị hành chính cấp xã, trong đó gồm 4 phường, 61 xã.</w:t>
      </w:r>
    </w:p>
    <w:p w14:paraId="74B527A5" w14:textId="2F16F9C8" w:rsidR="00792310" w:rsidRPr="002F73C3" w:rsidRDefault="00C322E3" w:rsidP="00D91666">
      <w:pPr>
        <w:spacing w:before="60" w:after="60" w:line="360" w:lineRule="exact"/>
        <w:ind w:firstLine="567"/>
        <w:jc w:val="both"/>
        <w:rPr>
          <w:sz w:val="28"/>
          <w:szCs w:val="28"/>
        </w:rPr>
      </w:pPr>
      <w:r w:rsidRPr="002F73C3">
        <w:rPr>
          <w:sz w:val="28"/>
          <w:szCs w:val="28"/>
        </w:rPr>
        <w:t xml:space="preserve">2. Cơ cấu sử dụng mức </w:t>
      </w:r>
      <w:r w:rsidR="00947494" w:rsidRPr="002F73C3">
        <w:rPr>
          <w:sz w:val="28"/>
          <w:szCs w:val="28"/>
        </w:rPr>
        <w:t>tiêu hao năng lượng</w:t>
      </w:r>
      <w:r w:rsidRPr="002F73C3">
        <w:rPr>
          <w:sz w:val="28"/>
          <w:szCs w:val="28"/>
        </w:rPr>
        <w:t xml:space="preserve"> theo nội dung công việc xây dựng bảng giá đất được xác định </w:t>
      </w:r>
      <w:r w:rsidR="00792310" w:rsidRPr="002F73C3">
        <w:rPr>
          <w:sz w:val="28"/>
          <w:szCs w:val="28"/>
        </w:rPr>
        <w:t>theo Bảng 06.</w:t>
      </w:r>
    </w:p>
    <w:p w14:paraId="45078AA6" w14:textId="43963F97" w:rsidR="001969F8" w:rsidRPr="002F73C3" w:rsidRDefault="004776A0" w:rsidP="00792310">
      <w:pPr>
        <w:spacing w:before="60" w:after="60" w:line="360" w:lineRule="exact"/>
        <w:ind w:firstLine="720"/>
        <w:jc w:val="both"/>
        <w:rPr>
          <w:b/>
          <w:sz w:val="28"/>
          <w:szCs w:val="28"/>
        </w:rPr>
      </w:pPr>
      <w:r w:rsidRPr="002F73C3">
        <w:rPr>
          <w:b/>
          <w:sz w:val="28"/>
          <w:szCs w:val="28"/>
        </w:rPr>
        <w:t>V.</w:t>
      </w:r>
      <w:r w:rsidR="001969F8" w:rsidRPr="002F73C3">
        <w:rPr>
          <w:b/>
          <w:sz w:val="28"/>
          <w:szCs w:val="28"/>
          <w:lang w:val="vi-VN"/>
        </w:rPr>
        <w:t xml:space="preserve"> Địn</w:t>
      </w:r>
      <w:r w:rsidR="00792310" w:rsidRPr="002F73C3">
        <w:rPr>
          <w:b/>
          <w:sz w:val="28"/>
          <w:szCs w:val="28"/>
          <w:lang w:val="vi-VN"/>
        </w:rPr>
        <w:t>h mức sử dụng máy móc, thiết bị</w:t>
      </w:r>
    </w:p>
    <w:p w14:paraId="4D5EE5A9" w14:textId="74D2ECED" w:rsidR="001969F8" w:rsidRPr="002F73C3" w:rsidRDefault="001969F8" w:rsidP="00505D0A">
      <w:pPr>
        <w:spacing w:before="60" w:after="60" w:line="360" w:lineRule="exact"/>
        <w:jc w:val="right"/>
        <w:rPr>
          <w:sz w:val="28"/>
          <w:szCs w:val="28"/>
        </w:rPr>
      </w:pPr>
      <w:r w:rsidRPr="002F73C3">
        <w:rPr>
          <w:sz w:val="28"/>
          <w:szCs w:val="28"/>
        </w:rPr>
        <w:t>Bảng 0</w:t>
      </w:r>
      <w:r w:rsidR="00947494" w:rsidRPr="002F73C3">
        <w:rPr>
          <w:sz w:val="28"/>
          <w:szCs w:val="28"/>
        </w:rPr>
        <w:t>9</w:t>
      </w:r>
    </w:p>
    <w:tbl>
      <w:tblPr>
        <w:tblW w:w="9606" w:type="dxa"/>
        <w:tblLook w:val="04A0" w:firstRow="1" w:lastRow="0" w:firstColumn="1" w:lastColumn="0" w:noHBand="0" w:noVBand="1"/>
      </w:tblPr>
      <w:tblGrid>
        <w:gridCol w:w="708"/>
        <w:gridCol w:w="2802"/>
        <w:gridCol w:w="1119"/>
        <w:gridCol w:w="1006"/>
        <w:gridCol w:w="1134"/>
        <w:gridCol w:w="1419"/>
        <w:gridCol w:w="1418"/>
      </w:tblGrid>
      <w:tr w:rsidR="00A85266" w:rsidRPr="002F73C3" w14:paraId="6E879580" w14:textId="77777777" w:rsidTr="004D7B7B">
        <w:trPr>
          <w:trHeight w:val="429"/>
          <w:tblHeader/>
        </w:trPr>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44AA0A72" w14:textId="77777777" w:rsidR="00A85266" w:rsidRPr="002F73C3" w:rsidRDefault="00A85266" w:rsidP="00505D0A">
            <w:pPr>
              <w:jc w:val="center"/>
              <w:rPr>
                <w:b/>
                <w:bCs/>
                <w:sz w:val="26"/>
                <w:szCs w:val="26"/>
              </w:rPr>
            </w:pPr>
            <w:bookmarkStart w:id="21" w:name="chuong_2_1"/>
            <w:r w:rsidRPr="002F73C3">
              <w:rPr>
                <w:b/>
                <w:bCs/>
                <w:sz w:val="26"/>
                <w:szCs w:val="26"/>
              </w:rPr>
              <w:lastRenderedPageBreak/>
              <w:t>STT</w:t>
            </w:r>
          </w:p>
        </w:tc>
        <w:tc>
          <w:tcPr>
            <w:tcW w:w="2802" w:type="dxa"/>
            <w:vMerge w:val="restart"/>
            <w:tcBorders>
              <w:top w:val="single" w:sz="4" w:space="0" w:color="auto"/>
              <w:left w:val="single" w:sz="4" w:space="0" w:color="auto"/>
              <w:bottom w:val="single" w:sz="4" w:space="0" w:color="000000"/>
              <w:right w:val="single" w:sz="4" w:space="0" w:color="auto"/>
            </w:tcBorders>
            <w:vAlign w:val="center"/>
            <w:hideMark/>
          </w:tcPr>
          <w:p w14:paraId="4A5F86C3" w14:textId="77777777" w:rsidR="00A85266" w:rsidRPr="002F73C3" w:rsidRDefault="00A85266" w:rsidP="00505D0A">
            <w:pPr>
              <w:rPr>
                <w:b/>
                <w:bCs/>
                <w:sz w:val="26"/>
                <w:szCs w:val="26"/>
              </w:rPr>
            </w:pPr>
            <w:r w:rsidRPr="002F73C3">
              <w:rPr>
                <w:b/>
                <w:bCs/>
                <w:sz w:val="26"/>
                <w:szCs w:val="26"/>
              </w:rPr>
              <w:t>Danh mục thiết bị</w:t>
            </w:r>
          </w:p>
        </w:tc>
        <w:tc>
          <w:tcPr>
            <w:tcW w:w="1119" w:type="dxa"/>
            <w:vMerge w:val="restart"/>
            <w:tcBorders>
              <w:top w:val="single" w:sz="4" w:space="0" w:color="auto"/>
              <w:left w:val="single" w:sz="4" w:space="0" w:color="auto"/>
              <w:bottom w:val="single" w:sz="4" w:space="0" w:color="000000"/>
              <w:right w:val="single" w:sz="4" w:space="0" w:color="auto"/>
            </w:tcBorders>
            <w:vAlign w:val="center"/>
            <w:hideMark/>
          </w:tcPr>
          <w:p w14:paraId="4DC1CE64" w14:textId="77777777" w:rsidR="00A85266" w:rsidRPr="002F73C3" w:rsidRDefault="00A85266" w:rsidP="00505D0A">
            <w:pPr>
              <w:jc w:val="center"/>
              <w:rPr>
                <w:b/>
                <w:bCs/>
                <w:sz w:val="26"/>
                <w:szCs w:val="26"/>
              </w:rPr>
            </w:pPr>
            <w:r w:rsidRPr="002F73C3">
              <w:rPr>
                <w:b/>
                <w:bCs/>
                <w:sz w:val="26"/>
                <w:szCs w:val="26"/>
              </w:rPr>
              <w:t>ĐVT</w:t>
            </w:r>
          </w:p>
        </w:tc>
        <w:tc>
          <w:tcPr>
            <w:tcW w:w="1006" w:type="dxa"/>
            <w:vMerge w:val="restart"/>
            <w:tcBorders>
              <w:top w:val="single" w:sz="4" w:space="0" w:color="auto"/>
              <w:left w:val="single" w:sz="4" w:space="0" w:color="auto"/>
              <w:bottom w:val="single" w:sz="4" w:space="0" w:color="000000"/>
              <w:right w:val="single" w:sz="4" w:space="0" w:color="auto"/>
            </w:tcBorders>
            <w:vAlign w:val="center"/>
            <w:hideMark/>
          </w:tcPr>
          <w:p w14:paraId="1F17AD38" w14:textId="77777777" w:rsidR="00A85266" w:rsidRPr="002F73C3" w:rsidRDefault="00A85266" w:rsidP="00505D0A">
            <w:pPr>
              <w:jc w:val="center"/>
              <w:rPr>
                <w:b/>
                <w:bCs/>
                <w:sz w:val="26"/>
                <w:szCs w:val="26"/>
              </w:rPr>
            </w:pPr>
            <w:r w:rsidRPr="002F73C3">
              <w:rPr>
                <w:b/>
                <w:bCs/>
                <w:sz w:val="26"/>
                <w:szCs w:val="26"/>
              </w:rPr>
              <w:t xml:space="preserve">Công suất </w:t>
            </w:r>
            <w:r w:rsidRPr="002F73C3">
              <w:rPr>
                <w:sz w:val="26"/>
                <w:szCs w:val="26"/>
              </w:rPr>
              <w:t xml:space="preserve"> </w:t>
            </w:r>
            <w:r w:rsidRPr="002F73C3">
              <w:rPr>
                <w:i/>
                <w:iCs/>
                <w:sz w:val="26"/>
                <w:szCs w:val="26"/>
              </w:rPr>
              <w:t>(kw/h)</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6A5CFD7B" w14:textId="183FFBB0" w:rsidR="00A85266" w:rsidRPr="002F73C3" w:rsidRDefault="00A85266" w:rsidP="00505D0A">
            <w:pPr>
              <w:jc w:val="center"/>
              <w:rPr>
                <w:b/>
                <w:bCs/>
                <w:sz w:val="26"/>
                <w:szCs w:val="26"/>
              </w:rPr>
            </w:pPr>
            <w:r w:rsidRPr="002F73C3">
              <w:rPr>
                <w:b/>
                <w:bCs/>
                <w:sz w:val="26"/>
                <w:szCs w:val="26"/>
              </w:rPr>
              <w:t xml:space="preserve">Thời gian SD máy </w:t>
            </w:r>
            <w:r w:rsidRPr="002F73C3">
              <w:rPr>
                <w:i/>
                <w:iCs/>
                <w:sz w:val="26"/>
                <w:szCs w:val="26"/>
              </w:rPr>
              <w:t>(</w:t>
            </w:r>
            <w:r w:rsidR="009C6DDB" w:rsidRPr="002F73C3">
              <w:rPr>
                <w:i/>
                <w:iCs/>
                <w:sz w:val="26"/>
                <w:szCs w:val="26"/>
              </w:rPr>
              <w:t>tháng</w:t>
            </w:r>
            <w:r w:rsidRPr="002F73C3">
              <w:rPr>
                <w:i/>
                <w:iCs/>
                <w:sz w:val="26"/>
                <w:szCs w:val="26"/>
              </w:rPr>
              <w:t>)</w:t>
            </w:r>
          </w:p>
        </w:tc>
        <w:tc>
          <w:tcPr>
            <w:tcW w:w="2837" w:type="dxa"/>
            <w:gridSpan w:val="2"/>
            <w:tcBorders>
              <w:top w:val="single" w:sz="4" w:space="0" w:color="auto"/>
              <w:left w:val="nil"/>
              <w:bottom w:val="single" w:sz="4" w:space="0" w:color="auto"/>
              <w:right w:val="single" w:sz="4" w:space="0" w:color="000000"/>
            </w:tcBorders>
            <w:vAlign w:val="center"/>
            <w:hideMark/>
          </w:tcPr>
          <w:p w14:paraId="07012F9F" w14:textId="77777777" w:rsidR="0002049B" w:rsidRPr="002F73C3" w:rsidRDefault="00A85266" w:rsidP="00505D0A">
            <w:pPr>
              <w:jc w:val="center"/>
              <w:rPr>
                <w:b/>
                <w:bCs/>
                <w:sz w:val="26"/>
                <w:szCs w:val="26"/>
              </w:rPr>
            </w:pPr>
            <w:r w:rsidRPr="002F73C3">
              <w:rPr>
                <w:b/>
                <w:bCs/>
                <w:sz w:val="26"/>
                <w:szCs w:val="26"/>
              </w:rPr>
              <w:t>Định mức</w:t>
            </w:r>
          </w:p>
          <w:p w14:paraId="0898F1F9" w14:textId="538C88C7" w:rsidR="00A85266" w:rsidRPr="002F73C3" w:rsidRDefault="00A85266" w:rsidP="00505D0A">
            <w:pPr>
              <w:jc w:val="center"/>
              <w:rPr>
                <w:i/>
                <w:iCs/>
                <w:sz w:val="26"/>
                <w:szCs w:val="26"/>
              </w:rPr>
            </w:pPr>
            <w:r w:rsidRPr="002F73C3">
              <w:rPr>
                <w:i/>
                <w:iCs/>
                <w:sz w:val="26"/>
                <w:szCs w:val="26"/>
              </w:rPr>
              <w:t>(ca/tỉnh)</w:t>
            </w:r>
          </w:p>
        </w:tc>
      </w:tr>
      <w:tr w:rsidR="00A85266" w:rsidRPr="002F73C3" w14:paraId="3751B50A" w14:textId="77777777" w:rsidTr="004D7B7B">
        <w:trPr>
          <w:trHeight w:val="421"/>
          <w:tblHeader/>
        </w:trPr>
        <w:tc>
          <w:tcPr>
            <w:tcW w:w="708" w:type="dxa"/>
            <w:vMerge/>
            <w:tcBorders>
              <w:top w:val="single" w:sz="4" w:space="0" w:color="auto"/>
              <w:left w:val="single" w:sz="4" w:space="0" w:color="auto"/>
              <w:bottom w:val="single" w:sz="4" w:space="0" w:color="000000"/>
              <w:right w:val="single" w:sz="4" w:space="0" w:color="auto"/>
            </w:tcBorders>
            <w:vAlign w:val="center"/>
            <w:hideMark/>
          </w:tcPr>
          <w:p w14:paraId="627F4A9B" w14:textId="77777777" w:rsidR="00A85266" w:rsidRPr="002F73C3" w:rsidRDefault="00A85266" w:rsidP="00505D0A">
            <w:pPr>
              <w:rPr>
                <w:b/>
                <w:bCs/>
                <w:sz w:val="26"/>
                <w:szCs w:val="26"/>
              </w:rPr>
            </w:pPr>
          </w:p>
        </w:tc>
        <w:tc>
          <w:tcPr>
            <w:tcW w:w="2802" w:type="dxa"/>
            <w:vMerge/>
            <w:tcBorders>
              <w:top w:val="single" w:sz="4" w:space="0" w:color="auto"/>
              <w:left w:val="single" w:sz="4" w:space="0" w:color="auto"/>
              <w:bottom w:val="single" w:sz="4" w:space="0" w:color="000000"/>
              <w:right w:val="single" w:sz="4" w:space="0" w:color="auto"/>
            </w:tcBorders>
            <w:vAlign w:val="center"/>
            <w:hideMark/>
          </w:tcPr>
          <w:p w14:paraId="485E06EE" w14:textId="77777777" w:rsidR="00A85266" w:rsidRPr="002F73C3" w:rsidRDefault="00A85266" w:rsidP="00505D0A">
            <w:pPr>
              <w:rPr>
                <w:b/>
                <w:bCs/>
                <w:sz w:val="26"/>
                <w:szCs w:val="26"/>
              </w:rPr>
            </w:pPr>
          </w:p>
        </w:tc>
        <w:tc>
          <w:tcPr>
            <w:tcW w:w="1119" w:type="dxa"/>
            <w:vMerge/>
            <w:tcBorders>
              <w:top w:val="single" w:sz="4" w:space="0" w:color="auto"/>
              <w:left w:val="single" w:sz="4" w:space="0" w:color="auto"/>
              <w:bottom w:val="single" w:sz="4" w:space="0" w:color="000000"/>
              <w:right w:val="single" w:sz="4" w:space="0" w:color="auto"/>
            </w:tcBorders>
            <w:vAlign w:val="center"/>
            <w:hideMark/>
          </w:tcPr>
          <w:p w14:paraId="5A3CC482" w14:textId="77777777" w:rsidR="00A85266" w:rsidRPr="002F73C3" w:rsidRDefault="00A85266" w:rsidP="00505D0A">
            <w:pPr>
              <w:rPr>
                <w:b/>
                <w:bCs/>
                <w:sz w:val="26"/>
                <w:szCs w:val="26"/>
              </w:rPr>
            </w:pPr>
          </w:p>
        </w:tc>
        <w:tc>
          <w:tcPr>
            <w:tcW w:w="1006" w:type="dxa"/>
            <w:vMerge/>
            <w:tcBorders>
              <w:top w:val="single" w:sz="4" w:space="0" w:color="auto"/>
              <w:left w:val="single" w:sz="4" w:space="0" w:color="auto"/>
              <w:bottom w:val="single" w:sz="4" w:space="0" w:color="000000"/>
              <w:right w:val="single" w:sz="4" w:space="0" w:color="auto"/>
            </w:tcBorders>
            <w:vAlign w:val="center"/>
            <w:hideMark/>
          </w:tcPr>
          <w:p w14:paraId="684B8637" w14:textId="77777777" w:rsidR="00A85266" w:rsidRPr="002F73C3" w:rsidRDefault="00A85266" w:rsidP="00505D0A">
            <w:pPr>
              <w:rPr>
                <w:b/>
                <w:bCs/>
                <w:sz w:val="26"/>
                <w:szCs w:val="26"/>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3468E7C3" w14:textId="77777777" w:rsidR="00A85266" w:rsidRPr="002F73C3" w:rsidRDefault="00A85266" w:rsidP="00505D0A">
            <w:pPr>
              <w:rPr>
                <w:b/>
                <w:bCs/>
                <w:sz w:val="26"/>
                <w:szCs w:val="26"/>
              </w:rPr>
            </w:pPr>
          </w:p>
        </w:tc>
        <w:tc>
          <w:tcPr>
            <w:tcW w:w="1419" w:type="dxa"/>
            <w:tcBorders>
              <w:top w:val="nil"/>
              <w:left w:val="nil"/>
              <w:bottom w:val="single" w:sz="4" w:space="0" w:color="auto"/>
              <w:right w:val="single" w:sz="4" w:space="0" w:color="auto"/>
            </w:tcBorders>
            <w:vAlign w:val="center"/>
            <w:hideMark/>
          </w:tcPr>
          <w:p w14:paraId="70E5148D" w14:textId="77777777" w:rsidR="00A85266" w:rsidRPr="002F73C3" w:rsidRDefault="00A85266" w:rsidP="00505D0A">
            <w:pPr>
              <w:jc w:val="center"/>
              <w:rPr>
                <w:b/>
                <w:bCs/>
                <w:sz w:val="26"/>
                <w:szCs w:val="26"/>
              </w:rPr>
            </w:pPr>
            <w:r w:rsidRPr="002F73C3">
              <w:rPr>
                <w:b/>
                <w:bCs/>
                <w:sz w:val="26"/>
                <w:szCs w:val="26"/>
              </w:rPr>
              <w:t>Nội nghiệp</w:t>
            </w:r>
          </w:p>
        </w:tc>
        <w:tc>
          <w:tcPr>
            <w:tcW w:w="1418" w:type="dxa"/>
            <w:tcBorders>
              <w:top w:val="nil"/>
              <w:left w:val="nil"/>
              <w:bottom w:val="single" w:sz="4" w:space="0" w:color="auto"/>
              <w:right w:val="single" w:sz="4" w:space="0" w:color="auto"/>
            </w:tcBorders>
            <w:vAlign w:val="center"/>
            <w:hideMark/>
          </w:tcPr>
          <w:p w14:paraId="1F52674D" w14:textId="77777777" w:rsidR="00A85266" w:rsidRPr="002F73C3" w:rsidRDefault="00A85266" w:rsidP="00505D0A">
            <w:pPr>
              <w:jc w:val="center"/>
              <w:rPr>
                <w:b/>
                <w:bCs/>
                <w:sz w:val="26"/>
                <w:szCs w:val="26"/>
              </w:rPr>
            </w:pPr>
            <w:r w:rsidRPr="002F73C3">
              <w:rPr>
                <w:b/>
                <w:bCs/>
                <w:sz w:val="26"/>
                <w:szCs w:val="26"/>
              </w:rPr>
              <w:t>Ngoại nghiệp</w:t>
            </w:r>
          </w:p>
        </w:tc>
      </w:tr>
      <w:tr w:rsidR="00755A08" w:rsidRPr="002F73C3" w14:paraId="0303D3E9" w14:textId="77777777" w:rsidTr="00755A08">
        <w:trPr>
          <w:trHeight w:val="525"/>
        </w:trPr>
        <w:tc>
          <w:tcPr>
            <w:tcW w:w="708" w:type="dxa"/>
            <w:tcBorders>
              <w:top w:val="nil"/>
              <w:left w:val="single" w:sz="4" w:space="0" w:color="auto"/>
              <w:bottom w:val="single" w:sz="4" w:space="0" w:color="auto"/>
              <w:right w:val="single" w:sz="4" w:space="0" w:color="auto"/>
            </w:tcBorders>
            <w:vAlign w:val="center"/>
            <w:hideMark/>
          </w:tcPr>
          <w:p w14:paraId="549AFFB9" w14:textId="77777777" w:rsidR="00755A08" w:rsidRPr="002F73C3" w:rsidRDefault="00755A08" w:rsidP="00755A08">
            <w:pPr>
              <w:jc w:val="center"/>
              <w:rPr>
                <w:sz w:val="26"/>
                <w:szCs w:val="26"/>
              </w:rPr>
            </w:pPr>
            <w:r w:rsidRPr="002F73C3">
              <w:rPr>
                <w:sz w:val="26"/>
                <w:szCs w:val="26"/>
              </w:rPr>
              <w:t>1</w:t>
            </w:r>
          </w:p>
        </w:tc>
        <w:tc>
          <w:tcPr>
            <w:tcW w:w="2802" w:type="dxa"/>
            <w:tcBorders>
              <w:top w:val="nil"/>
              <w:left w:val="nil"/>
              <w:bottom w:val="single" w:sz="4" w:space="0" w:color="auto"/>
              <w:right w:val="single" w:sz="4" w:space="0" w:color="auto"/>
            </w:tcBorders>
            <w:shd w:val="clear" w:color="000000" w:fill="FFFFFF"/>
            <w:vAlign w:val="center"/>
            <w:hideMark/>
          </w:tcPr>
          <w:p w14:paraId="595133CC" w14:textId="77777777" w:rsidR="00755A08" w:rsidRPr="002F73C3" w:rsidRDefault="00755A08" w:rsidP="00755A08">
            <w:pPr>
              <w:rPr>
                <w:sz w:val="26"/>
                <w:szCs w:val="26"/>
              </w:rPr>
            </w:pPr>
            <w:r w:rsidRPr="002F73C3">
              <w:rPr>
                <w:sz w:val="26"/>
                <w:szCs w:val="26"/>
              </w:rPr>
              <w:t>Máy in A3</w:t>
            </w:r>
          </w:p>
        </w:tc>
        <w:tc>
          <w:tcPr>
            <w:tcW w:w="1119" w:type="dxa"/>
            <w:tcBorders>
              <w:top w:val="nil"/>
              <w:left w:val="nil"/>
              <w:bottom w:val="single" w:sz="4" w:space="0" w:color="auto"/>
              <w:right w:val="single" w:sz="4" w:space="0" w:color="auto"/>
            </w:tcBorders>
            <w:shd w:val="clear" w:color="000000" w:fill="FFFFFF"/>
            <w:vAlign w:val="center"/>
            <w:hideMark/>
          </w:tcPr>
          <w:p w14:paraId="1B3CFFEA" w14:textId="77777777" w:rsidR="00755A08" w:rsidRPr="002F73C3" w:rsidRDefault="00755A08" w:rsidP="00755A08">
            <w:pPr>
              <w:jc w:val="center"/>
              <w:rPr>
                <w:sz w:val="26"/>
                <w:szCs w:val="26"/>
              </w:rPr>
            </w:pPr>
            <w:r w:rsidRPr="002F73C3">
              <w:rPr>
                <w:sz w:val="26"/>
                <w:szCs w:val="26"/>
              </w:rPr>
              <w:t>Cái</w:t>
            </w:r>
          </w:p>
        </w:tc>
        <w:tc>
          <w:tcPr>
            <w:tcW w:w="1006" w:type="dxa"/>
            <w:tcBorders>
              <w:top w:val="nil"/>
              <w:left w:val="nil"/>
              <w:bottom w:val="single" w:sz="4" w:space="0" w:color="auto"/>
              <w:right w:val="single" w:sz="4" w:space="0" w:color="auto"/>
            </w:tcBorders>
            <w:shd w:val="clear" w:color="000000" w:fill="FFFFFF"/>
            <w:vAlign w:val="center"/>
            <w:hideMark/>
          </w:tcPr>
          <w:p w14:paraId="0E326F94" w14:textId="77777777" w:rsidR="00755A08" w:rsidRPr="002F73C3" w:rsidRDefault="00755A08" w:rsidP="00755A08">
            <w:pPr>
              <w:jc w:val="center"/>
              <w:rPr>
                <w:sz w:val="26"/>
                <w:szCs w:val="26"/>
              </w:rPr>
            </w:pPr>
            <w:r w:rsidRPr="002F73C3">
              <w:rPr>
                <w:sz w:val="26"/>
                <w:szCs w:val="26"/>
              </w:rPr>
              <w:t>0,50</w:t>
            </w:r>
          </w:p>
        </w:tc>
        <w:tc>
          <w:tcPr>
            <w:tcW w:w="1134" w:type="dxa"/>
            <w:tcBorders>
              <w:top w:val="nil"/>
              <w:left w:val="nil"/>
              <w:bottom w:val="single" w:sz="4" w:space="0" w:color="auto"/>
              <w:right w:val="single" w:sz="4" w:space="0" w:color="auto"/>
            </w:tcBorders>
            <w:vAlign w:val="center"/>
            <w:hideMark/>
          </w:tcPr>
          <w:p w14:paraId="3FEF43C0" w14:textId="5148229B" w:rsidR="00755A08" w:rsidRPr="002F73C3" w:rsidRDefault="00755A08" w:rsidP="00755A08">
            <w:pPr>
              <w:jc w:val="center"/>
              <w:rPr>
                <w:sz w:val="26"/>
                <w:szCs w:val="26"/>
              </w:rPr>
            </w:pPr>
            <w:r w:rsidRPr="002F73C3">
              <w:rPr>
                <w:sz w:val="26"/>
                <w:szCs w:val="26"/>
              </w:rPr>
              <w:t>84</w:t>
            </w:r>
          </w:p>
        </w:tc>
        <w:tc>
          <w:tcPr>
            <w:tcW w:w="1419" w:type="dxa"/>
            <w:tcBorders>
              <w:top w:val="nil"/>
              <w:left w:val="nil"/>
              <w:bottom w:val="single" w:sz="4" w:space="0" w:color="auto"/>
              <w:right w:val="single" w:sz="4" w:space="0" w:color="auto"/>
            </w:tcBorders>
            <w:noWrap/>
            <w:vAlign w:val="center"/>
            <w:hideMark/>
          </w:tcPr>
          <w:p w14:paraId="18788AC9" w14:textId="26D9EBD0" w:rsidR="00755A08" w:rsidRPr="002F73C3" w:rsidRDefault="00755A08" w:rsidP="00755A08">
            <w:pPr>
              <w:jc w:val="center"/>
              <w:rPr>
                <w:sz w:val="26"/>
                <w:szCs w:val="26"/>
              </w:rPr>
            </w:pPr>
            <w:r w:rsidRPr="002F73C3">
              <w:t>328</w:t>
            </w:r>
          </w:p>
        </w:tc>
        <w:tc>
          <w:tcPr>
            <w:tcW w:w="1418" w:type="dxa"/>
            <w:tcBorders>
              <w:top w:val="nil"/>
              <w:left w:val="nil"/>
              <w:bottom w:val="single" w:sz="4" w:space="0" w:color="auto"/>
              <w:right w:val="single" w:sz="4" w:space="0" w:color="auto"/>
            </w:tcBorders>
            <w:noWrap/>
            <w:vAlign w:val="center"/>
            <w:hideMark/>
          </w:tcPr>
          <w:p w14:paraId="63710CC5" w14:textId="11385D5D" w:rsidR="00755A08" w:rsidRPr="002F73C3" w:rsidRDefault="00755A08" w:rsidP="00755A08">
            <w:pPr>
              <w:jc w:val="center"/>
              <w:rPr>
                <w:sz w:val="26"/>
                <w:szCs w:val="26"/>
              </w:rPr>
            </w:pPr>
          </w:p>
        </w:tc>
      </w:tr>
      <w:tr w:rsidR="00755A08" w:rsidRPr="002F73C3" w14:paraId="5834D0C3" w14:textId="77777777" w:rsidTr="00755A08">
        <w:trPr>
          <w:trHeight w:val="525"/>
        </w:trPr>
        <w:tc>
          <w:tcPr>
            <w:tcW w:w="708" w:type="dxa"/>
            <w:tcBorders>
              <w:top w:val="nil"/>
              <w:left w:val="single" w:sz="4" w:space="0" w:color="auto"/>
              <w:bottom w:val="single" w:sz="4" w:space="0" w:color="auto"/>
              <w:right w:val="single" w:sz="4" w:space="0" w:color="auto"/>
            </w:tcBorders>
            <w:vAlign w:val="center"/>
            <w:hideMark/>
          </w:tcPr>
          <w:p w14:paraId="44E54C2A" w14:textId="77777777" w:rsidR="00755A08" w:rsidRPr="002F73C3" w:rsidRDefault="00755A08" w:rsidP="00755A08">
            <w:pPr>
              <w:jc w:val="center"/>
              <w:rPr>
                <w:sz w:val="26"/>
                <w:szCs w:val="26"/>
              </w:rPr>
            </w:pPr>
            <w:r w:rsidRPr="002F73C3">
              <w:rPr>
                <w:sz w:val="26"/>
                <w:szCs w:val="26"/>
              </w:rPr>
              <w:t>2</w:t>
            </w:r>
          </w:p>
        </w:tc>
        <w:tc>
          <w:tcPr>
            <w:tcW w:w="2802" w:type="dxa"/>
            <w:tcBorders>
              <w:top w:val="nil"/>
              <w:left w:val="nil"/>
              <w:bottom w:val="single" w:sz="4" w:space="0" w:color="auto"/>
              <w:right w:val="single" w:sz="4" w:space="0" w:color="auto"/>
            </w:tcBorders>
            <w:vAlign w:val="center"/>
            <w:hideMark/>
          </w:tcPr>
          <w:p w14:paraId="2BA7BBC8" w14:textId="77777777" w:rsidR="00755A08" w:rsidRPr="002F73C3" w:rsidRDefault="00755A08" w:rsidP="00755A08">
            <w:pPr>
              <w:rPr>
                <w:sz w:val="26"/>
                <w:szCs w:val="26"/>
              </w:rPr>
            </w:pPr>
            <w:r w:rsidRPr="002F73C3">
              <w:rPr>
                <w:sz w:val="26"/>
                <w:szCs w:val="26"/>
              </w:rPr>
              <w:t>Máy vi tính</w:t>
            </w:r>
          </w:p>
        </w:tc>
        <w:tc>
          <w:tcPr>
            <w:tcW w:w="1119" w:type="dxa"/>
            <w:tcBorders>
              <w:top w:val="nil"/>
              <w:left w:val="nil"/>
              <w:bottom w:val="single" w:sz="4" w:space="0" w:color="auto"/>
              <w:right w:val="single" w:sz="4" w:space="0" w:color="auto"/>
            </w:tcBorders>
            <w:vAlign w:val="center"/>
            <w:hideMark/>
          </w:tcPr>
          <w:p w14:paraId="5CDBADF0" w14:textId="77777777" w:rsidR="00755A08" w:rsidRPr="002F73C3" w:rsidRDefault="00755A08" w:rsidP="00755A08">
            <w:pPr>
              <w:jc w:val="center"/>
              <w:rPr>
                <w:sz w:val="26"/>
                <w:szCs w:val="26"/>
              </w:rPr>
            </w:pPr>
            <w:r w:rsidRPr="002F73C3">
              <w:rPr>
                <w:sz w:val="26"/>
                <w:szCs w:val="26"/>
              </w:rPr>
              <w:t>Cái</w:t>
            </w:r>
          </w:p>
        </w:tc>
        <w:tc>
          <w:tcPr>
            <w:tcW w:w="1006" w:type="dxa"/>
            <w:tcBorders>
              <w:top w:val="nil"/>
              <w:left w:val="nil"/>
              <w:bottom w:val="single" w:sz="4" w:space="0" w:color="auto"/>
              <w:right w:val="single" w:sz="4" w:space="0" w:color="auto"/>
            </w:tcBorders>
            <w:vAlign w:val="center"/>
            <w:hideMark/>
          </w:tcPr>
          <w:p w14:paraId="72ACB88F" w14:textId="77777777" w:rsidR="00755A08" w:rsidRPr="002F73C3" w:rsidRDefault="00755A08" w:rsidP="00755A08">
            <w:pPr>
              <w:jc w:val="center"/>
              <w:rPr>
                <w:sz w:val="26"/>
                <w:szCs w:val="26"/>
              </w:rPr>
            </w:pPr>
            <w:r w:rsidRPr="002F73C3">
              <w:rPr>
                <w:sz w:val="26"/>
                <w:szCs w:val="26"/>
              </w:rPr>
              <w:t>0,40</w:t>
            </w:r>
          </w:p>
        </w:tc>
        <w:tc>
          <w:tcPr>
            <w:tcW w:w="1134" w:type="dxa"/>
            <w:tcBorders>
              <w:top w:val="nil"/>
              <w:left w:val="nil"/>
              <w:bottom w:val="single" w:sz="4" w:space="0" w:color="auto"/>
              <w:right w:val="single" w:sz="4" w:space="0" w:color="auto"/>
            </w:tcBorders>
            <w:vAlign w:val="center"/>
            <w:hideMark/>
          </w:tcPr>
          <w:p w14:paraId="67314720" w14:textId="4FF01A2B" w:rsidR="00755A08" w:rsidRPr="002F73C3" w:rsidRDefault="00755A08" w:rsidP="00755A08">
            <w:pPr>
              <w:jc w:val="center"/>
              <w:rPr>
                <w:sz w:val="26"/>
                <w:szCs w:val="26"/>
              </w:rPr>
            </w:pPr>
            <w:r w:rsidRPr="002F73C3">
              <w:rPr>
                <w:sz w:val="26"/>
                <w:szCs w:val="26"/>
              </w:rPr>
              <w:t>84</w:t>
            </w:r>
          </w:p>
        </w:tc>
        <w:tc>
          <w:tcPr>
            <w:tcW w:w="1419" w:type="dxa"/>
            <w:tcBorders>
              <w:top w:val="nil"/>
              <w:left w:val="nil"/>
              <w:bottom w:val="single" w:sz="4" w:space="0" w:color="auto"/>
              <w:right w:val="single" w:sz="4" w:space="0" w:color="auto"/>
            </w:tcBorders>
            <w:noWrap/>
            <w:vAlign w:val="center"/>
            <w:hideMark/>
          </w:tcPr>
          <w:p w14:paraId="29F72500" w14:textId="6B398B05" w:rsidR="00755A08" w:rsidRPr="002F73C3" w:rsidRDefault="00755A08" w:rsidP="00755A08">
            <w:pPr>
              <w:jc w:val="center"/>
              <w:rPr>
                <w:sz w:val="26"/>
                <w:szCs w:val="26"/>
              </w:rPr>
            </w:pPr>
            <w:r w:rsidRPr="002F73C3">
              <w:t>1.312</w:t>
            </w:r>
          </w:p>
        </w:tc>
        <w:tc>
          <w:tcPr>
            <w:tcW w:w="1418" w:type="dxa"/>
            <w:tcBorders>
              <w:top w:val="nil"/>
              <w:left w:val="nil"/>
              <w:bottom w:val="single" w:sz="4" w:space="0" w:color="auto"/>
              <w:right w:val="single" w:sz="4" w:space="0" w:color="auto"/>
            </w:tcBorders>
            <w:noWrap/>
            <w:vAlign w:val="center"/>
            <w:hideMark/>
          </w:tcPr>
          <w:p w14:paraId="0953356A" w14:textId="1997368E" w:rsidR="00755A08" w:rsidRPr="002F73C3" w:rsidRDefault="00755A08" w:rsidP="00755A08">
            <w:pPr>
              <w:jc w:val="center"/>
              <w:rPr>
                <w:sz w:val="26"/>
                <w:szCs w:val="26"/>
              </w:rPr>
            </w:pPr>
          </w:p>
        </w:tc>
      </w:tr>
      <w:tr w:rsidR="00755A08" w:rsidRPr="002F73C3" w14:paraId="5C7FEA46" w14:textId="77777777" w:rsidTr="00755A08">
        <w:trPr>
          <w:trHeight w:val="525"/>
        </w:trPr>
        <w:tc>
          <w:tcPr>
            <w:tcW w:w="708" w:type="dxa"/>
            <w:tcBorders>
              <w:top w:val="nil"/>
              <w:left w:val="single" w:sz="4" w:space="0" w:color="auto"/>
              <w:bottom w:val="single" w:sz="4" w:space="0" w:color="auto"/>
              <w:right w:val="single" w:sz="4" w:space="0" w:color="auto"/>
            </w:tcBorders>
            <w:vAlign w:val="center"/>
            <w:hideMark/>
          </w:tcPr>
          <w:p w14:paraId="7D39BDF3" w14:textId="77777777" w:rsidR="00755A08" w:rsidRPr="002F73C3" w:rsidRDefault="00755A08" w:rsidP="00755A08">
            <w:pPr>
              <w:jc w:val="center"/>
              <w:rPr>
                <w:sz w:val="26"/>
                <w:szCs w:val="26"/>
              </w:rPr>
            </w:pPr>
            <w:r w:rsidRPr="002F73C3">
              <w:rPr>
                <w:sz w:val="26"/>
                <w:szCs w:val="26"/>
              </w:rPr>
              <w:t>3</w:t>
            </w:r>
          </w:p>
        </w:tc>
        <w:tc>
          <w:tcPr>
            <w:tcW w:w="2802" w:type="dxa"/>
            <w:tcBorders>
              <w:top w:val="nil"/>
              <w:left w:val="nil"/>
              <w:bottom w:val="single" w:sz="4" w:space="0" w:color="auto"/>
              <w:right w:val="single" w:sz="4" w:space="0" w:color="auto"/>
            </w:tcBorders>
            <w:vAlign w:val="center"/>
            <w:hideMark/>
          </w:tcPr>
          <w:p w14:paraId="2B390FCF" w14:textId="77777777" w:rsidR="00755A08" w:rsidRPr="002F73C3" w:rsidRDefault="00755A08" w:rsidP="00755A08">
            <w:pPr>
              <w:rPr>
                <w:sz w:val="26"/>
                <w:szCs w:val="26"/>
              </w:rPr>
            </w:pPr>
            <w:r w:rsidRPr="002F73C3">
              <w:rPr>
                <w:sz w:val="26"/>
                <w:szCs w:val="26"/>
              </w:rPr>
              <w:t>Máy điều hòa nhiệt độ</w:t>
            </w:r>
          </w:p>
        </w:tc>
        <w:tc>
          <w:tcPr>
            <w:tcW w:w="1119" w:type="dxa"/>
            <w:tcBorders>
              <w:top w:val="nil"/>
              <w:left w:val="nil"/>
              <w:bottom w:val="single" w:sz="4" w:space="0" w:color="auto"/>
              <w:right w:val="single" w:sz="4" w:space="0" w:color="auto"/>
            </w:tcBorders>
            <w:vAlign w:val="center"/>
            <w:hideMark/>
          </w:tcPr>
          <w:p w14:paraId="47204DD8" w14:textId="77777777" w:rsidR="00755A08" w:rsidRPr="002F73C3" w:rsidRDefault="00755A08" w:rsidP="00755A08">
            <w:pPr>
              <w:jc w:val="center"/>
              <w:rPr>
                <w:sz w:val="26"/>
                <w:szCs w:val="26"/>
              </w:rPr>
            </w:pPr>
            <w:r w:rsidRPr="002F73C3">
              <w:rPr>
                <w:sz w:val="26"/>
                <w:szCs w:val="26"/>
              </w:rPr>
              <w:t>Cái</w:t>
            </w:r>
          </w:p>
        </w:tc>
        <w:tc>
          <w:tcPr>
            <w:tcW w:w="1006" w:type="dxa"/>
            <w:tcBorders>
              <w:top w:val="nil"/>
              <w:left w:val="nil"/>
              <w:bottom w:val="single" w:sz="4" w:space="0" w:color="auto"/>
              <w:right w:val="single" w:sz="4" w:space="0" w:color="auto"/>
            </w:tcBorders>
            <w:vAlign w:val="center"/>
            <w:hideMark/>
          </w:tcPr>
          <w:p w14:paraId="3D57228C" w14:textId="77777777" w:rsidR="00755A08" w:rsidRPr="002F73C3" w:rsidRDefault="00755A08" w:rsidP="00755A08">
            <w:pPr>
              <w:jc w:val="center"/>
              <w:rPr>
                <w:sz w:val="26"/>
                <w:szCs w:val="26"/>
              </w:rPr>
            </w:pPr>
            <w:r w:rsidRPr="002F73C3">
              <w:rPr>
                <w:sz w:val="26"/>
                <w:szCs w:val="26"/>
              </w:rPr>
              <w:t>2,20</w:t>
            </w:r>
          </w:p>
        </w:tc>
        <w:tc>
          <w:tcPr>
            <w:tcW w:w="1134" w:type="dxa"/>
            <w:tcBorders>
              <w:top w:val="nil"/>
              <w:left w:val="nil"/>
              <w:bottom w:val="single" w:sz="4" w:space="0" w:color="auto"/>
              <w:right w:val="single" w:sz="4" w:space="0" w:color="auto"/>
            </w:tcBorders>
            <w:vAlign w:val="center"/>
            <w:hideMark/>
          </w:tcPr>
          <w:p w14:paraId="52D52ED9" w14:textId="272E98BE" w:rsidR="00755A08" w:rsidRPr="002F73C3" w:rsidRDefault="00755A08" w:rsidP="00755A08">
            <w:pPr>
              <w:jc w:val="center"/>
              <w:rPr>
                <w:sz w:val="26"/>
                <w:szCs w:val="26"/>
              </w:rPr>
            </w:pPr>
            <w:r w:rsidRPr="002F73C3">
              <w:rPr>
                <w:sz w:val="26"/>
                <w:szCs w:val="26"/>
              </w:rPr>
              <w:t>96</w:t>
            </w:r>
          </w:p>
        </w:tc>
        <w:tc>
          <w:tcPr>
            <w:tcW w:w="1419" w:type="dxa"/>
            <w:tcBorders>
              <w:top w:val="nil"/>
              <w:left w:val="nil"/>
              <w:bottom w:val="single" w:sz="4" w:space="0" w:color="auto"/>
              <w:right w:val="single" w:sz="4" w:space="0" w:color="auto"/>
            </w:tcBorders>
            <w:noWrap/>
            <w:vAlign w:val="center"/>
            <w:hideMark/>
          </w:tcPr>
          <w:p w14:paraId="68F49D80" w14:textId="07C7BAE6" w:rsidR="00755A08" w:rsidRPr="002F73C3" w:rsidRDefault="00755A08" w:rsidP="00755A08">
            <w:pPr>
              <w:jc w:val="center"/>
              <w:rPr>
                <w:sz w:val="26"/>
                <w:szCs w:val="26"/>
              </w:rPr>
            </w:pPr>
            <w:r w:rsidRPr="002F73C3">
              <w:t>1.312</w:t>
            </w:r>
          </w:p>
        </w:tc>
        <w:tc>
          <w:tcPr>
            <w:tcW w:w="1418" w:type="dxa"/>
            <w:tcBorders>
              <w:top w:val="nil"/>
              <w:left w:val="nil"/>
              <w:bottom w:val="single" w:sz="4" w:space="0" w:color="auto"/>
              <w:right w:val="single" w:sz="4" w:space="0" w:color="auto"/>
            </w:tcBorders>
            <w:noWrap/>
            <w:vAlign w:val="center"/>
            <w:hideMark/>
          </w:tcPr>
          <w:p w14:paraId="0B4B22BA" w14:textId="1459CB92" w:rsidR="00755A08" w:rsidRPr="002F73C3" w:rsidRDefault="00755A08" w:rsidP="00755A08">
            <w:pPr>
              <w:jc w:val="center"/>
              <w:rPr>
                <w:sz w:val="26"/>
                <w:szCs w:val="26"/>
              </w:rPr>
            </w:pPr>
          </w:p>
        </w:tc>
      </w:tr>
      <w:tr w:rsidR="00755A08" w:rsidRPr="002F73C3" w14:paraId="6A72F9E7" w14:textId="77777777" w:rsidTr="00755A08">
        <w:trPr>
          <w:trHeight w:val="525"/>
        </w:trPr>
        <w:tc>
          <w:tcPr>
            <w:tcW w:w="708" w:type="dxa"/>
            <w:tcBorders>
              <w:top w:val="nil"/>
              <w:left w:val="single" w:sz="4" w:space="0" w:color="auto"/>
              <w:bottom w:val="single" w:sz="4" w:space="0" w:color="auto"/>
              <w:right w:val="nil"/>
            </w:tcBorders>
            <w:vAlign w:val="center"/>
            <w:hideMark/>
          </w:tcPr>
          <w:p w14:paraId="324B5BD1" w14:textId="77777777" w:rsidR="00755A08" w:rsidRPr="002F73C3" w:rsidRDefault="00755A08" w:rsidP="00755A08">
            <w:pPr>
              <w:jc w:val="center"/>
              <w:rPr>
                <w:sz w:val="26"/>
                <w:szCs w:val="26"/>
              </w:rPr>
            </w:pPr>
            <w:r w:rsidRPr="002F73C3">
              <w:rPr>
                <w:sz w:val="26"/>
                <w:szCs w:val="26"/>
              </w:rPr>
              <w:t>4</w:t>
            </w:r>
          </w:p>
        </w:tc>
        <w:tc>
          <w:tcPr>
            <w:tcW w:w="2802" w:type="dxa"/>
            <w:tcBorders>
              <w:top w:val="nil"/>
              <w:left w:val="single" w:sz="4" w:space="0" w:color="auto"/>
              <w:bottom w:val="single" w:sz="4" w:space="0" w:color="auto"/>
              <w:right w:val="single" w:sz="4" w:space="0" w:color="auto"/>
            </w:tcBorders>
            <w:shd w:val="clear" w:color="000000" w:fill="FFFFFF"/>
            <w:vAlign w:val="center"/>
            <w:hideMark/>
          </w:tcPr>
          <w:p w14:paraId="100E3958" w14:textId="77777777" w:rsidR="00755A08" w:rsidRPr="002F73C3" w:rsidRDefault="00755A08" w:rsidP="00755A08">
            <w:pPr>
              <w:rPr>
                <w:sz w:val="26"/>
                <w:szCs w:val="26"/>
              </w:rPr>
            </w:pPr>
            <w:r w:rsidRPr="002F73C3">
              <w:rPr>
                <w:sz w:val="26"/>
                <w:szCs w:val="26"/>
              </w:rPr>
              <w:t>Máy chiếu (projector)</w:t>
            </w:r>
          </w:p>
        </w:tc>
        <w:tc>
          <w:tcPr>
            <w:tcW w:w="1119" w:type="dxa"/>
            <w:tcBorders>
              <w:top w:val="nil"/>
              <w:left w:val="nil"/>
              <w:bottom w:val="single" w:sz="4" w:space="0" w:color="auto"/>
              <w:right w:val="single" w:sz="4" w:space="0" w:color="auto"/>
            </w:tcBorders>
            <w:shd w:val="clear" w:color="000000" w:fill="FFFFFF"/>
            <w:vAlign w:val="center"/>
            <w:hideMark/>
          </w:tcPr>
          <w:p w14:paraId="0CBAA556" w14:textId="77777777" w:rsidR="00755A08" w:rsidRPr="002F73C3" w:rsidRDefault="00755A08" w:rsidP="00755A08">
            <w:pPr>
              <w:jc w:val="center"/>
              <w:rPr>
                <w:sz w:val="26"/>
                <w:szCs w:val="26"/>
              </w:rPr>
            </w:pPr>
            <w:r w:rsidRPr="002F73C3">
              <w:rPr>
                <w:sz w:val="26"/>
                <w:szCs w:val="26"/>
              </w:rPr>
              <w:t>Cái</w:t>
            </w:r>
          </w:p>
        </w:tc>
        <w:tc>
          <w:tcPr>
            <w:tcW w:w="1006" w:type="dxa"/>
            <w:tcBorders>
              <w:top w:val="nil"/>
              <w:left w:val="nil"/>
              <w:bottom w:val="single" w:sz="4" w:space="0" w:color="auto"/>
              <w:right w:val="single" w:sz="4" w:space="0" w:color="auto"/>
            </w:tcBorders>
            <w:shd w:val="clear" w:color="000000" w:fill="FFFFFF"/>
            <w:vAlign w:val="center"/>
            <w:hideMark/>
          </w:tcPr>
          <w:p w14:paraId="6F6588D7" w14:textId="77777777" w:rsidR="00755A08" w:rsidRPr="002F73C3" w:rsidRDefault="00755A08" w:rsidP="00755A08">
            <w:pPr>
              <w:jc w:val="center"/>
              <w:rPr>
                <w:sz w:val="26"/>
                <w:szCs w:val="26"/>
              </w:rPr>
            </w:pPr>
            <w:r w:rsidRPr="002F73C3">
              <w:rPr>
                <w:sz w:val="26"/>
                <w:szCs w:val="26"/>
              </w:rPr>
              <w:t>0,50</w:t>
            </w:r>
          </w:p>
        </w:tc>
        <w:tc>
          <w:tcPr>
            <w:tcW w:w="1134" w:type="dxa"/>
            <w:tcBorders>
              <w:top w:val="nil"/>
              <w:left w:val="nil"/>
              <w:bottom w:val="single" w:sz="4" w:space="0" w:color="auto"/>
              <w:right w:val="single" w:sz="4" w:space="0" w:color="auto"/>
            </w:tcBorders>
            <w:vAlign w:val="center"/>
            <w:hideMark/>
          </w:tcPr>
          <w:p w14:paraId="253F8D94" w14:textId="2E9D7D6F" w:rsidR="00755A08" w:rsidRPr="002F73C3" w:rsidRDefault="00755A08" w:rsidP="00755A08">
            <w:pPr>
              <w:jc w:val="center"/>
              <w:rPr>
                <w:sz w:val="26"/>
                <w:szCs w:val="26"/>
              </w:rPr>
            </w:pPr>
            <w:r w:rsidRPr="002F73C3">
              <w:rPr>
                <w:sz w:val="26"/>
                <w:szCs w:val="26"/>
              </w:rPr>
              <w:t>84</w:t>
            </w:r>
          </w:p>
        </w:tc>
        <w:tc>
          <w:tcPr>
            <w:tcW w:w="1419" w:type="dxa"/>
            <w:tcBorders>
              <w:top w:val="nil"/>
              <w:left w:val="nil"/>
              <w:bottom w:val="single" w:sz="4" w:space="0" w:color="auto"/>
              <w:right w:val="single" w:sz="4" w:space="0" w:color="auto"/>
            </w:tcBorders>
            <w:noWrap/>
            <w:vAlign w:val="center"/>
            <w:hideMark/>
          </w:tcPr>
          <w:p w14:paraId="50862C57" w14:textId="532D1EF1" w:rsidR="00755A08" w:rsidRPr="002F73C3" w:rsidRDefault="00755A08" w:rsidP="00755A08">
            <w:pPr>
              <w:jc w:val="center"/>
              <w:rPr>
                <w:sz w:val="26"/>
                <w:szCs w:val="26"/>
              </w:rPr>
            </w:pPr>
            <w:r w:rsidRPr="002F73C3">
              <w:t>328</w:t>
            </w:r>
          </w:p>
        </w:tc>
        <w:tc>
          <w:tcPr>
            <w:tcW w:w="1418" w:type="dxa"/>
            <w:tcBorders>
              <w:top w:val="nil"/>
              <w:left w:val="nil"/>
              <w:bottom w:val="single" w:sz="4" w:space="0" w:color="auto"/>
              <w:right w:val="single" w:sz="4" w:space="0" w:color="auto"/>
            </w:tcBorders>
            <w:noWrap/>
            <w:vAlign w:val="center"/>
            <w:hideMark/>
          </w:tcPr>
          <w:p w14:paraId="465FF626" w14:textId="0508F419" w:rsidR="00755A08" w:rsidRPr="002F73C3" w:rsidRDefault="00755A08" w:rsidP="00755A08">
            <w:pPr>
              <w:jc w:val="center"/>
              <w:rPr>
                <w:sz w:val="26"/>
                <w:szCs w:val="26"/>
              </w:rPr>
            </w:pPr>
          </w:p>
        </w:tc>
      </w:tr>
      <w:tr w:rsidR="00755A08" w:rsidRPr="002F73C3" w14:paraId="010B30D9" w14:textId="77777777" w:rsidTr="00755A08">
        <w:trPr>
          <w:trHeight w:val="525"/>
        </w:trPr>
        <w:tc>
          <w:tcPr>
            <w:tcW w:w="708" w:type="dxa"/>
            <w:tcBorders>
              <w:top w:val="nil"/>
              <w:left w:val="single" w:sz="4" w:space="0" w:color="auto"/>
              <w:bottom w:val="single" w:sz="4" w:space="0" w:color="auto"/>
              <w:right w:val="single" w:sz="4" w:space="0" w:color="auto"/>
            </w:tcBorders>
            <w:vAlign w:val="center"/>
            <w:hideMark/>
          </w:tcPr>
          <w:p w14:paraId="57E9F48C" w14:textId="77777777" w:rsidR="00755A08" w:rsidRPr="002F73C3" w:rsidRDefault="00755A08" w:rsidP="00755A08">
            <w:pPr>
              <w:jc w:val="center"/>
              <w:rPr>
                <w:sz w:val="26"/>
                <w:szCs w:val="26"/>
              </w:rPr>
            </w:pPr>
            <w:r w:rsidRPr="002F73C3">
              <w:rPr>
                <w:sz w:val="26"/>
                <w:szCs w:val="26"/>
              </w:rPr>
              <w:t>5</w:t>
            </w:r>
          </w:p>
        </w:tc>
        <w:tc>
          <w:tcPr>
            <w:tcW w:w="2802" w:type="dxa"/>
            <w:tcBorders>
              <w:top w:val="nil"/>
              <w:left w:val="nil"/>
              <w:bottom w:val="single" w:sz="4" w:space="0" w:color="auto"/>
              <w:right w:val="single" w:sz="4" w:space="0" w:color="auto"/>
            </w:tcBorders>
            <w:vAlign w:val="center"/>
            <w:hideMark/>
          </w:tcPr>
          <w:p w14:paraId="455792B3" w14:textId="77777777" w:rsidR="00755A08" w:rsidRPr="002F73C3" w:rsidRDefault="00755A08" w:rsidP="00755A08">
            <w:pPr>
              <w:rPr>
                <w:sz w:val="26"/>
                <w:szCs w:val="26"/>
              </w:rPr>
            </w:pPr>
            <w:r w:rsidRPr="002F73C3">
              <w:rPr>
                <w:sz w:val="26"/>
                <w:szCs w:val="26"/>
              </w:rPr>
              <w:t>Máy tính xách tay</w:t>
            </w:r>
          </w:p>
        </w:tc>
        <w:tc>
          <w:tcPr>
            <w:tcW w:w="1119" w:type="dxa"/>
            <w:tcBorders>
              <w:top w:val="nil"/>
              <w:left w:val="nil"/>
              <w:bottom w:val="single" w:sz="4" w:space="0" w:color="auto"/>
              <w:right w:val="single" w:sz="4" w:space="0" w:color="auto"/>
            </w:tcBorders>
            <w:vAlign w:val="center"/>
            <w:hideMark/>
          </w:tcPr>
          <w:p w14:paraId="4BA3AFD3" w14:textId="77777777" w:rsidR="00755A08" w:rsidRPr="002F73C3" w:rsidRDefault="00755A08" w:rsidP="00755A08">
            <w:pPr>
              <w:jc w:val="center"/>
              <w:rPr>
                <w:sz w:val="26"/>
                <w:szCs w:val="26"/>
              </w:rPr>
            </w:pPr>
            <w:r w:rsidRPr="002F73C3">
              <w:rPr>
                <w:sz w:val="26"/>
                <w:szCs w:val="26"/>
              </w:rPr>
              <w:t>Cái</w:t>
            </w:r>
          </w:p>
        </w:tc>
        <w:tc>
          <w:tcPr>
            <w:tcW w:w="1006" w:type="dxa"/>
            <w:tcBorders>
              <w:top w:val="nil"/>
              <w:left w:val="nil"/>
              <w:bottom w:val="single" w:sz="4" w:space="0" w:color="auto"/>
              <w:right w:val="single" w:sz="4" w:space="0" w:color="auto"/>
            </w:tcBorders>
            <w:vAlign w:val="center"/>
            <w:hideMark/>
          </w:tcPr>
          <w:p w14:paraId="619D007A" w14:textId="77777777" w:rsidR="00755A08" w:rsidRPr="002F73C3" w:rsidRDefault="00755A08" w:rsidP="00755A08">
            <w:pPr>
              <w:jc w:val="center"/>
              <w:rPr>
                <w:sz w:val="26"/>
                <w:szCs w:val="26"/>
              </w:rPr>
            </w:pPr>
            <w:r w:rsidRPr="002F73C3">
              <w:rPr>
                <w:sz w:val="26"/>
                <w:szCs w:val="26"/>
              </w:rPr>
              <w:t>0,50</w:t>
            </w:r>
          </w:p>
        </w:tc>
        <w:tc>
          <w:tcPr>
            <w:tcW w:w="1134" w:type="dxa"/>
            <w:tcBorders>
              <w:top w:val="nil"/>
              <w:left w:val="nil"/>
              <w:bottom w:val="single" w:sz="4" w:space="0" w:color="auto"/>
              <w:right w:val="single" w:sz="4" w:space="0" w:color="auto"/>
            </w:tcBorders>
            <w:vAlign w:val="center"/>
            <w:hideMark/>
          </w:tcPr>
          <w:p w14:paraId="5F282574" w14:textId="47D1B030" w:rsidR="00755A08" w:rsidRPr="002F73C3" w:rsidRDefault="00755A08" w:rsidP="00755A08">
            <w:pPr>
              <w:jc w:val="center"/>
              <w:rPr>
                <w:sz w:val="26"/>
                <w:szCs w:val="26"/>
              </w:rPr>
            </w:pPr>
            <w:r w:rsidRPr="002F73C3">
              <w:rPr>
                <w:sz w:val="26"/>
                <w:szCs w:val="26"/>
              </w:rPr>
              <w:t>84</w:t>
            </w:r>
          </w:p>
        </w:tc>
        <w:tc>
          <w:tcPr>
            <w:tcW w:w="1419" w:type="dxa"/>
            <w:tcBorders>
              <w:top w:val="nil"/>
              <w:left w:val="nil"/>
              <w:bottom w:val="single" w:sz="4" w:space="0" w:color="auto"/>
              <w:right w:val="single" w:sz="4" w:space="0" w:color="auto"/>
            </w:tcBorders>
            <w:noWrap/>
            <w:vAlign w:val="center"/>
            <w:hideMark/>
          </w:tcPr>
          <w:p w14:paraId="318EB753" w14:textId="7C308942" w:rsidR="00755A08" w:rsidRPr="002F73C3" w:rsidRDefault="00755A08" w:rsidP="00755A08">
            <w:pPr>
              <w:jc w:val="center"/>
              <w:rPr>
                <w:sz w:val="26"/>
                <w:szCs w:val="26"/>
              </w:rPr>
            </w:pPr>
            <w:r w:rsidRPr="002F73C3">
              <w:t>328</w:t>
            </w:r>
          </w:p>
        </w:tc>
        <w:tc>
          <w:tcPr>
            <w:tcW w:w="1418" w:type="dxa"/>
            <w:tcBorders>
              <w:top w:val="nil"/>
              <w:left w:val="nil"/>
              <w:bottom w:val="single" w:sz="4" w:space="0" w:color="auto"/>
              <w:right w:val="single" w:sz="4" w:space="0" w:color="auto"/>
            </w:tcBorders>
            <w:noWrap/>
            <w:vAlign w:val="center"/>
            <w:hideMark/>
          </w:tcPr>
          <w:p w14:paraId="4B1BB568" w14:textId="64833238" w:rsidR="00755A08" w:rsidRPr="002F73C3" w:rsidRDefault="00755A08" w:rsidP="00755A08">
            <w:pPr>
              <w:jc w:val="center"/>
              <w:rPr>
                <w:sz w:val="26"/>
                <w:szCs w:val="26"/>
              </w:rPr>
            </w:pPr>
            <w:r w:rsidRPr="002F73C3">
              <w:t>881</w:t>
            </w:r>
          </w:p>
        </w:tc>
      </w:tr>
      <w:tr w:rsidR="00755A08" w:rsidRPr="002F73C3" w14:paraId="19E03958" w14:textId="77777777" w:rsidTr="00755A08">
        <w:trPr>
          <w:trHeight w:val="525"/>
        </w:trPr>
        <w:tc>
          <w:tcPr>
            <w:tcW w:w="708" w:type="dxa"/>
            <w:tcBorders>
              <w:top w:val="nil"/>
              <w:left w:val="single" w:sz="4" w:space="0" w:color="auto"/>
              <w:bottom w:val="single" w:sz="4" w:space="0" w:color="auto"/>
              <w:right w:val="nil"/>
            </w:tcBorders>
            <w:vAlign w:val="center"/>
            <w:hideMark/>
          </w:tcPr>
          <w:p w14:paraId="255DB50C" w14:textId="77777777" w:rsidR="00755A08" w:rsidRPr="002F73C3" w:rsidRDefault="00755A08" w:rsidP="00755A08">
            <w:pPr>
              <w:jc w:val="center"/>
              <w:rPr>
                <w:sz w:val="26"/>
                <w:szCs w:val="26"/>
              </w:rPr>
            </w:pPr>
            <w:r w:rsidRPr="002F73C3">
              <w:rPr>
                <w:sz w:val="26"/>
                <w:szCs w:val="26"/>
              </w:rPr>
              <w:t>6</w:t>
            </w:r>
          </w:p>
        </w:tc>
        <w:tc>
          <w:tcPr>
            <w:tcW w:w="2802" w:type="dxa"/>
            <w:tcBorders>
              <w:top w:val="nil"/>
              <w:left w:val="single" w:sz="4" w:space="0" w:color="auto"/>
              <w:bottom w:val="single" w:sz="4" w:space="0" w:color="auto"/>
              <w:right w:val="single" w:sz="4" w:space="0" w:color="auto"/>
            </w:tcBorders>
            <w:vAlign w:val="center"/>
            <w:hideMark/>
          </w:tcPr>
          <w:p w14:paraId="16F75A64" w14:textId="3307CFFB" w:rsidR="00755A08" w:rsidRPr="002F73C3" w:rsidRDefault="00755A08" w:rsidP="00755A08">
            <w:pPr>
              <w:rPr>
                <w:sz w:val="26"/>
                <w:szCs w:val="26"/>
              </w:rPr>
            </w:pPr>
            <w:r w:rsidRPr="002F73C3">
              <w:rPr>
                <w:sz w:val="26"/>
                <w:szCs w:val="26"/>
              </w:rPr>
              <w:t>Máy photocopy</w:t>
            </w:r>
          </w:p>
        </w:tc>
        <w:tc>
          <w:tcPr>
            <w:tcW w:w="1119" w:type="dxa"/>
            <w:tcBorders>
              <w:top w:val="nil"/>
              <w:left w:val="nil"/>
              <w:bottom w:val="single" w:sz="4" w:space="0" w:color="auto"/>
              <w:right w:val="single" w:sz="4" w:space="0" w:color="auto"/>
            </w:tcBorders>
            <w:vAlign w:val="center"/>
            <w:hideMark/>
          </w:tcPr>
          <w:p w14:paraId="2A5362D1" w14:textId="77777777" w:rsidR="00755A08" w:rsidRPr="002F73C3" w:rsidRDefault="00755A08" w:rsidP="00755A08">
            <w:pPr>
              <w:jc w:val="center"/>
              <w:rPr>
                <w:sz w:val="26"/>
                <w:szCs w:val="26"/>
              </w:rPr>
            </w:pPr>
            <w:r w:rsidRPr="002F73C3">
              <w:rPr>
                <w:sz w:val="26"/>
                <w:szCs w:val="26"/>
              </w:rPr>
              <w:t>Cái</w:t>
            </w:r>
          </w:p>
        </w:tc>
        <w:tc>
          <w:tcPr>
            <w:tcW w:w="1006" w:type="dxa"/>
            <w:tcBorders>
              <w:top w:val="nil"/>
              <w:left w:val="nil"/>
              <w:bottom w:val="single" w:sz="4" w:space="0" w:color="auto"/>
              <w:right w:val="single" w:sz="4" w:space="0" w:color="auto"/>
            </w:tcBorders>
            <w:vAlign w:val="center"/>
            <w:hideMark/>
          </w:tcPr>
          <w:p w14:paraId="5C02BBC3" w14:textId="77777777" w:rsidR="00755A08" w:rsidRPr="002F73C3" w:rsidRDefault="00755A08" w:rsidP="00755A08">
            <w:pPr>
              <w:jc w:val="center"/>
              <w:rPr>
                <w:sz w:val="26"/>
                <w:szCs w:val="26"/>
              </w:rPr>
            </w:pPr>
            <w:r w:rsidRPr="002F73C3">
              <w:rPr>
                <w:sz w:val="26"/>
                <w:szCs w:val="26"/>
              </w:rPr>
              <w:t>1,50</w:t>
            </w:r>
          </w:p>
        </w:tc>
        <w:tc>
          <w:tcPr>
            <w:tcW w:w="1134" w:type="dxa"/>
            <w:tcBorders>
              <w:top w:val="nil"/>
              <w:left w:val="nil"/>
              <w:bottom w:val="single" w:sz="4" w:space="0" w:color="auto"/>
              <w:right w:val="single" w:sz="4" w:space="0" w:color="auto"/>
            </w:tcBorders>
            <w:vAlign w:val="center"/>
            <w:hideMark/>
          </w:tcPr>
          <w:p w14:paraId="6FEA0323" w14:textId="3DA011CF" w:rsidR="00755A08" w:rsidRPr="002F73C3" w:rsidRDefault="00755A08" w:rsidP="00755A08">
            <w:pPr>
              <w:jc w:val="center"/>
              <w:rPr>
                <w:sz w:val="26"/>
                <w:szCs w:val="26"/>
              </w:rPr>
            </w:pPr>
            <w:r w:rsidRPr="002F73C3">
              <w:rPr>
                <w:sz w:val="26"/>
                <w:szCs w:val="26"/>
              </w:rPr>
              <w:t>84</w:t>
            </w:r>
          </w:p>
        </w:tc>
        <w:tc>
          <w:tcPr>
            <w:tcW w:w="1419" w:type="dxa"/>
            <w:tcBorders>
              <w:top w:val="nil"/>
              <w:left w:val="nil"/>
              <w:bottom w:val="single" w:sz="4" w:space="0" w:color="auto"/>
              <w:right w:val="single" w:sz="4" w:space="0" w:color="auto"/>
            </w:tcBorders>
            <w:noWrap/>
            <w:vAlign w:val="center"/>
            <w:hideMark/>
          </w:tcPr>
          <w:p w14:paraId="18EC84FA" w14:textId="2E5E9F93" w:rsidR="00755A08" w:rsidRPr="002F73C3" w:rsidRDefault="00755A08" w:rsidP="00755A08">
            <w:pPr>
              <w:jc w:val="center"/>
              <w:rPr>
                <w:sz w:val="26"/>
                <w:szCs w:val="26"/>
              </w:rPr>
            </w:pPr>
            <w:r w:rsidRPr="002F73C3">
              <w:t>656</w:t>
            </w:r>
          </w:p>
        </w:tc>
        <w:tc>
          <w:tcPr>
            <w:tcW w:w="1418" w:type="dxa"/>
            <w:tcBorders>
              <w:top w:val="nil"/>
              <w:left w:val="nil"/>
              <w:bottom w:val="single" w:sz="4" w:space="0" w:color="auto"/>
              <w:right w:val="single" w:sz="4" w:space="0" w:color="auto"/>
            </w:tcBorders>
            <w:noWrap/>
            <w:vAlign w:val="center"/>
            <w:hideMark/>
          </w:tcPr>
          <w:p w14:paraId="44B61F6C" w14:textId="7F1C9866" w:rsidR="00755A08" w:rsidRPr="002F73C3" w:rsidRDefault="00755A08" w:rsidP="00755A08">
            <w:pPr>
              <w:jc w:val="center"/>
              <w:rPr>
                <w:sz w:val="26"/>
                <w:szCs w:val="26"/>
              </w:rPr>
            </w:pPr>
          </w:p>
        </w:tc>
      </w:tr>
      <w:tr w:rsidR="00755A08" w:rsidRPr="002F73C3" w14:paraId="2261DF14" w14:textId="77777777" w:rsidTr="00755A08">
        <w:trPr>
          <w:trHeight w:val="525"/>
        </w:trPr>
        <w:tc>
          <w:tcPr>
            <w:tcW w:w="708" w:type="dxa"/>
            <w:tcBorders>
              <w:top w:val="nil"/>
              <w:left w:val="single" w:sz="4" w:space="0" w:color="auto"/>
              <w:bottom w:val="single" w:sz="4" w:space="0" w:color="auto"/>
              <w:right w:val="single" w:sz="4" w:space="0" w:color="auto"/>
            </w:tcBorders>
            <w:vAlign w:val="center"/>
            <w:hideMark/>
          </w:tcPr>
          <w:p w14:paraId="4A04A6E8" w14:textId="77777777" w:rsidR="00755A08" w:rsidRPr="002F73C3" w:rsidRDefault="00755A08" w:rsidP="00755A08">
            <w:pPr>
              <w:jc w:val="center"/>
              <w:rPr>
                <w:sz w:val="26"/>
                <w:szCs w:val="26"/>
              </w:rPr>
            </w:pPr>
            <w:r w:rsidRPr="002F73C3">
              <w:rPr>
                <w:sz w:val="26"/>
                <w:szCs w:val="26"/>
              </w:rPr>
              <w:t>7</w:t>
            </w:r>
          </w:p>
        </w:tc>
        <w:tc>
          <w:tcPr>
            <w:tcW w:w="2802" w:type="dxa"/>
            <w:tcBorders>
              <w:top w:val="nil"/>
              <w:left w:val="nil"/>
              <w:bottom w:val="single" w:sz="4" w:space="0" w:color="auto"/>
              <w:right w:val="single" w:sz="4" w:space="0" w:color="auto"/>
            </w:tcBorders>
            <w:vAlign w:val="center"/>
            <w:hideMark/>
          </w:tcPr>
          <w:p w14:paraId="2F83E621" w14:textId="77777777" w:rsidR="00755A08" w:rsidRPr="002F73C3" w:rsidRDefault="00755A08" w:rsidP="00755A08">
            <w:pPr>
              <w:rPr>
                <w:sz w:val="26"/>
                <w:szCs w:val="26"/>
              </w:rPr>
            </w:pPr>
            <w:r w:rsidRPr="002F73C3">
              <w:rPr>
                <w:sz w:val="26"/>
                <w:szCs w:val="26"/>
              </w:rPr>
              <w:t>Máy ảnh</w:t>
            </w:r>
          </w:p>
        </w:tc>
        <w:tc>
          <w:tcPr>
            <w:tcW w:w="1119" w:type="dxa"/>
            <w:tcBorders>
              <w:top w:val="nil"/>
              <w:left w:val="nil"/>
              <w:bottom w:val="single" w:sz="4" w:space="0" w:color="auto"/>
              <w:right w:val="single" w:sz="4" w:space="0" w:color="auto"/>
            </w:tcBorders>
            <w:vAlign w:val="center"/>
            <w:hideMark/>
          </w:tcPr>
          <w:p w14:paraId="72203D47" w14:textId="77777777" w:rsidR="00755A08" w:rsidRPr="002F73C3" w:rsidRDefault="00755A08" w:rsidP="00755A08">
            <w:pPr>
              <w:jc w:val="center"/>
              <w:rPr>
                <w:sz w:val="26"/>
                <w:szCs w:val="26"/>
              </w:rPr>
            </w:pPr>
            <w:r w:rsidRPr="002F73C3">
              <w:rPr>
                <w:sz w:val="26"/>
                <w:szCs w:val="26"/>
              </w:rPr>
              <w:t>Cái</w:t>
            </w:r>
          </w:p>
        </w:tc>
        <w:tc>
          <w:tcPr>
            <w:tcW w:w="1006" w:type="dxa"/>
            <w:tcBorders>
              <w:top w:val="nil"/>
              <w:left w:val="nil"/>
              <w:bottom w:val="single" w:sz="4" w:space="0" w:color="auto"/>
              <w:right w:val="single" w:sz="4" w:space="0" w:color="auto"/>
            </w:tcBorders>
            <w:vAlign w:val="center"/>
            <w:hideMark/>
          </w:tcPr>
          <w:p w14:paraId="59DBBCF6" w14:textId="77777777" w:rsidR="00755A08" w:rsidRPr="002F73C3" w:rsidRDefault="00755A08" w:rsidP="00755A08">
            <w:pPr>
              <w:jc w:val="center"/>
              <w:rPr>
                <w:sz w:val="26"/>
                <w:szCs w:val="26"/>
              </w:rPr>
            </w:pPr>
            <w:r w:rsidRPr="002F73C3">
              <w:rPr>
                <w:sz w:val="26"/>
                <w:szCs w:val="26"/>
              </w:rPr>
              <w:t> </w:t>
            </w:r>
          </w:p>
        </w:tc>
        <w:tc>
          <w:tcPr>
            <w:tcW w:w="1134" w:type="dxa"/>
            <w:tcBorders>
              <w:top w:val="nil"/>
              <w:left w:val="nil"/>
              <w:bottom w:val="single" w:sz="4" w:space="0" w:color="auto"/>
              <w:right w:val="single" w:sz="4" w:space="0" w:color="auto"/>
            </w:tcBorders>
            <w:vAlign w:val="center"/>
            <w:hideMark/>
          </w:tcPr>
          <w:p w14:paraId="5DED000F" w14:textId="72864191" w:rsidR="00755A08" w:rsidRPr="002F73C3" w:rsidRDefault="00755A08" w:rsidP="00755A08">
            <w:pPr>
              <w:jc w:val="center"/>
              <w:rPr>
                <w:sz w:val="26"/>
                <w:szCs w:val="26"/>
              </w:rPr>
            </w:pPr>
            <w:r w:rsidRPr="002F73C3">
              <w:rPr>
                <w:sz w:val="26"/>
                <w:szCs w:val="26"/>
              </w:rPr>
              <w:t>60</w:t>
            </w:r>
          </w:p>
        </w:tc>
        <w:tc>
          <w:tcPr>
            <w:tcW w:w="1419" w:type="dxa"/>
            <w:tcBorders>
              <w:top w:val="nil"/>
              <w:left w:val="nil"/>
              <w:bottom w:val="single" w:sz="4" w:space="0" w:color="auto"/>
              <w:right w:val="single" w:sz="4" w:space="0" w:color="auto"/>
            </w:tcBorders>
            <w:noWrap/>
            <w:vAlign w:val="center"/>
            <w:hideMark/>
          </w:tcPr>
          <w:p w14:paraId="6C798B1E" w14:textId="070F84A2" w:rsidR="00755A08" w:rsidRPr="002F73C3" w:rsidRDefault="00755A08" w:rsidP="00755A08">
            <w:pPr>
              <w:jc w:val="center"/>
              <w:rPr>
                <w:sz w:val="26"/>
                <w:szCs w:val="26"/>
              </w:rPr>
            </w:pPr>
          </w:p>
        </w:tc>
        <w:tc>
          <w:tcPr>
            <w:tcW w:w="1418" w:type="dxa"/>
            <w:tcBorders>
              <w:top w:val="nil"/>
              <w:left w:val="nil"/>
              <w:bottom w:val="single" w:sz="4" w:space="0" w:color="auto"/>
              <w:right w:val="single" w:sz="4" w:space="0" w:color="auto"/>
            </w:tcBorders>
            <w:noWrap/>
            <w:vAlign w:val="center"/>
            <w:hideMark/>
          </w:tcPr>
          <w:p w14:paraId="0DDAEA79" w14:textId="700D60C5" w:rsidR="00755A08" w:rsidRPr="002F73C3" w:rsidRDefault="00755A08" w:rsidP="00755A08">
            <w:pPr>
              <w:jc w:val="center"/>
              <w:rPr>
                <w:sz w:val="26"/>
                <w:szCs w:val="26"/>
              </w:rPr>
            </w:pPr>
            <w:r w:rsidRPr="002F73C3">
              <w:t>1.763</w:t>
            </w:r>
          </w:p>
        </w:tc>
      </w:tr>
    </w:tbl>
    <w:p w14:paraId="1030DC7F" w14:textId="73A9E9C1" w:rsidR="001969F8" w:rsidRPr="002F73C3" w:rsidRDefault="001969F8" w:rsidP="00505D0A">
      <w:pPr>
        <w:spacing w:before="60" w:after="60" w:line="360" w:lineRule="exact"/>
        <w:ind w:firstLine="360"/>
        <w:rPr>
          <w:sz w:val="28"/>
          <w:szCs w:val="28"/>
        </w:rPr>
      </w:pPr>
      <w:r w:rsidRPr="002F73C3">
        <w:rPr>
          <w:b/>
          <w:bCs/>
          <w:i/>
          <w:iCs/>
          <w:sz w:val="28"/>
          <w:szCs w:val="28"/>
        </w:rPr>
        <w:t>Ghi chú:</w:t>
      </w:r>
    </w:p>
    <w:p w14:paraId="283F26CF" w14:textId="166ADD4C" w:rsidR="00A85266" w:rsidRPr="002F73C3" w:rsidRDefault="00A85266" w:rsidP="00505D0A">
      <w:pPr>
        <w:spacing w:before="60" w:after="60" w:line="360" w:lineRule="exact"/>
        <w:ind w:firstLine="720"/>
        <w:jc w:val="both"/>
        <w:rPr>
          <w:sz w:val="28"/>
          <w:szCs w:val="28"/>
        </w:rPr>
      </w:pPr>
      <w:r w:rsidRPr="002F73C3">
        <w:rPr>
          <w:sz w:val="28"/>
          <w:szCs w:val="28"/>
        </w:rPr>
        <w:t xml:space="preserve">1. </w:t>
      </w:r>
      <w:r w:rsidR="0031711A" w:rsidRPr="002F73C3">
        <w:rPr>
          <w:sz w:val="28"/>
          <w:szCs w:val="28"/>
        </w:rPr>
        <w:t>Định mức tại Bảng 0</w:t>
      </w:r>
      <w:r w:rsidR="009057FC" w:rsidRPr="002F73C3">
        <w:rPr>
          <w:sz w:val="28"/>
          <w:szCs w:val="28"/>
        </w:rPr>
        <w:t>9</w:t>
      </w:r>
      <w:r w:rsidR="0031711A" w:rsidRPr="002F73C3">
        <w:rPr>
          <w:sz w:val="28"/>
          <w:szCs w:val="28"/>
        </w:rPr>
        <w:t xml:space="preserve"> áp dụng cho tỉnh Lạng Sơn theo Nghị quyết 1672/NQ-UBTVQH15 sắp xếp các đơn vị hành chính cấp xã của tỉnh Lạng Sơn năm 2025 với 65 đơn vị hành chính cấp xã, trong đó gồm 4 phường, 61 xã</w:t>
      </w:r>
      <w:r w:rsidRPr="002F73C3">
        <w:rPr>
          <w:sz w:val="28"/>
          <w:szCs w:val="28"/>
        </w:rPr>
        <w:t>.</w:t>
      </w:r>
    </w:p>
    <w:p w14:paraId="5C85CFE0" w14:textId="49ADC44A" w:rsidR="00947494" w:rsidRPr="002F73C3" w:rsidRDefault="00947494" w:rsidP="00505D0A">
      <w:pPr>
        <w:spacing w:before="60" w:after="60" w:line="360" w:lineRule="exact"/>
        <w:ind w:firstLine="720"/>
        <w:jc w:val="both"/>
        <w:rPr>
          <w:sz w:val="28"/>
          <w:szCs w:val="28"/>
        </w:rPr>
      </w:pPr>
      <w:r w:rsidRPr="002F73C3">
        <w:rPr>
          <w:sz w:val="28"/>
          <w:szCs w:val="28"/>
        </w:rPr>
        <w:t xml:space="preserve">2. Cơ cấu sử dụng máy móc thiết bị theo nội dung công việc xây dựng bảng giá đất được xác định </w:t>
      </w:r>
      <w:r w:rsidR="00792310" w:rsidRPr="002F73C3">
        <w:rPr>
          <w:sz w:val="28"/>
          <w:szCs w:val="28"/>
        </w:rPr>
        <w:t>theo Bảng 06.</w:t>
      </w:r>
    </w:p>
    <w:p w14:paraId="7FA4505F" w14:textId="77777777" w:rsidR="00947494" w:rsidRPr="002F73C3" w:rsidRDefault="00947494" w:rsidP="00505D0A">
      <w:pPr>
        <w:spacing w:before="60" w:after="60" w:line="360" w:lineRule="exact"/>
        <w:ind w:firstLine="720"/>
        <w:jc w:val="both"/>
        <w:rPr>
          <w:szCs w:val="28"/>
        </w:rPr>
      </w:pPr>
    </w:p>
    <w:p w14:paraId="2289ED84" w14:textId="77777777" w:rsidR="00A85266" w:rsidRPr="002F73C3" w:rsidRDefault="00A85266" w:rsidP="00505D0A">
      <w:pPr>
        <w:spacing w:before="120"/>
        <w:jc w:val="center"/>
        <w:rPr>
          <w:b/>
          <w:bCs/>
          <w:sz w:val="28"/>
          <w:szCs w:val="28"/>
        </w:rPr>
      </w:pPr>
    </w:p>
    <w:p w14:paraId="12C85414" w14:textId="77777777" w:rsidR="00A85266" w:rsidRPr="002F73C3" w:rsidRDefault="00A85266" w:rsidP="00505D0A">
      <w:pPr>
        <w:spacing w:before="120"/>
        <w:jc w:val="center"/>
        <w:rPr>
          <w:b/>
          <w:bCs/>
          <w:sz w:val="28"/>
          <w:szCs w:val="28"/>
        </w:rPr>
      </w:pPr>
    </w:p>
    <w:p w14:paraId="14C23245" w14:textId="77777777" w:rsidR="00A85266" w:rsidRPr="002F73C3" w:rsidRDefault="00A85266" w:rsidP="00505D0A">
      <w:pPr>
        <w:spacing w:before="120"/>
        <w:jc w:val="center"/>
        <w:rPr>
          <w:b/>
          <w:bCs/>
          <w:sz w:val="28"/>
          <w:szCs w:val="28"/>
        </w:rPr>
      </w:pPr>
    </w:p>
    <w:p w14:paraId="57038E4E" w14:textId="77777777" w:rsidR="00A85266" w:rsidRPr="002F73C3" w:rsidRDefault="00A85266" w:rsidP="00505D0A">
      <w:pPr>
        <w:spacing w:before="120"/>
        <w:jc w:val="center"/>
        <w:rPr>
          <w:b/>
          <w:bCs/>
          <w:sz w:val="28"/>
          <w:szCs w:val="28"/>
        </w:rPr>
      </w:pPr>
    </w:p>
    <w:p w14:paraId="1F0693D8" w14:textId="77777777" w:rsidR="00A85266" w:rsidRPr="002F73C3" w:rsidRDefault="00A85266" w:rsidP="00505D0A">
      <w:pPr>
        <w:spacing w:before="120"/>
        <w:jc w:val="center"/>
        <w:rPr>
          <w:b/>
          <w:bCs/>
          <w:sz w:val="28"/>
          <w:szCs w:val="28"/>
        </w:rPr>
      </w:pPr>
    </w:p>
    <w:p w14:paraId="138976C1" w14:textId="77777777" w:rsidR="00A85266" w:rsidRPr="002F73C3" w:rsidRDefault="00A85266" w:rsidP="00505D0A">
      <w:pPr>
        <w:spacing w:before="120"/>
        <w:jc w:val="center"/>
        <w:rPr>
          <w:b/>
          <w:bCs/>
          <w:sz w:val="28"/>
          <w:szCs w:val="28"/>
        </w:rPr>
      </w:pPr>
    </w:p>
    <w:p w14:paraId="06717E4E" w14:textId="77777777" w:rsidR="00A85266" w:rsidRPr="002F73C3" w:rsidRDefault="00A85266" w:rsidP="00505D0A">
      <w:pPr>
        <w:spacing w:before="120"/>
        <w:jc w:val="center"/>
        <w:rPr>
          <w:b/>
          <w:bCs/>
          <w:sz w:val="28"/>
          <w:szCs w:val="28"/>
        </w:rPr>
      </w:pPr>
    </w:p>
    <w:p w14:paraId="6B32755F" w14:textId="77777777" w:rsidR="00A85266" w:rsidRPr="002F73C3" w:rsidRDefault="00A85266" w:rsidP="00505D0A">
      <w:pPr>
        <w:spacing w:before="120"/>
        <w:jc w:val="center"/>
        <w:rPr>
          <w:b/>
          <w:bCs/>
          <w:sz w:val="28"/>
          <w:szCs w:val="28"/>
        </w:rPr>
      </w:pPr>
    </w:p>
    <w:p w14:paraId="4D6C44CA" w14:textId="77777777" w:rsidR="00792310" w:rsidRPr="002F73C3" w:rsidRDefault="00792310" w:rsidP="00505D0A">
      <w:pPr>
        <w:spacing w:before="120"/>
        <w:jc w:val="center"/>
        <w:rPr>
          <w:b/>
          <w:bCs/>
          <w:sz w:val="28"/>
          <w:szCs w:val="28"/>
        </w:rPr>
      </w:pPr>
    </w:p>
    <w:p w14:paraId="4D97D372" w14:textId="77777777" w:rsidR="00792310" w:rsidRPr="002F73C3" w:rsidRDefault="00792310" w:rsidP="00505D0A">
      <w:pPr>
        <w:spacing w:before="120"/>
        <w:jc w:val="center"/>
        <w:rPr>
          <w:b/>
          <w:bCs/>
          <w:sz w:val="28"/>
          <w:szCs w:val="28"/>
        </w:rPr>
      </w:pPr>
    </w:p>
    <w:p w14:paraId="5497A2FD" w14:textId="77777777" w:rsidR="00792310" w:rsidRPr="002F73C3" w:rsidRDefault="00792310" w:rsidP="00505D0A">
      <w:pPr>
        <w:spacing w:before="120"/>
        <w:jc w:val="center"/>
        <w:rPr>
          <w:b/>
          <w:bCs/>
          <w:sz w:val="28"/>
          <w:szCs w:val="28"/>
        </w:rPr>
      </w:pPr>
    </w:p>
    <w:p w14:paraId="5854B74C" w14:textId="77777777" w:rsidR="00792310" w:rsidRPr="002F73C3" w:rsidRDefault="00792310" w:rsidP="00505D0A">
      <w:pPr>
        <w:spacing w:before="120"/>
        <w:jc w:val="center"/>
        <w:rPr>
          <w:b/>
          <w:bCs/>
          <w:sz w:val="28"/>
          <w:szCs w:val="28"/>
        </w:rPr>
      </w:pPr>
    </w:p>
    <w:p w14:paraId="344D2EBB" w14:textId="77777777" w:rsidR="00A85266" w:rsidRPr="002F73C3" w:rsidRDefault="00A85266" w:rsidP="00505D0A">
      <w:pPr>
        <w:spacing w:before="120"/>
        <w:jc w:val="center"/>
        <w:rPr>
          <w:b/>
          <w:bCs/>
          <w:sz w:val="28"/>
          <w:szCs w:val="28"/>
        </w:rPr>
      </w:pPr>
    </w:p>
    <w:p w14:paraId="643A264D" w14:textId="77777777" w:rsidR="00A85266" w:rsidRPr="002F73C3" w:rsidRDefault="00A85266" w:rsidP="00505D0A">
      <w:pPr>
        <w:spacing w:before="120"/>
        <w:jc w:val="center"/>
        <w:rPr>
          <w:b/>
          <w:bCs/>
          <w:sz w:val="28"/>
          <w:szCs w:val="28"/>
        </w:rPr>
      </w:pPr>
    </w:p>
    <w:p w14:paraId="10FEAA39" w14:textId="77777777" w:rsidR="00A85266" w:rsidRPr="002F73C3" w:rsidRDefault="00A85266" w:rsidP="00505D0A">
      <w:pPr>
        <w:spacing w:before="120"/>
        <w:jc w:val="center"/>
        <w:rPr>
          <w:b/>
          <w:bCs/>
          <w:sz w:val="28"/>
          <w:szCs w:val="28"/>
        </w:rPr>
      </w:pPr>
    </w:p>
    <w:p w14:paraId="6E53990C" w14:textId="7ABAA822" w:rsidR="001969F8" w:rsidRPr="002F73C3" w:rsidRDefault="0044190E" w:rsidP="00505D0A">
      <w:pPr>
        <w:spacing w:before="120"/>
        <w:jc w:val="center"/>
        <w:rPr>
          <w:sz w:val="28"/>
          <w:szCs w:val="28"/>
        </w:rPr>
      </w:pPr>
      <w:r w:rsidRPr="002F73C3">
        <w:rPr>
          <w:b/>
          <w:bCs/>
          <w:sz w:val="28"/>
          <w:szCs w:val="28"/>
        </w:rPr>
        <w:lastRenderedPageBreak/>
        <w:t>PHỤ LỤC II</w:t>
      </w:r>
    </w:p>
    <w:p w14:paraId="18234E4F" w14:textId="7D8F3BDE" w:rsidR="001969F8" w:rsidRPr="002F73C3" w:rsidRDefault="0044190E" w:rsidP="007D48F4">
      <w:pPr>
        <w:spacing w:before="120"/>
        <w:jc w:val="center"/>
        <w:rPr>
          <w:b/>
          <w:bCs/>
          <w:sz w:val="28"/>
          <w:szCs w:val="28"/>
        </w:rPr>
      </w:pPr>
      <w:r w:rsidRPr="002F73C3">
        <w:rPr>
          <w:b/>
          <w:bCs/>
          <w:sz w:val="28"/>
          <w:szCs w:val="28"/>
        </w:rPr>
        <w:t>ĐỊNH MỨC KINH TẾ - KỸ THUẬT ĐIỀU CHỈNH, SỬA ĐỔI, BỔ SUNG BẢNG GIÁ ĐẤT THEO KHU VỰC, VỊ TRÍ ĐẤT</w:t>
      </w:r>
    </w:p>
    <w:p w14:paraId="3F4BB439" w14:textId="58409A83" w:rsidR="009568A1" w:rsidRPr="002F73C3" w:rsidRDefault="009568A1" w:rsidP="00505D0A">
      <w:pPr>
        <w:spacing w:before="120"/>
        <w:jc w:val="center"/>
        <w:rPr>
          <w:spacing w:val="10"/>
          <w:sz w:val="28"/>
          <w:szCs w:val="28"/>
          <w:lang w:val="vi-VN"/>
        </w:rPr>
      </w:pPr>
      <w:r w:rsidRPr="002F73C3">
        <w:rPr>
          <w:i/>
          <w:iCs/>
          <w:spacing w:val="10"/>
          <w:sz w:val="28"/>
          <w:szCs w:val="28"/>
          <w:lang w:val="vi-VN"/>
        </w:rPr>
        <w:t>(</w:t>
      </w:r>
      <w:r w:rsidRPr="002F73C3">
        <w:rPr>
          <w:i/>
          <w:iCs/>
          <w:spacing w:val="10"/>
          <w:sz w:val="28"/>
          <w:szCs w:val="28"/>
        </w:rPr>
        <w:t>Ban hành k</w:t>
      </w:r>
      <w:r w:rsidRPr="002F73C3">
        <w:rPr>
          <w:i/>
          <w:iCs/>
          <w:spacing w:val="10"/>
          <w:sz w:val="28"/>
          <w:szCs w:val="28"/>
          <w:lang w:val="vi-VN"/>
        </w:rPr>
        <w:t xml:space="preserve">èm theo Quyết định số </w:t>
      </w:r>
      <w:r w:rsidR="00A85266" w:rsidRPr="002F73C3">
        <w:rPr>
          <w:i/>
          <w:iCs/>
          <w:spacing w:val="10"/>
          <w:sz w:val="28"/>
          <w:szCs w:val="28"/>
        </w:rPr>
        <w:t>…</w:t>
      </w:r>
      <w:r w:rsidRPr="002F73C3">
        <w:rPr>
          <w:i/>
          <w:iCs/>
          <w:spacing w:val="10"/>
          <w:sz w:val="28"/>
          <w:szCs w:val="28"/>
          <w:lang w:val="vi-VN"/>
        </w:rPr>
        <w:t xml:space="preserve"> /202</w:t>
      </w:r>
      <w:r w:rsidR="00CB4693" w:rsidRPr="002F73C3">
        <w:rPr>
          <w:i/>
          <w:iCs/>
          <w:spacing w:val="10"/>
          <w:sz w:val="28"/>
          <w:szCs w:val="28"/>
        </w:rPr>
        <w:t>6</w:t>
      </w:r>
      <w:r w:rsidRPr="002F73C3">
        <w:rPr>
          <w:i/>
          <w:iCs/>
          <w:spacing w:val="10"/>
          <w:sz w:val="28"/>
          <w:szCs w:val="28"/>
          <w:lang w:val="vi-VN"/>
        </w:rPr>
        <w:t>/QĐ-UBND)</w:t>
      </w:r>
    </w:p>
    <w:p w14:paraId="1D7FFB4D" w14:textId="011C1426" w:rsidR="001969F8" w:rsidRPr="002F73C3" w:rsidRDefault="009568A1" w:rsidP="00505D0A">
      <w:pPr>
        <w:spacing w:before="60" w:after="60" w:line="360" w:lineRule="exact"/>
        <w:rPr>
          <w:sz w:val="28"/>
          <w:szCs w:val="28"/>
          <w:lang w:val="vi-VN"/>
        </w:rPr>
      </w:pPr>
      <w:bookmarkStart w:id="22" w:name="_Hlk202681307"/>
      <w:r w:rsidRPr="002F73C3">
        <w:rPr>
          <w:b/>
          <w:bCs/>
          <w:sz w:val="28"/>
          <w:szCs w:val="28"/>
          <w:lang w:val="vi-VN"/>
        </w:rPr>
        <w:t>I</w:t>
      </w:r>
      <w:r w:rsidR="001969F8" w:rsidRPr="002F73C3">
        <w:rPr>
          <w:b/>
          <w:bCs/>
          <w:sz w:val="28"/>
          <w:szCs w:val="28"/>
          <w:lang w:val="vi-VN"/>
        </w:rPr>
        <w:t>. Định mức lao động</w:t>
      </w:r>
    </w:p>
    <w:p w14:paraId="51D88134" w14:textId="3044FEB9" w:rsidR="001969F8" w:rsidRPr="002F73C3" w:rsidRDefault="001969F8" w:rsidP="00505D0A">
      <w:pPr>
        <w:spacing w:before="60" w:after="60"/>
        <w:jc w:val="right"/>
        <w:rPr>
          <w:sz w:val="28"/>
          <w:szCs w:val="28"/>
          <w:lang w:val="vi-VN"/>
        </w:rPr>
      </w:pPr>
      <w:r w:rsidRPr="002F73C3">
        <w:rPr>
          <w:sz w:val="28"/>
          <w:szCs w:val="28"/>
          <w:lang w:val="vi-VN"/>
        </w:rPr>
        <w:t xml:space="preserve">Bảng </w:t>
      </w:r>
      <w:r w:rsidR="00947494" w:rsidRPr="002F73C3">
        <w:rPr>
          <w:sz w:val="28"/>
          <w:szCs w:val="28"/>
          <w:lang w:val="vi-VN"/>
        </w:rPr>
        <w:t>1</w:t>
      </w:r>
      <w:r w:rsidRPr="002F73C3">
        <w:rPr>
          <w:sz w:val="28"/>
          <w:szCs w:val="28"/>
          <w:lang w:val="vi-VN"/>
        </w:rPr>
        <w:t>0</w:t>
      </w:r>
    </w:p>
    <w:tbl>
      <w:tblPr>
        <w:tblW w:w="5000" w:type="pct"/>
        <w:jc w:val="center"/>
        <w:tblLayout w:type="fixed"/>
        <w:tblLook w:val="04A0" w:firstRow="1" w:lastRow="0" w:firstColumn="1" w:lastColumn="0" w:noHBand="0" w:noVBand="1"/>
      </w:tblPr>
      <w:tblGrid>
        <w:gridCol w:w="894"/>
        <w:gridCol w:w="3702"/>
        <w:gridCol w:w="1799"/>
        <w:gridCol w:w="1466"/>
        <w:gridCol w:w="1709"/>
      </w:tblGrid>
      <w:tr w:rsidR="001969F8" w:rsidRPr="002F73C3" w14:paraId="31DE9AAB" w14:textId="77777777" w:rsidTr="00E63378">
        <w:trPr>
          <w:trHeight w:val="820"/>
          <w:tblHeader/>
          <w:jc w:val="center"/>
        </w:trPr>
        <w:tc>
          <w:tcPr>
            <w:tcW w:w="467" w:type="pct"/>
            <w:vMerge w:val="restart"/>
            <w:tcBorders>
              <w:top w:val="single" w:sz="4" w:space="0" w:color="auto"/>
              <w:left w:val="single" w:sz="4" w:space="0" w:color="auto"/>
              <w:bottom w:val="single" w:sz="4" w:space="0" w:color="auto"/>
              <w:right w:val="single" w:sz="4" w:space="0" w:color="auto"/>
            </w:tcBorders>
            <w:vAlign w:val="center"/>
            <w:hideMark/>
          </w:tcPr>
          <w:p w14:paraId="79E1859F" w14:textId="77777777" w:rsidR="001969F8" w:rsidRPr="002F73C3" w:rsidRDefault="001969F8" w:rsidP="00505D0A">
            <w:pPr>
              <w:jc w:val="center"/>
              <w:rPr>
                <w:b/>
                <w:bCs/>
                <w:sz w:val="28"/>
                <w:szCs w:val="28"/>
              </w:rPr>
            </w:pPr>
            <w:r w:rsidRPr="002F73C3">
              <w:rPr>
                <w:b/>
                <w:bCs/>
                <w:sz w:val="28"/>
                <w:szCs w:val="28"/>
              </w:rPr>
              <w:t>STT</w:t>
            </w:r>
          </w:p>
        </w:tc>
        <w:tc>
          <w:tcPr>
            <w:tcW w:w="193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D02DE1" w14:textId="77777777" w:rsidR="001969F8" w:rsidRPr="002F73C3" w:rsidRDefault="001969F8" w:rsidP="00505D0A">
            <w:pPr>
              <w:jc w:val="center"/>
              <w:rPr>
                <w:b/>
                <w:bCs/>
                <w:sz w:val="28"/>
                <w:szCs w:val="28"/>
              </w:rPr>
            </w:pPr>
            <w:r w:rsidRPr="002F73C3">
              <w:rPr>
                <w:b/>
                <w:bCs/>
                <w:sz w:val="28"/>
                <w:szCs w:val="28"/>
              </w:rPr>
              <w:t>Nội dung công việc</w:t>
            </w:r>
          </w:p>
        </w:tc>
        <w:tc>
          <w:tcPr>
            <w:tcW w:w="94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C7CFA29" w14:textId="77777777" w:rsidR="001969F8" w:rsidRPr="002F73C3" w:rsidRDefault="001969F8" w:rsidP="00505D0A">
            <w:pPr>
              <w:jc w:val="center"/>
              <w:rPr>
                <w:b/>
                <w:bCs/>
                <w:sz w:val="28"/>
                <w:szCs w:val="28"/>
              </w:rPr>
            </w:pPr>
            <w:r w:rsidRPr="002F73C3">
              <w:rPr>
                <w:b/>
                <w:bCs/>
                <w:sz w:val="28"/>
                <w:szCs w:val="28"/>
              </w:rPr>
              <w:t>Định biên</w:t>
            </w:r>
          </w:p>
        </w:tc>
        <w:tc>
          <w:tcPr>
            <w:tcW w:w="1659" w:type="pct"/>
            <w:gridSpan w:val="2"/>
            <w:tcBorders>
              <w:top w:val="single" w:sz="4" w:space="0" w:color="auto"/>
              <w:left w:val="nil"/>
              <w:bottom w:val="single" w:sz="4" w:space="0" w:color="auto"/>
              <w:right w:val="single" w:sz="4" w:space="0" w:color="auto"/>
            </w:tcBorders>
            <w:shd w:val="clear" w:color="000000" w:fill="FFFFFF"/>
            <w:vAlign w:val="center"/>
          </w:tcPr>
          <w:p w14:paraId="4195E68A" w14:textId="57D791B0" w:rsidR="001969F8" w:rsidRPr="002F73C3" w:rsidRDefault="001969F8" w:rsidP="00505D0A">
            <w:pPr>
              <w:jc w:val="center"/>
              <w:rPr>
                <w:b/>
                <w:bCs/>
                <w:sz w:val="28"/>
                <w:szCs w:val="28"/>
              </w:rPr>
            </w:pPr>
            <w:r w:rsidRPr="002F73C3">
              <w:rPr>
                <w:b/>
                <w:bCs/>
                <w:sz w:val="28"/>
                <w:szCs w:val="28"/>
              </w:rPr>
              <w:t>Định mức</w:t>
            </w:r>
          </w:p>
          <w:p w14:paraId="2EBA0856" w14:textId="77777777" w:rsidR="001969F8" w:rsidRPr="002F73C3" w:rsidRDefault="001969F8" w:rsidP="00505D0A">
            <w:pPr>
              <w:jc w:val="center"/>
              <w:rPr>
                <w:b/>
                <w:bCs/>
                <w:sz w:val="28"/>
                <w:szCs w:val="28"/>
              </w:rPr>
            </w:pPr>
            <w:r w:rsidRPr="002F73C3">
              <w:rPr>
                <w:i/>
                <w:iCs/>
                <w:sz w:val="28"/>
                <w:szCs w:val="28"/>
              </w:rPr>
              <w:t>(công nhóm/tỉnh)</w:t>
            </w:r>
          </w:p>
        </w:tc>
      </w:tr>
      <w:tr w:rsidR="001969F8" w:rsidRPr="002F73C3" w14:paraId="1C56F8D5" w14:textId="77777777" w:rsidTr="00E63378">
        <w:trPr>
          <w:trHeight w:val="515"/>
          <w:tblHeader/>
          <w:jc w:val="center"/>
        </w:trPr>
        <w:tc>
          <w:tcPr>
            <w:tcW w:w="467" w:type="pct"/>
            <w:vMerge/>
            <w:tcBorders>
              <w:top w:val="single" w:sz="4" w:space="0" w:color="auto"/>
              <w:left w:val="single" w:sz="4" w:space="0" w:color="auto"/>
              <w:bottom w:val="single" w:sz="4" w:space="0" w:color="auto"/>
              <w:right w:val="single" w:sz="4" w:space="0" w:color="auto"/>
            </w:tcBorders>
            <w:vAlign w:val="center"/>
            <w:hideMark/>
          </w:tcPr>
          <w:p w14:paraId="43E05A47" w14:textId="77777777" w:rsidR="001969F8" w:rsidRPr="002F73C3" w:rsidRDefault="001969F8" w:rsidP="00505D0A">
            <w:pPr>
              <w:rPr>
                <w:b/>
                <w:bCs/>
                <w:sz w:val="28"/>
                <w:szCs w:val="28"/>
              </w:rPr>
            </w:pPr>
          </w:p>
        </w:tc>
        <w:tc>
          <w:tcPr>
            <w:tcW w:w="1934" w:type="pct"/>
            <w:vMerge/>
            <w:tcBorders>
              <w:top w:val="single" w:sz="4" w:space="0" w:color="auto"/>
              <w:left w:val="single" w:sz="4" w:space="0" w:color="auto"/>
              <w:bottom w:val="single" w:sz="4" w:space="0" w:color="auto"/>
              <w:right w:val="single" w:sz="4" w:space="0" w:color="auto"/>
            </w:tcBorders>
            <w:vAlign w:val="center"/>
            <w:hideMark/>
          </w:tcPr>
          <w:p w14:paraId="10F42C90" w14:textId="77777777" w:rsidR="001969F8" w:rsidRPr="002F73C3" w:rsidRDefault="001969F8" w:rsidP="00505D0A">
            <w:pPr>
              <w:rPr>
                <w:b/>
                <w:bCs/>
                <w:sz w:val="28"/>
                <w:szCs w:val="28"/>
              </w:rPr>
            </w:pPr>
          </w:p>
        </w:tc>
        <w:tc>
          <w:tcPr>
            <w:tcW w:w="940" w:type="pct"/>
            <w:vMerge/>
            <w:tcBorders>
              <w:top w:val="single" w:sz="4" w:space="0" w:color="auto"/>
              <w:left w:val="single" w:sz="4" w:space="0" w:color="auto"/>
              <w:bottom w:val="single" w:sz="4" w:space="0" w:color="auto"/>
              <w:right w:val="single" w:sz="4" w:space="0" w:color="auto"/>
            </w:tcBorders>
            <w:vAlign w:val="center"/>
            <w:hideMark/>
          </w:tcPr>
          <w:p w14:paraId="025E50D4" w14:textId="77777777" w:rsidR="001969F8" w:rsidRPr="002F73C3" w:rsidRDefault="001969F8" w:rsidP="00505D0A">
            <w:pPr>
              <w:rPr>
                <w:b/>
                <w:bCs/>
                <w:sz w:val="28"/>
                <w:szCs w:val="28"/>
              </w:rPr>
            </w:pPr>
          </w:p>
        </w:tc>
        <w:tc>
          <w:tcPr>
            <w:tcW w:w="766" w:type="pct"/>
            <w:tcBorders>
              <w:top w:val="single" w:sz="4" w:space="0" w:color="auto"/>
              <w:left w:val="nil"/>
              <w:bottom w:val="single" w:sz="4" w:space="0" w:color="auto"/>
              <w:right w:val="single" w:sz="4" w:space="0" w:color="auto"/>
            </w:tcBorders>
            <w:shd w:val="clear" w:color="000000" w:fill="FFFFFF"/>
            <w:vAlign w:val="center"/>
          </w:tcPr>
          <w:p w14:paraId="774F978D" w14:textId="77777777" w:rsidR="001969F8" w:rsidRPr="002F73C3" w:rsidRDefault="001969F8" w:rsidP="00505D0A">
            <w:pPr>
              <w:jc w:val="center"/>
              <w:rPr>
                <w:sz w:val="28"/>
                <w:szCs w:val="28"/>
              </w:rPr>
            </w:pPr>
            <w:r w:rsidRPr="002F73C3">
              <w:rPr>
                <w:sz w:val="28"/>
                <w:szCs w:val="28"/>
              </w:rPr>
              <w:t>Nội nghiệp</w:t>
            </w:r>
          </w:p>
        </w:tc>
        <w:tc>
          <w:tcPr>
            <w:tcW w:w="893" w:type="pct"/>
            <w:tcBorders>
              <w:top w:val="single" w:sz="4" w:space="0" w:color="auto"/>
              <w:left w:val="nil"/>
              <w:bottom w:val="single" w:sz="4" w:space="0" w:color="auto"/>
              <w:right w:val="single" w:sz="4" w:space="0" w:color="auto"/>
            </w:tcBorders>
            <w:shd w:val="clear" w:color="000000" w:fill="FFFFFF"/>
            <w:vAlign w:val="center"/>
          </w:tcPr>
          <w:p w14:paraId="4375E174" w14:textId="77777777" w:rsidR="001969F8" w:rsidRPr="002F73C3" w:rsidRDefault="001969F8" w:rsidP="00505D0A">
            <w:pPr>
              <w:jc w:val="center"/>
              <w:rPr>
                <w:sz w:val="28"/>
                <w:szCs w:val="28"/>
              </w:rPr>
            </w:pPr>
            <w:r w:rsidRPr="002F73C3">
              <w:rPr>
                <w:sz w:val="28"/>
                <w:szCs w:val="28"/>
              </w:rPr>
              <w:t>Ngoại nghiệp</w:t>
            </w:r>
          </w:p>
        </w:tc>
      </w:tr>
      <w:tr w:rsidR="001969F8" w:rsidRPr="002F73C3" w14:paraId="02DAC874" w14:textId="77777777" w:rsidTr="00E63378">
        <w:trPr>
          <w:trHeight w:val="747"/>
          <w:jc w:val="center"/>
        </w:trPr>
        <w:tc>
          <w:tcPr>
            <w:tcW w:w="467" w:type="pct"/>
            <w:tcBorders>
              <w:top w:val="nil"/>
              <w:left w:val="single" w:sz="4" w:space="0" w:color="auto"/>
              <w:bottom w:val="single" w:sz="4" w:space="0" w:color="auto"/>
              <w:right w:val="single" w:sz="4" w:space="0" w:color="auto"/>
            </w:tcBorders>
            <w:vAlign w:val="center"/>
            <w:hideMark/>
          </w:tcPr>
          <w:p w14:paraId="4F94C71D" w14:textId="77777777" w:rsidR="001969F8" w:rsidRPr="002F73C3" w:rsidRDefault="001969F8" w:rsidP="00505D0A">
            <w:pPr>
              <w:jc w:val="center"/>
              <w:rPr>
                <w:b/>
                <w:bCs/>
                <w:sz w:val="28"/>
                <w:szCs w:val="28"/>
              </w:rPr>
            </w:pPr>
            <w:r w:rsidRPr="002F73C3">
              <w:rPr>
                <w:b/>
                <w:bCs/>
                <w:sz w:val="28"/>
                <w:szCs w:val="28"/>
              </w:rPr>
              <w:t>1</w:t>
            </w:r>
          </w:p>
        </w:tc>
        <w:tc>
          <w:tcPr>
            <w:tcW w:w="1934" w:type="pct"/>
            <w:tcBorders>
              <w:top w:val="nil"/>
              <w:left w:val="nil"/>
              <w:bottom w:val="single" w:sz="4" w:space="0" w:color="auto"/>
              <w:right w:val="single" w:sz="4" w:space="0" w:color="auto"/>
            </w:tcBorders>
            <w:shd w:val="clear" w:color="000000" w:fill="FFFFFF"/>
            <w:vAlign w:val="center"/>
            <w:hideMark/>
          </w:tcPr>
          <w:p w14:paraId="19A7852B" w14:textId="77777777" w:rsidR="001969F8" w:rsidRPr="002F73C3" w:rsidRDefault="001969F8" w:rsidP="00505D0A">
            <w:pPr>
              <w:jc w:val="both"/>
              <w:rPr>
                <w:b/>
                <w:bCs/>
                <w:sz w:val="28"/>
                <w:szCs w:val="28"/>
              </w:rPr>
            </w:pPr>
            <w:r w:rsidRPr="002F73C3">
              <w:rPr>
                <w:b/>
                <w:bCs/>
                <w:sz w:val="28"/>
                <w:szCs w:val="28"/>
              </w:rPr>
              <w:t>Điều tra, khảo sát, thu thập thông tin</w:t>
            </w:r>
          </w:p>
        </w:tc>
        <w:tc>
          <w:tcPr>
            <w:tcW w:w="940" w:type="pct"/>
            <w:tcBorders>
              <w:top w:val="nil"/>
              <w:left w:val="nil"/>
              <w:bottom w:val="single" w:sz="4" w:space="0" w:color="auto"/>
              <w:right w:val="single" w:sz="4" w:space="0" w:color="auto"/>
            </w:tcBorders>
            <w:shd w:val="clear" w:color="000000" w:fill="FFFFFF"/>
            <w:vAlign w:val="center"/>
            <w:hideMark/>
          </w:tcPr>
          <w:p w14:paraId="4AAC9019" w14:textId="77777777" w:rsidR="001969F8" w:rsidRPr="002F73C3" w:rsidRDefault="001969F8" w:rsidP="00505D0A">
            <w:pPr>
              <w:jc w:val="center"/>
              <w:rPr>
                <w:b/>
                <w:bCs/>
                <w:sz w:val="28"/>
                <w:szCs w:val="28"/>
              </w:rPr>
            </w:pPr>
            <w:r w:rsidRPr="002F73C3">
              <w:rPr>
                <w:b/>
                <w:bCs/>
                <w:sz w:val="28"/>
                <w:szCs w:val="28"/>
              </w:rPr>
              <w:t> </w:t>
            </w:r>
          </w:p>
        </w:tc>
        <w:tc>
          <w:tcPr>
            <w:tcW w:w="766" w:type="pct"/>
            <w:tcBorders>
              <w:top w:val="nil"/>
              <w:left w:val="nil"/>
              <w:bottom w:val="single" w:sz="4" w:space="0" w:color="auto"/>
              <w:right w:val="single" w:sz="4" w:space="0" w:color="auto"/>
            </w:tcBorders>
            <w:shd w:val="clear" w:color="000000" w:fill="FFFFFF"/>
            <w:vAlign w:val="center"/>
          </w:tcPr>
          <w:p w14:paraId="5920E1E0" w14:textId="77777777" w:rsidR="001969F8" w:rsidRPr="002F73C3" w:rsidRDefault="001969F8" w:rsidP="00505D0A">
            <w:pPr>
              <w:jc w:val="center"/>
              <w:rPr>
                <w:sz w:val="28"/>
                <w:szCs w:val="28"/>
              </w:rPr>
            </w:pPr>
          </w:p>
        </w:tc>
        <w:tc>
          <w:tcPr>
            <w:tcW w:w="893" w:type="pct"/>
            <w:tcBorders>
              <w:top w:val="nil"/>
              <w:left w:val="nil"/>
              <w:bottom w:val="single" w:sz="4" w:space="0" w:color="auto"/>
              <w:right w:val="single" w:sz="4" w:space="0" w:color="auto"/>
            </w:tcBorders>
            <w:shd w:val="clear" w:color="000000" w:fill="FFFFFF"/>
            <w:vAlign w:val="center"/>
          </w:tcPr>
          <w:p w14:paraId="5D864390" w14:textId="77777777" w:rsidR="001969F8" w:rsidRPr="002F73C3" w:rsidRDefault="001969F8" w:rsidP="00505D0A">
            <w:pPr>
              <w:jc w:val="center"/>
              <w:rPr>
                <w:sz w:val="28"/>
                <w:szCs w:val="28"/>
              </w:rPr>
            </w:pPr>
          </w:p>
        </w:tc>
      </w:tr>
      <w:tr w:rsidR="001969F8" w:rsidRPr="002F73C3" w14:paraId="50B82E1A" w14:textId="77777777" w:rsidTr="00E63378">
        <w:trPr>
          <w:trHeight w:val="1126"/>
          <w:jc w:val="center"/>
        </w:trPr>
        <w:tc>
          <w:tcPr>
            <w:tcW w:w="467" w:type="pct"/>
            <w:tcBorders>
              <w:top w:val="nil"/>
              <w:left w:val="single" w:sz="4" w:space="0" w:color="auto"/>
              <w:bottom w:val="single" w:sz="4" w:space="0" w:color="auto"/>
              <w:right w:val="single" w:sz="4" w:space="0" w:color="auto"/>
            </w:tcBorders>
            <w:vAlign w:val="center"/>
            <w:hideMark/>
          </w:tcPr>
          <w:p w14:paraId="1E48B527" w14:textId="77777777" w:rsidR="001969F8" w:rsidRPr="002F73C3" w:rsidRDefault="001969F8" w:rsidP="00505D0A">
            <w:pPr>
              <w:jc w:val="center"/>
              <w:rPr>
                <w:sz w:val="28"/>
                <w:szCs w:val="28"/>
              </w:rPr>
            </w:pPr>
            <w:r w:rsidRPr="002F73C3">
              <w:rPr>
                <w:sz w:val="28"/>
                <w:szCs w:val="28"/>
              </w:rPr>
              <w:t>1.1</w:t>
            </w:r>
          </w:p>
        </w:tc>
        <w:tc>
          <w:tcPr>
            <w:tcW w:w="1934" w:type="pct"/>
            <w:tcBorders>
              <w:top w:val="nil"/>
              <w:left w:val="nil"/>
              <w:bottom w:val="single" w:sz="4" w:space="0" w:color="auto"/>
              <w:right w:val="single" w:sz="4" w:space="0" w:color="auto"/>
            </w:tcBorders>
            <w:shd w:val="clear" w:color="000000" w:fill="FFFFFF"/>
            <w:vAlign w:val="center"/>
            <w:hideMark/>
          </w:tcPr>
          <w:p w14:paraId="665A56AF" w14:textId="1D76EB07" w:rsidR="001969F8" w:rsidRPr="002F73C3" w:rsidRDefault="001969F8" w:rsidP="00505D0A">
            <w:pPr>
              <w:jc w:val="both"/>
              <w:rPr>
                <w:sz w:val="28"/>
                <w:szCs w:val="28"/>
              </w:rPr>
            </w:pPr>
            <w:r w:rsidRPr="002F73C3">
              <w:rPr>
                <w:sz w:val="28"/>
                <w:szCs w:val="28"/>
              </w:rPr>
              <w:t>Điều tra, khảo sát, thu thập thông tin yếu tố tự nhiên, kinh tế - xã hội, quản lý và sử dụng đất đai ảnh hưởng đến giá đất tại  xã, phường</w:t>
            </w:r>
          </w:p>
        </w:tc>
        <w:tc>
          <w:tcPr>
            <w:tcW w:w="940" w:type="pct"/>
            <w:tcBorders>
              <w:top w:val="nil"/>
              <w:left w:val="nil"/>
              <w:bottom w:val="single" w:sz="4" w:space="0" w:color="auto"/>
              <w:right w:val="single" w:sz="4" w:space="0" w:color="auto"/>
            </w:tcBorders>
            <w:shd w:val="clear" w:color="000000" w:fill="FFFFFF"/>
            <w:vAlign w:val="center"/>
            <w:hideMark/>
          </w:tcPr>
          <w:p w14:paraId="32BC6D4A" w14:textId="77777777" w:rsidR="001969F8" w:rsidRPr="002F73C3" w:rsidRDefault="001969F8" w:rsidP="00505D0A">
            <w:pPr>
              <w:jc w:val="center"/>
              <w:rPr>
                <w:spacing w:val="-8"/>
                <w:sz w:val="28"/>
                <w:szCs w:val="28"/>
              </w:rPr>
            </w:pPr>
            <w:r w:rsidRPr="002F73C3">
              <w:rPr>
                <w:spacing w:val="-8"/>
                <w:sz w:val="28"/>
                <w:szCs w:val="28"/>
              </w:rPr>
              <w:t>Nhóm 2 (1KS3, 1KTV4)</w:t>
            </w:r>
          </w:p>
        </w:tc>
        <w:tc>
          <w:tcPr>
            <w:tcW w:w="766" w:type="pct"/>
            <w:tcBorders>
              <w:top w:val="nil"/>
              <w:left w:val="nil"/>
              <w:bottom w:val="single" w:sz="4" w:space="0" w:color="auto"/>
              <w:right w:val="single" w:sz="4" w:space="0" w:color="auto"/>
            </w:tcBorders>
            <w:vAlign w:val="center"/>
          </w:tcPr>
          <w:p w14:paraId="01B97113" w14:textId="77777777" w:rsidR="001969F8" w:rsidRPr="002F73C3" w:rsidRDefault="001969F8" w:rsidP="00505D0A">
            <w:pPr>
              <w:jc w:val="center"/>
              <w:rPr>
                <w:sz w:val="28"/>
                <w:szCs w:val="28"/>
              </w:rPr>
            </w:pPr>
          </w:p>
        </w:tc>
        <w:tc>
          <w:tcPr>
            <w:tcW w:w="893" w:type="pct"/>
            <w:tcBorders>
              <w:top w:val="nil"/>
              <w:left w:val="nil"/>
              <w:bottom w:val="single" w:sz="4" w:space="0" w:color="auto"/>
              <w:right w:val="single" w:sz="4" w:space="0" w:color="auto"/>
            </w:tcBorders>
            <w:vAlign w:val="center"/>
          </w:tcPr>
          <w:p w14:paraId="42339A6D" w14:textId="2EB8AD8E" w:rsidR="001969F8" w:rsidRPr="002F73C3" w:rsidRDefault="00DA384F" w:rsidP="00505D0A">
            <w:pPr>
              <w:jc w:val="center"/>
              <w:rPr>
                <w:sz w:val="28"/>
                <w:szCs w:val="28"/>
              </w:rPr>
            </w:pPr>
            <w:r w:rsidRPr="002F73C3">
              <w:rPr>
                <w:sz w:val="28"/>
                <w:szCs w:val="28"/>
              </w:rPr>
              <w:t>39</w:t>
            </w:r>
          </w:p>
        </w:tc>
      </w:tr>
      <w:tr w:rsidR="001969F8" w:rsidRPr="002F73C3" w14:paraId="5B81426F" w14:textId="77777777" w:rsidTr="00E63378">
        <w:trPr>
          <w:trHeight w:val="965"/>
          <w:jc w:val="center"/>
        </w:trPr>
        <w:tc>
          <w:tcPr>
            <w:tcW w:w="467" w:type="pct"/>
            <w:tcBorders>
              <w:top w:val="nil"/>
              <w:left w:val="single" w:sz="4" w:space="0" w:color="auto"/>
              <w:bottom w:val="single" w:sz="4" w:space="0" w:color="auto"/>
              <w:right w:val="single" w:sz="4" w:space="0" w:color="auto"/>
            </w:tcBorders>
            <w:vAlign w:val="center"/>
            <w:hideMark/>
          </w:tcPr>
          <w:p w14:paraId="44CD7882" w14:textId="77777777" w:rsidR="001969F8" w:rsidRPr="002F73C3" w:rsidRDefault="001969F8" w:rsidP="00505D0A">
            <w:pPr>
              <w:jc w:val="center"/>
              <w:rPr>
                <w:sz w:val="28"/>
                <w:szCs w:val="28"/>
              </w:rPr>
            </w:pPr>
            <w:r w:rsidRPr="002F73C3">
              <w:rPr>
                <w:sz w:val="28"/>
                <w:szCs w:val="28"/>
              </w:rPr>
              <w:t>1.2</w:t>
            </w:r>
          </w:p>
        </w:tc>
        <w:tc>
          <w:tcPr>
            <w:tcW w:w="1934" w:type="pct"/>
            <w:tcBorders>
              <w:top w:val="nil"/>
              <w:left w:val="nil"/>
              <w:bottom w:val="single" w:sz="4" w:space="0" w:color="auto"/>
              <w:right w:val="single" w:sz="4" w:space="0" w:color="auto"/>
            </w:tcBorders>
            <w:shd w:val="clear" w:color="000000" w:fill="FFFFFF"/>
            <w:vAlign w:val="center"/>
            <w:hideMark/>
          </w:tcPr>
          <w:p w14:paraId="1994DDA2" w14:textId="77777777" w:rsidR="001969F8" w:rsidRPr="002F73C3" w:rsidRDefault="001969F8" w:rsidP="00505D0A">
            <w:pPr>
              <w:jc w:val="both"/>
              <w:rPr>
                <w:sz w:val="28"/>
                <w:szCs w:val="28"/>
              </w:rPr>
            </w:pPr>
            <w:r w:rsidRPr="002F73C3">
              <w:rPr>
                <w:sz w:val="28"/>
                <w:szCs w:val="28"/>
              </w:rPr>
              <w:t>Điều tra, khảo sát, thu thập thông tin về giá đất thị trường theo mẫu phiếu điều tra</w:t>
            </w:r>
          </w:p>
        </w:tc>
        <w:tc>
          <w:tcPr>
            <w:tcW w:w="940" w:type="pct"/>
            <w:tcBorders>
              <w:top w:val="nil"/>
              <w:left w:val="nil"/>
              <w:bottom w:val="single" w:sz="4" w:space="0" w:color="auto"/>
              <w:right w:val="single" w:sz="4" w:space="0" w:color="auto"/>
            </w:tcBorders>
            <w:shd w:val="clear" w:color="000000" w:fill="FFFFFF"/>
            <w:vAlign w:val="center"/>
            <w:hideMark/>
          </w:tcPr>
          <w:p w14:paraId="7F07517C" w14:textId="77777777" w:rsidR="001969F8" w:rsidRPr="002F73C3" w:rsidRDefault="001969F8" w:rsidP="00505D0A">
            <w:pPr>
              <w:jc w:val="center"/>
              <w:rPr>
                <w:spacing w:val="-8"/>
                <w:sz w:val="28"/>
                <w:szCs w:val="28"/>
              </w:rPr>
            </w:pPr>
            <w:r w:rsidRPr="002F73C3">
              <w:rPr>
                <w:spacing w:val="-8"/>
                <w:sz w:val="28"/>
                <w:szCs w:val="28"/>
              </w:rPr>
              <w:t>Nhóm 2 (1KS3, 1KTV4)</w:t>
            </w:r>
          </w:p>
        </w:tc>
        <w:tc>
          <w:tcPr>
            <w:tcW w:w="766" w:type="pct"/>
            <w:tcBorders>
              <w:top w:val="nil"/>
              <w:left w:val="nil"/>
              <w:bottom w:val="single" w:sz="4" w:space="0" w:color="auto"/>
              <w:right w:val="single" w:sz="4" w:space="0" w:color="auto"/>
            </w:tcBorders>
            <w:shd w:val="clear" w:color="000000" w:fill="FFFFFF"/>
            <w:vAlign w:val="center"/>
          </w:tcPr>
          <w:p w14:paraId="56CE06BE" w14:textId="77777777" w:rsidR="001969F8" w:rsidRPr="002F73C3" w:rsidRDefault="001969F8" w:rsidP="00505D0A">
            <w:pPr>
              <w:jc w:val="center"/>
              <w:rPr>
                <w:sz w:val="28"/>
                <w:szCs w:val="28"/>
              </w:rPr>
            </w:pPr>
          </w:p>
        </w:tc>
        <w:tc>
          <w:tcPr>
            <w:tcW w:w="893" w:type="pct"/>
            <w:tcBorders>
              <w:top w:val="nil"/>
              <w:left w:val="nil"/>
              <w:bottom w:val="single" w:sz="4" w:space="0" w:color="auto"/>
              <w:right w:val="single" w:sz="4" w:space="0" w:color="auto"/>
            </w:tcBorders>
            <w:shd w:val="clear" w:color="000000" w:fill="FFFFFF"/>
            <w:vAlign w:val="center"/>
          </w:tcPr>
          <w:p w14:paraId="38E59B3D" w14:textId="4A1B5976" w:rsidR="001969F8" w:rsidRPr="002F73C3" w:rsidRDefault="00DA384F" w:rsidP="00505D0A">
            <w:pPr>
              <w:jc w:val="center"/>
              <w:rPr>
                <w:sz w:val="28"/>
                <w:szCs w:val="28"/>
              </w:rPr>
            </w:pPr>
            <w:r w:rsidRPr="002F73C3">
              <w:rPr>
                <w:sz w:val="28"/>
                <w:szCs w:val="28"/>
              </w:rPr>
              <w:t>408</w:t>
            </w:r>
          </w:p>
        </w:tc>
      </w:tr>
      <w:tr w:rsidR="001969F8" w:rsidRPr="002F73C3" w14:paraId="6095B777" w14:textId="77777777" w:rsidTr="00E63378">
        <w:trPr>
          <w:trHeight w:val="695"/>
          <w:jc w:val="center"/>
        </w:trPr>
        <w:tc>
          <w:tcPr>
            <w:tcW w:w="467" w:type="pct"/>
            <w:tcBorders>
              <w:top w:val="nil"/>
              <w:left w:val="single" w:sz="4" w:space="0" w:color="auto"/>
              <w:bottom w:val="single" w:sz="4" w:space="0" w:color="auto"/>
              <w:right w:val="single" w:sz="4" w:space="0" w:color="auto"/>
            </w:tcBorders>
            <w:vAlign w:val="center"/>
            <w:hideMark/>
          </w:tcPr>
          <w:p w14:paraId="08DE7CE9" w14:textId="77777777" w:rsidR="001969F8" w:rsidRPr="002F73C3" w:rsidRDefault="001969F8" w:rsidP="00505D0A">
            <w:pPr>
              <w:jc w:val="center"/>
              <w:rPr>
                <w:b/>
                <w:bCs/>
                <w:sz w:val="28"/>
                <w:szCs w:val="28"/>
              </w:rPr>
            </w:pPr>
            <w:r w:rsidRPr="002F73C3">
              <w:rPr>
                <w:b/>
                <w:bCs/>
                <w:sz w:val="28"/>
                <w:szCs w:val="28"/>
              </w:rPr>
              <w:t>2</w:t>
            </w:r>
          </w:p>
        </w:tc>
        <w:tc>
          <w:tcPr>
            <w:tcW w:w="1934" w:type="pct"/>
            <w:tcBorders>
              <w:top w:val="nil"/>
              <w:left w:val="nil"/>
              <w:bottom w:val="single" w:sz="4" w:space="0" w:color="auto"/>
              <w:right w:val="single" w:sz="4" w:space="0" w:color="auto"/>
            </w:tcBorders>
            <w:shd w:val="clear" w:color="000000" w:fill="FFFFFF"/>
            <w:vAlign w:val="center"/>
            <w:hideMark/>
          </w:tcPr>
          <w:p w14:paraId="5A6AAF4A" w14:textId="77777777" w:rsidR="001969F8" w:rsidRPr="002F73C3" w:rsidRDefault="001969F8" w:rsidP="00505D0A">
            <w:pPr>
              <w:jc w:val="both"/>
              <w:rPr>
                <w:b/>
                <w:bCs/>
                <w:sz w:val="28"/>
                <w:szCs w:val="28"/>
              </w:rPr>
            </w:pPr>
            <w:r w:rsidRPr="002F73C3">
              <w:rPr>
                <w:b/>
                <w:bCs/>
                <w:sz w:val="28"/>
                <w:szCs w:val="28"/>
              </w:rPr>
              <w:t>Xác định khu vực trong xây dựng Bảng giá đất</w:t>
            </w:r>
          </w:p>
        </w:tc>
        <w:tc>
          <w:tcPr>
            <w:tcW w:w="940" w:type="pct"/>
            <w:tcBorders>
              <w:top w:val="nil"/>
              <w:left w:val="nil"/>
              <w:bottom w:val="single" w:sz="4" w:space="0" w:color="auto"/>
              <w:right w:val="single" w:sz="4" w:space="0" w:color="auto"/>
            </w:tcBorders>
            <w:vAlign w:val="bottom"/>
            <w:hideMark/>
          </w:tcPr>
          <w:p w14:paraId="49D39003" w14:textId="77777777" w:rsidR="001969F8" w:rsidRPr="002F73C3" w:rsidRDefault="001969F8" w:rsidP="00505D0A">
            <w:pPr>
              <w:rPr>
                <w:spacing w:val="-8"/>
                <w:sz w:val="28"/>
                <w:szCs w:val="28"/>
              </w:rPr>
            </w:pPr>
            <w:r w:rsidRPr="002F73C3">
              <w:rPr>
                <w:spacing w:val="-8"/>
                <w:sz w:val="28"/>
                <w:szCs w:val="28"/>
              </w:rPr>
              <w:t> </w:t>
            </w:r>
          </w:p>
        </w:tc>
        <w:tc>
          <w:tcPr>
            <w:tcW w:w="766" w:type="pct"/>
            <w:tcBorders>
              <w:top w:val="nil"/>
              <w:left w:val="nil"/>
              <w:bottom w:val="single" w:sz="4" w:space="0" w:color="auto"/>
              <w:right w:val="single" w:sz="4" w:space="0" w:color="auto"/>
            </w:tcBorders>
            <w:vAlign w:val="center"/>
          </w:tcPr>
          <w:p w14:paraId="54488CAB" w14:textId="77777777" w:rsidR="001969F8" w:rsidRPr="002F73C3" w:rsidRDefault="001969F8" w:rsidP="00505D0A">
            <w:pPr>
              <w:jc w:val="center"/>
              <w:rPr>
                <w:sz w:val="28"/>
                <w:szCs w:val="28"/>
              </w:rPr>
            </w:pPr>
          </w:p>
        </w:tc>
        <w:tc>
          <w:tcPr>
            <w:tcW w:w="893" w:type="pct"/>
            <w:tcBorders>
              <w:top w:val="nil"/>
              <w:left w:val="nil"/>
              <w:bottom w:val="single" w:sz="4" w:space="0" w:color="auto"/>
              <w:right w:val="single" w:sz="4" w:space="0" w:color="auto"/>
            </w:tcBorders>
            <w:vAlign w:val="center"/>
          </w:tcPr>
          <w:p w14:paraId="7E496431" w14:textId="77777777" w:rsidR="001969F8" w:rsidRPr="002F73C3" w:rsidRDefault="001969F8" w:rsidP="00505D0A">
            <w:pPr>
              <w:jc w:val="center"/>
              <w:rPr>
                <w:sz w:val="28"/>
                <w:szCs w:val="28"/>
              </w:rPr>
            </w:pPr>
          </w:p>
        </w:tc>
      </w:tr>
      <w:tr w:rsidR="001969F8" w:rsidRPr="002F73C3" w14:paraId="5C66C5BC" w14:textId="77777777" w:rsidTr="00E63378">
        <w:trPr>
          <w:trHeight w:val="700"/>
          <w:jc w:val="center"/>
        </w:trPr>
        <w:tc>
          <w:tcPr>
            <w:tcW w:w="467" w:type="pct"/>
            <w:tcBorders>
              <w:top w:val="nil"/>
              <w:left w:val="single" w:sz="4" w:space="0" w:color="auto"/>
              <w:bottom w:val="single" w:sz="4" w:space="0" w:color="auto"/>
              <w:right w:val="single" w:sz="4" w:space="0" w:color="auto"/>
            </w:tcBorders>
            <w:vAlign w:val="center"/>
            <w:hideMark/>
          </w:tcPr>
          <w:p w14:paraId="6AAC403F" w14:textId="77777777" w:rsidR="001969F8" w:rsidRPr="002F73C3" w:rsidRDefault="001969F8" w:rsidP="00505D0A">
            <w:pPr>
              <w:jc w:val="center"/>
              <w:rPr>
                <w:sz w:val="28"/>
                <w:szCs w:val="28"/>
              </w:rPr>
            </w:pPr>
            <w:r w:rsidRPr="002F73C3">
              <w:rPr>
                <w:sz w:val="28"/>
                <w:szCs w:val="28"/>
              </w:rPr>
              <w:t>2.1</w:t>
            </w:r>
          </w:p>
        </w:tc>
        <w:tc>
          <w:tcPr>
            <w:tcW w:w="1934" w:type="pct"/>
            <w:tcBorders>
              <w:top w:val="nil"/>
              <w:left w:val="nil"/>
              <w:bottom w:val="single" w:sz="4" w:space="0" w:color="auto"/>
              <w:right w:val="single" w:sz="4" w:space="0" w:color="auto"/>
            </w:tcBorders>
            <w:shd w:val="clear" w:color="000000" w:fill="FFFFFF"/>
            <w:vAlign w:val="center"/>
            <w:hideMark/>
          </w:tcPr>
          <w:p w14:paraId="6D299FEE" w14:textId="77777777" w:rsidR="001969F8" w:rsidRPr="002F73C3" w:rsidRDefault="001969F8" w:rsidP="00505D0A">
            <w:pPr>
              <w:jc w:val="both"/>
              <w:rPr>
                <w:sz w:val="28"/>
                <w:szCs w:val="28"/>
              </w:rPr>
            </w:pPr>
            <w:r w:rsidRPr="002F73C3">
              <w:rPr>
                <w:sz w:val="28"/>
                <w:szCs w:val="28"/>
              </w:rPr>
              <w:t>Xác định loại đất trong xây dựng bảng giá đất</w:t>
            </w:r>
          </w:p>
        </w:tc>
        <w:tc>
          <w:tcPr>
            <w:tcW w:w="940" w:type="pct"/>
            <w:tcBorders>
              <w:top w:val="nil"/>
              <w:left w:val="nil"/>
              <w:bottom w:val="single" w:sz="4" w:space="0" w:color="auto"/>
              <w:right w:val="single" w:sz="4" w:space="0" w:color="auto"/>
            </w:tcBorders>
            <w:shd w:val="clear" w:color="000000" w:fill="FFFFFF"/>
            <w:vAlign w:val="center"/>
            <w:hideMark/>
          </w:tcPr>
          <w:p w14:paraId="70E94EA4" w14:textId="77777777" w:rsidR="001969F8" w:rsidRPr="002F73C3" w:rsidRDefault="001969F8" w:rsidP="00505D0A">
            <w:pPr>
              <w:jc w:val="center"/>
              <w:rPr>
                <w:spacing w:val="-8"/>
                <w:sz w:val="28"/>
                <w:szCs w:val="28"/>
              </w:rPr>
            </w:pPr>
            <w:r w:rsidRPr="002F73C3">
              <w:rPr>
                <w:spacing w:val="-8"/>
                <w:sz w:val="28"/>
                <w:szCs w:val="28"/>
              </w:rPr>
              <w:t>Nhóm 2 (1KS3, 1KS2)</w:t>
            </w:r>
          </w:p>
        </w:tc>
        <w:tc>
          <w:tcPr>
            <w:tcW w:w="766" w:type="pct"/>
            <w:tcBorders>
              <w:top w:val="nil"/>
              <w:left w:val="nil"/>
              <w:bottom w:val="single" w:sz="4" w:space="0" w:color="auto"/>
              <w:right w:val="single" w:sz="4" w:space="0" w:color="auto"/>
            </w:tcBorders>
            <w:vAlign w:val="center"/>
          </w:tcPr>
          <w:p w14:paraId="417ADA0C" w14:textId="62F27BC0" w:rsidR="001969F8" w:rsidRPr="002F73C3" w:rsidRDefault="005F7E4A" w:rsidP="00505D0A">
            <w:pPr>
              <w:jc w:val="center"/>
              <w:rPr>
                <w:sz w:val="28"/>
                <w:szCs w:val="28"/>
              </w:rPr>
            </w:pPr>
            <w:r w:rsidRPr="002F73C3">
              <w:rPr>
                <w:sz w:val="28"/>
                <w:szCs w:val="28"/>
              </w:rPr>
              <w:t>13</w:t>
            </w:r>
          </w:p>
        </w:tc>
        <w:tc>
          <w:tcPr>
            <w:tcW w:w="893" w:type="pct"/>
            <w:tcBorders>
              <w:top w:val="nil"/>
              <w:left w:val="nil"/>
              <w:bottom w:val="single" w:sz="4" w:space="0" w:color="auto"/>
              <w:right w:val="single" w:sz="4" w:space="0" w:color="auto"/>
            </w:tcBorders>
            <w:vAlign w:val="center"/>
          </w:tcPr>
          <w:p w14:paraId="210BCA90" w14:textId="77777777" w:rsidR="001969F8" w:rsidRPr="002F73C3" w:rsidRDefault="001969F8" w:rsidP="00505D0A">
            <w:pPr>
              <w:jc w:val="center"/>
              <w:rPr>
                <w:sz w:val="28"/>
                <w:szCs w:val="28"/>
              </w:rPr>
            </w:pPr>
          </w:p>
        </w:tc>
      </w:tr>
      <w:tr w:rsidR="001969F8" w:rsidRPr="002F73C3" w14:paraId="13DAC0E2" w14:textId="77777777" w:rsidTr="00E63378">
        <w:trPr>
          <w:trHeight w:val="701"/>
          <w:jc w:val="center"/>
        </w:trPr>
        <w:tc>
          <w:tcPr>
            <w:tcW w:w="467" w:type="pct"/>
            <w:tcBorders>
              <w:top w:val="nil"/>
              <w:left w:val="single" w:sz="4" w:space="0" w:color="auto"/>
              <w:bottom w:val="single" w:sz="4" w:space="0" w:color="auto"/>
              <w:right w:val="single" w:sz="4" w:space="0" w:color="auto"/>
            </w:tcBorders>
            <w:vAlign w:val="center"/>
            <w:hideMark/>
          </w:tcPr>
          <w:p w14:paraId="6DBCABD0" w14:textId="77777777" w:rsidR="001969F8" w:rsidRPr="002F73C3" w:rsidRDefault="001969F8" w:rsidP="00505D0A">
            <w:pPr>
              <w:jc w:val="center"/>
              <w:rPr>
                <w:sz w:val="28"/>
                <w:szCs w:val="28"/>
              </w:rPr>
            </w:pPr>
            <w:r w:rsidRPr="002F73C3">
              <w:rPr>
                <w:sz w:val="28"/>
                <w:szCs w:val="28"/>
              </w:rPr>
              <w:t>2.2</w:t>
            </w:r>
          </w:p>
        </w:tc>
        <w:tc>
          <w:tcPr>
            <w:tcW w:w="1934" w:type="pct"/>
            <w:tcBorders>
              <w:top w:val="nil"/>
              <w:left w:val="nil"/>
              <w:bottom w:val="single" w:sz="4" w:space="0" w:color="auto"/>
              <w:right w:val="single" w:sz="4" w:space="0" w:color="auto"/>
            </w:tcBorders>
            <w:shd w:val="clear" w:color="000000" w:fill="FFFFFF"/>
            <w:vAlign w:val="center"/>
            <w:hideMark/>
          </w:tcPr>
          <w:p w14:paraId="7A1847B1" w14:textId="0CFD561E" w:rsidR="001969F8" w:rsidRPr="002F73C3" w:rsidRDefault="001969F8" w:rsidP="00505D0A">
            <w:pPr>
              <w:jc w:val="both"/>
              <w:rPr>
                <w:sz w:val="28"/>
                <w:szCs w:val="28"/>
              </w:rPr>
            </w:pPr>
            <w:r w:rsidRPr="002F73C3">
              <w:rPr>
                <w:sz w:val="28"/>
                <w:szCs w:val="28"/>
              </w:rPr>
              <w:t xml:space="preserve">Xác định khu vực trong xây dựng </w:t>
            </w:r>
            <w:r w:rsidR="007641AE" w:rsidRPr="002F73C3">
              <w:rPr>
                <w:sz w:val="28"/>
                <w:szCs w:val="28"/>
              </w:rPr>
              <w:t>b</w:t>
            </w:r>
            <w:r w:rsidRPr="002F73C3">
              <w:rPr>
                <w:sz w:val="28"/>
                <w:szCs w:val="28"/>
              </w:rPr>
              <w:t>ảng giá đất</w:t>
            </w:r>
          </w:p>
        </w:tc>
        <w:tc>
          <w:tcPr>
            <w:tcW w:w="940" w:type="pct"/>
            <w:tcBorders>
              <w:top w:val="nil"/>
              <w:left w:val="nil"/>
              <w:bottom w:val="single" w:sz="4" w:space="0" w:color="auto"/>
              <w:right w:val="single" w:sz="4" w:space="0" w:color="auto"/>
            </w:tcBorders>
            <w:shd w:val="clear" w:color="000000" w:fill="FFFFFF"/>
            <w:vAlign w:val="center"/>
            <w:hideMark/>
          </w:tcPr>
          <w:p w14:paraId="10833855" w14:textId="77777777" w:rsidR="001969F8" w:rsidRPr="002F73C3" w:rsidRDefault="001969F8" w:rsidP="00505D0A">
            <w:pPr>
              <w:jc w:val="center"/>
              <w:rPr>
                <w:spacing w:val="-8"/>
                <w:sz w:val="28"/>
                <w:szCs w:val="28"/>
              </w:rPr>
            </w:pPr>
            <w:r w:rsidRPr="002F73C3">
              <w:rPr>
                <w:spacing w:val="-8"/>
                <w:sz w:val="28"/>
                <w:szCs w:val="28"/>
              </w:rPr>
              <w:t>Nhóm 2 (1KS3, 1KS2)</w:t>
            </w:r>
          </w:p>
        </w:tc>
        <w:tc>
          <w:tcPr>
            <w:tcW w:w="766" w:type="pct"/>
            <w:tcBorders>
              <w:top w:val="nil"/>
              <w:left w:val="nil"/>
              <w:bottom w:val="single" w:sz="4" w:space="0" w:color="auto"/>
              <w:right w:val="single" w:sz="4" w:space="0" w:color="auto"/>
            </w:tcBorders>
            <w:vAlign w:val="center"/>
          </w:tcPr>
          <w:p w14:paraId="1514BF11" w14:textId="29DFD4C0" w:rsidR="001969F8" w:rsidRPr="002F73C3" w:rsidRDefault="005F7E4A" w:rsidP="00505D0A">
            <w:pPr>
              <w:jc w:val="center"/>
              <w:rPr>
                <w:sz w:val="28"/>
                <w:szCs w:val="28"/>
              </w:rPr>
            </w:pPr>
            <w:r w:rsidRPr="002F73C3">
              <w:rPr>
                <w:sz w:val="28"/>
                <w:szCs w:val="28"/>
              </w:rPr>
              <w:t>13</w:t>
            </w:r>
          </w:p>
        </w:tc>
        <w:tc>
          <w:tcPr>
            <w:tcW w:w="893" w:type="pct"/>
            <w:tcBorders>
              <w:top w:val="nil"/>
              <w:left w:val="nil"/>
              <w:bottom w:val="single" w:sz="4" w:space="0" w:color="auto"/>
              <w:right w:val="single" w:sz="4" w:space="0" w:color="auto"/>
            </w:tcBorders>
            <w:vAlign w:val="center"/>
          </w:tcPr>
          <w:p w14:paraId="57F2ACC4" w14:textId="77777777" w:rsidR="001969F8" w:rsidRPr="002F73C3" w:rsidRDefault="001969F8" w:rsidP="00505D0A">
            <w:pPr>
              <w:jc w:val="center"/>
              <w:rPr>
                <w:sz w:val="28"/>
                <w:szCs w:val="28"/>
              </w:rPr>
            </w:pPr>
          </w:p>
        </w:tc>
      </w:tr>
      <w:tr w:rsidR="001969F8" w:rsidRPr="002F73C3" w14:paraId="18CD3EBA" w14:textId="77777777" w:rsidTr="00E63378">
        <w:trPr>
          <w:trHeight w:val="839"/>
          <w:jc w:val="center"/>
        </w:trPr>
        <w:tc>
          <w:tcPr>
            <w:tcW w:w="467" w:type="pct"/>
            <w:tcBorders>
              <w:top w:val="nil"/>
              <w:left w:val="single" w:sz="4" w:space="0" w:color="auto"/>
              <w:bottom w:val="single" w:sz="4" w:space="0" w:color="auto"/>
              <w:right w:val="single" w:sz="4" w:space="0" w:color="auto"/>
            </w:tcBorders>
            <w:vAlign w:val="center"/>
            <w:hideMark/>
          </w:tcPr>
          <w:p w14:paraId="4A26643C" w14:textId="77777777" w:rsidR="001969F8" w:rsidRPr="002F73C3" w:rsidRDefault="001969F8" w:rsidP="00505D0A">
            <w:pPr>
              <w:jc w:val="center"/>
              <w:rPr>
                <w:b/>
                <w:bCs/>
                <w:sz w:val="28"/>
                <w:szCs w:val="28"/>
              </w:rPr>
            </w:pPr>
            <w:r w:rsidRPr="002F73C3">
              <w:rPr>
                <w:b/>
                <w:bCs/>
                <w:sz w:val="28"/>
                <w:szCs w:val="28"/>
              </w:rPr>
              <w:t>3</w:t>
            </w:r>
          </w:p>
        </w:tc>
        <w:tc>
          <w:tcPr>
            <w:tcW w:w="1934" w:type="pct"/>
            <w:tcBorders>
              <w:top w:val="nil"/>
              <w:left w:val="nil"/>
              <w:bottom w:val="single" w:sz="4" w:space="0" w:color="auto"/>
              <w:right w:val="single" w:sz="4" w:space="0" w:color="auto"/>
            </w:tcBorders>
            <w:shd w:val="clear" w:color="000000" w:fill="FFFFFF"/>
            <w:vAlign w:val="center"/>
            <w:hideMark/>
          </w:tcPr>
          <w:p w14:paraId="3DE02C3C" w14:textId="63EC0BF2" w:rsidR="001969F8" w:rsidRPr="002F73C3" w:rsidRDefault="001969F8" w:rsidP="00505D0A">
            <w:pPr>
              <w:jc w:val="both"/>
              <w:rPr>
                <w:b/>
                <w:bCs/>
                <w:sz w:val="28"/>
                <w:szCs w:val="28"/>
              </w:rPr>
            </w:pPr>
            <w:r w:rsidRPr="002F73C3">
              <w:rPr>
                <w:b/>
                <w:bCs/>
                <w:sz w:val="28"/>
                <w:szCs w:val="28"/>
              </w:rPr>
              <w:t xml:space="preserve">Xác định vị trí đất trong xây dựng </w:t>
            </w:r>
            <w:r w:rsidR="007641AE" w:rsidRPr="002F73C3">
              <w:rPr>
                <w:b/>
                <w:bCs/>
                <w:sz w:val="28"/>
                <w:szCs w:val="28"/>
              </w:rPr>
              <w:t>b</w:t>
            </w:r>
            <w:r w:rsidRPr="002F73C3">
              <w:rPr>
                <w:b/>
                <w:bCs/>
                <w:sz w:val="28"/>
                <w:szCs w:val="28"/>
              </w:rPr>
              <w:t>ảng giá đất</w:t>
            </w:r>
          </w:p>
        </w:tc>
        <w:tc>
          <w:tcPr>
            <w:tcW w:w="940" w:type="pct"/>
            <w:tcBorders>
              <w:top w:val="nil"/>
              <w:left w:val="nil"/>
              <w:bottom w:val="single" w:sz="4" w:space="0" w:color="auto"/>
              <w:right w:val="single" w:sz="4" w:space="0" w:color="auto"/>
            </w:tcBorders>
            <w:shd w:val="clear" w:color="000000" w:fill="FFFFFF"/>
            <w:vAlign w:val="center"/>
            <w:hideMark/>
          </w:tcPr>
          <w:p w14:paraId="5C0DDCDA" w14:textId="77777777" w:rsidR="001969F8" w:rsidRPr="002F73C3" w:rsidRDefault="001969F8" w:rsidP="00505D0A">
            <w:pPr>
              <w:jc w:val="center"/>
              <w:rPr>
                <w:spacing w:val="-8"/>
                <w:sz w:val="28"/>
                <w:szCs w:val="28"/>
              </w:rPr>
            </w:pPr>
            <w:r w:rsidRPr="002F73C3">
              <w:rPr>
                <w:spacing w:val="-8"/>
                <w:sz w:val="28"/>
                <w:szCs w:val="28"/>
              </w:rPr>
              <w:t>Nhóm 2 (1KS3, 1KS2)</w:t>
            </w:r>
          </w:p>
        </w:tc>
        <w:tc>
          <w:tcPr>
            <w:tcW w:w="766" w:type="pct"/>
            <w:tcBorders>
              <w:top w:val="nil"/>
              <w:left w:val="nil"/>
              <w:bottom w:val="single" w:sz="4" w:space="0" w:color="auto"/>
              <w:right w:val="single" w:sz="4" w:space="0" w:color="auto"/>
            </w:tcBorders>
            <w:vAlign w:val="center"/>
          </w:tcPr>
          <w:p w14:paraId="1ADE75FB" w14:textId="5479EDDC" w:rsidR="001969F8" w:rsidRPr="002F73C3" w:rsidRDefault="005F7E4A" w:rsidP="00505D0A">
            <w:pPr>
              <w:jc w:val="center"/>
              <w:rPr>
                <w:sz w:val="28"/>
                <w:szCs w:val="28"/>
              </w:rPr>
            </w:pPr>
            <w:r w:rsidRPr="002F73C3">
              <w:rPr>
                <w:sz w:val="28"/>
                <w:szCs w:val="28"/>
              </w:rPr>
              <w:t>13</w:t>
            </w:r>
          </w:p>
        </w:tc>
        <w:tc>
          <w:tcPr>
            <w:tcW w:w="893" w:type="pct"/>
            <w:tcBorders>
              <w:top w:val="nil"/>
              <w:left w:val="nil"/>
              <w:bottom w:val="single" w:sz="4" w:space="0" w:color="auto"/>
              <w:right w:val="single" w:sz="4" w:space="0" w:color="auto"/>
            </w:tcBorders>
            <w:vAlign w:val="center"/>
          </w:tcPr>
          <w:p w14:paraId="6360EF67" w14:textId="77777777" w:rsidR="001969F8" w:rsidRPr="002F73C3" w:rsidRDefault="001969F8" w:rsidP="00505D0A">
            <w:pPr>
              <w:jc w:val="center"/>
              <w:rPr>
                <w:sz w:val="28"/>
                <w:szCs w:val="28"/>
              </w:rPr>
            </w:pPr>
          </w:p>
        </w:tc>
      </w:tr>
      <w:tr w:rsidR="001969F8" w:rsidRPr="002F73C3" w14:paraId="2E63B1BE" w14:textId="77777777" w:rsidTr="00E63378">
        <w:trPr>
          <w:trHeight w:val="851"/>
          <w:jc w:val="center"/>
        </w:trPr>
        <w:tc>
          <w:tcPr>
            <w:tcW w:w="467" w:type="pct"/>
            <w:tcBorders>
              <w:top w:val="nil"/>
              <w:left w:val="single" w:sz="4" w:space="0" w:color="auto"/>
              <w:bottom w:val="single" w:sz="4" w:space="0" w:color="auto"/>
              <w:right w:val="single" w:sz="4" w:space="0" w:color="auto"/>
            </w:tcBorders>
            <w:vAlign w:val="center"/>
            <w:hideMark/>
          </w:tcPr>
          <w:p w14:paraId="14EC2629" w14:textId="77777777" w:rsidR="001969F8" w:rsidRPr="002F73C3" w:rsidRDefault="001969F8" w:rsidP="00505D0A">
            <w:pPr>
              <w:jc w:val="center"/>
              <w:rPr>
                <w:b/>
                <w:bCs/>
                <w:sz w:val="28"/>
                <w:szCs w:val="28"/>
              </w:rPr>
            </w:pPr>
            <w:r w:rsidRPr="002F73C3">
              <w:rPr>
                <w:b/>
                <w:bCs/>
                <w:sz w:val="28"/>
                <w:szCs w:val="28"/>
              </w:rPr>
              <w:t>4</w:t>
            </w:r>
          </w:p>
        </w:tc>
        <w:tc>
          <w:tcPr>
            <w:tcW w:w="1934" w:type="pct"/>
            <w:tcBorders>
              <w:top w:val="nil"/>
              <w:left w:val="nil"/>
              <w:bottom w:val="single" w:sz="4" w:space="0" w:color="auto"/>
              <w:right w:val="single" w:sz="4" w:space="0" w:color="auto"/>
            </w:tcBorders>
            <w:shd w:val="clear" w:color="000000" w:fill="FFFFFF"/>
            <w:vAlign w:val="center"/>
            <w:hideMark/>
          </w:tcPr>
          <w:p w14:paraId="4280BC66" w14:textId="76232A2E" w:rsidR="001969F8" w:rsidRPr="002F73C3" w:rsidRDefault="001969F8" w:rsidP="00505D0A">
            <w:pPr>
              <w:jc w:val="both"/>
              <w:rPr>
                <w:b/>
                <w:bCs/>
                <w:sz w:val="28"/>
                <w:szCs w:val="28"/>
              </w:rPr>
            </w:pPr>
            <w:r w:rsidRPr="002F73C3">
              <w:rPr>
                <w:b/>
                <w:bCs/>
                <w:sz w:val="28"/>
                <w:szCs w:val="28"/>
              </w:rPr>
              <w:t>Tổng hợp, hoàn thiện hồ sơ kết quả điều tra, khảo sát, thu thập thông tin tại tại xã, phường</w:t>
            </w:r>
          </w:p>
        </w:tc>
        <w:tc>
          <w:tcPr>
            <w:tcW w:w="940" w:type="pct"/>
            <w:tcBorders>
              <w:top w:val="nil"/>
              <w:left w:val="nil"/>
              <w:bottom w:val="single" w:sz="4" w:space="0" w:color="auto"/>
              <w:right w:val="single" w:sz="4" w:space="0" w:color="auto"/>
            </w:tcBorders>
            <w:vAlign w:val="bottom"/>
            <w:hideMark/>
          </w:tcPr>
          <w:p w14:paraId="5FC87629" w14:textId="77777777" w:rsidR="001969F8" w:rsidRPr="002F73C3" w:rsidRDefault="001969F8" w:rsidP="00505D0A">
            <w:pPr>
              <w:rPr>
                <w:spacing w:val="-8"/>
                <w:sz w:val="28"/>
                <w:szCs w:val="28"/>
              </w:rPr>
            </w:pPr>
            <w:r w:rsidRPr="002F73C3">
              <w:rPr>
                <w:spacing w:val="-8"/>
                <w:sz w:val="28"/>
                <w:szCs w:val="28"/>
              </w:rPr>
              <w:t> </w:t>
            </w:r>
          </w:p>
        </w:tc>
        <w:tc>
          <w:tcPr>
            <w:tcW w:w="766" w:type="pct"/>
            <w:tcBorders>
              <w:top w:val="nil"/>
              <w:left w:val="nil"/>
              <w:bottom w:val="single" w:sz="4" w:space="0" w:color="auto"/>
              <w:right w:val="single" w:sz="4" w:space="0" w:color="auto"/>
            </w:tcBorders>
            <w:vAlign w:val="center"/>
          </w:tcPr>
          <w:p w14:paraId="2869EC52" w14:textId="77777777" w:rsidR="001969F8" w:rsidRPr="002F73C3" w:rsidRDefault="001969F8" w:rsidP="00505D0A">
            <w:pPr>
              <w:jc w:val="center"/>
              <w:rPr>
                <w:sz w:val="28"/>
                <w:szCs w:val="28"/>
              </w:rPr>
            </w:pPr>
          </w:p>
        </w:tc>
        <w:tc>
          <w:tcPr>
            <w:tcW w:w="893" w:type="pct"/>
            <w:tcBorders>
              <w:top w:val="nil"/>
              <w:left w:val="nil"/>
              <w:bottom w:val="single" w:sz="4" w:space="0" w:color="auto"/>
              <w:right w:val="single" w:sz="4" w:space="0" w:color="auto"/>
            </w:tcBorders>
            <w:vAlign w:val="center"/>
          </w:tcPr>
          <w:p w14:paraId="029BCF13" w14:textId="77777777" w:rsidR="001969F8" w:rsidRPr="002F73C3" w:rsidRDefault="001969F8" w:rsidP="00505D0A">
            <w:pPr>
              <w:jc w:val="center"/>
              <w:rPr>
                <w:sz w:val="28"/>
                <w:szCs w:val="28"/>
              </w:rPr>
            </w:pPr>
          </w:p>
        </w:tc>
      </w:tr>
      <w:tr w:rsidR="001969F8" w:rsidRPr="002F73C3" w14:paraId="6A9632E3" w14:textId="77777777" w:rsidTr="00E63378">
        <w:trPr>
          <w:trHeight w:val="895"/>
          <w:jc w:val="center"/>
        </w:trPr>
        <w:tc>
          <w:tcPr>
            <w:tcW w:w="467" w:type="pct"/>
            <w:tcBorders>
              <w:top w:val="nil"/>
              <w:left w:val="single" w:sz="4" w:space="0" w:color="auto"/>
              <w:bottom w:val="single" w:sz="4" w:space="0" w:color="auto"/>
              <w:right w:val="single" w:sz="4" w:space="0" w:color="auto"/>
            </w:tcBorders>
            <w:vAlign w:val="center"/>
            <w:hideMark/>
          </w:tcPr>
          <w:p w14:paraId="41A69573" w14:textId="77777777" w:rsidR="001969F8" w:rsidRPr="002F73C3" w:rsidRDefault="001969F8" w:rsidP="00505D0A">
            <w:pPr>
              <w:jc w:val="center"/>
              <w:rPr>
                <w:sz w:val="28"/>
                <w:szCs w:val="28"/>
              </w:rPr>
            </w:pPr>
            <w:r w:rsidRPr="002F73C3">
              <w:rPr>
                <w:sz w:val="28"/>
                <w:szCs w:val="28"/>
              </w:rPr>
              <w:t>4.1</w:t>
            </w:r>
          </w:p>
        </w:tc>
        <w:tc>
          <w:tcPr>
            <w:tcW w:w="1934" w:type="pct"/>
            <w:tcBorders>
              <w:top w:val="nil"/>
              <w:left w:val="nil"/>
              <w:bottom w:val="single" w:sz="4" w:space="0" w:color="auto"/>
              <w:right w:val="single" w:sz="4" w:space="0" w:color="auto"/>
            </w:tcBorders>
            <w:shd w:val="clear" w:color="000000" w:fill="FFFFFF"/>
            <w:vAlign w:val="center"/>
            <w:hideMark/>
          </w:tcPr>
          <w:p w14:paraId="2EC03BF0" w14:textId="77777777" w:rsidR="001969F8" w:rsidRPr="002F73C3" w:rsidRDefault="001969F8" w:rsidP="00505D0A">
            <w:pPr>
              <w:jc w:val="both"/>
              <w:rPr>
                <w:sz w:val="28"/>
                <w:szCs w:val="28"/>
              </w:rPr>
            </w:pPr>
            <w:r w:rsidRPr="002F73C3">
              <w:rPr>
                <w:sz w:val="28"/>
                <w:szCs w:val="28"/>
              </w:rPr>
              <w:t xml:space="preserve">Kiểm tra, rà soát và phân loại phiếu điều tra và xác định mức giá của các vị trí đất sau khi thu thập thông tin </w:t>
            </w:r>
          </w:p>
        </w:tc>
        <w:tc>
          <w:tcPr>
            <w:tcW w:w="940" w:type="pct"/>
            <w:tcBorders>
              <w:top w:val="nil"/>
              <w:left w:val="nil"/>
              <w:bottom w:val="single" w:sz="4" w:space="0" w:color="auto"/>
              <w:right w:val="single" w:sz="4" w:space="0" w:color="auto"/>
            </w:tcBorders>
            <w:shd w:val="clear" w:color="000000" w:fill="FFFFFF"/>
            <w:vAlign w:val="center"/>
            <w:hideMark/>
          </w:tcPr>
          <w:p w14:paraId="1FC833E4" w14:textId="77777777" w:rsidR="001969F8" w:rsidRPr="002F73C3" w:rsidRDefault="001969F8" w:rsidP="00505D0A">
            <w:pPr>
              <w:jc w:val="center"/>
              <w:rPr>
                <w:spacing w:val="-16"/>
                <w:sz w:val="28"/>
                <w:szCs w:val="28"/>
              </w:rPr>
            </w:pPr>
            <w:r w:rsidRPr="002F73C3">
              <w:rPr>
                <w:spacing w:val="-16"/>
                <w:sz w:val="28"/>
                <w:szCs w:val="28"/>
              </w:rPr>
              <w:t>1KS3</w:t>
            </w:r>
          </w:p>
        </w:tc>
        <w:tc>
          <w:tcPr>
            <w:tcW w:w="766" w:type="pct"/>
            <w:tcBorders>
              <w:top w:val="nil"/>
              <w:left w:val="nil"/>
              <w:bottom w:val="single" w:sz="4" w:space="0" w:color="auto"/>
              <w:right w:val="single" w:sz="4" w:space="0" w:color="auto"/>
            </w:tcBorders>
            <w:vAlign w:val="center"/>
          </w:tcPr>
          <w:p w14:paraId="5E7B732A" w14:textId="25AA7091" w:rsidR="001969F8" w:rsidRPr="002F73C3" w:rsidRDefault="00730CFC" w:rsidP="00505D0A">
            <w:pPr>
              <w:jc w:val="center"/>
              <w:rPr>
                <w:sz w:val="28"/>
                <w:szCs w:val="28"/>
              </w:rPr>
            </w:pPr>
            <w:r w:rsidRPr="002F73C3">
              <w:rPr>
                <w:sz w:val="28"/>
                <w:szCs w:val="28"/>
              </w:rPr>
              <w:t>6</w:t>
            </w:r>
            <w:r w:rsidR="00085163" w:rsidRPr="002F73C3">
              <w:rPr>
                <w:sz w:val="28"/>
                <w:szCs w:val="28"/>
              </w:rPr>
              <w:t>5</w:t>
            </w:r>
          </w:p>
        </w:tc>
        <w:tc>
          <w:tcPr>
            <w:tcW w:w="893" w:type="pct"/>
            <w:tcBorders>
              <w:top w:val="nil"/>
              <w:left w:val="nil"/>
              <w:bottom w:val="single" w:sz="4" w:space="0" w:color="auto"/>
              <w:right w:val="single" w:sz="4" w:space="0" w:color="auto"/>
            </w:tcBorders>
            <w:vAlign w:val="center"/>
          </w:tcPr>
          <w:p w14:paraId="40FDFB15" w14:textId="77777777" w:rsidR="001969F8" w:rsidRPr="002F73C3" w:rsidRDefault="001969F8" w:rsidP="00505D0A">
            <w:pPr>
              <w:jc w:val="center"/>
              <w:rPr>
                <w:sz w:val="28"/>
                <w:szCs w:val="28"/>
              </w:rPr>
            </w:pPr>
          </w:p>
        </w:tc>
      </w:tr>
      <w:tr w:rsidR="001969F8" w:rsidRPr="002F73C3" w14:paraId="3C651AD2" w14:textId="77777777" w:rsidTr="00E63378">
        <w:trPr>
          <w:trHeight w:val="1202"/>
          <w:jc w:val="center"/>
        </w:trPr>
        <w:tc>
          <w:tcPr>
            <w:tcW w:w="467" w:type="pct"/>
            <w:tcBorders>
              <w:top w:val="nil"/>
              <w:left w:val="single" w:sz="4" w:space="0" w:color="auto"/>
              <w:bottom w:val="single" w:sz="4" w:space="0" w:color="auto"/>
              <w:right w:val="single" w:sz="4" w:space="0" w:color="auto"/>
            </w:tcBorders>
            <w:vAlign w:val="center"/>
            <w:hideMark/>
          </w:tcPr>
          <w:p w14:paraId="1F2B1BA3" w14:textId="77777777" w:rsidR="001969F8" w:rsidRPr="002F73C3" w:rsidRDefault="001969F8" w:rsidP="00505D0A">
            <w:pPr>
              <w:jc w:val="center"/>
              <w:rPr>
                <w:sz w:val="28"/>
                <w:szCs w:val="28"/>
              </w:rPr>
            </w:pPr>
            <w:r w:rsidRPr="002F73C3">
              <w:rPr>
                <w:sz w:val="28"/>
                <w:szCs w:val="28"/>
              </w:rPr>
              <w:t>4.2</w:t>
            </w:r>
          </w:p>
        </w:tc>
        <w:tc>
          <w:tcPr>
            <w:tcW w:w="1934" w:type="pct"/>
            <w:tcBorders>
              <w:top w:val="nil"/>
              <w:left w:val="nil"/>
              <w:bottom w:val="single" w:sz="4" w:space="0" w:color="auto"/>
              <w:right w:val="single" w:sz="4" w:space="0" w:color="auto"/>
            </w:tcBorders>
            <w:shd w:val="clear" w:color="000000" w:fill="FFFFFF"/>
            <w:vAlign w:val="center"/>
            <w:hideMark/>
          </w:tcPr>
          <w:p w14:paraId="53D008A4" w14:textId="72053A95" w:rsidR="001969F8" w:rsidRPr="002F73C3" w:rsidRDefault="001969F8" w:rsidP="00505D0A">
            <w:pPr>
              <w:jc w:val="both"/>
              <w:rPr>
                <w:sz w:val="28"/>
                <w:szCs w:val="28"/>
              </w:rPr>
            </w:pPr>
            <w:r w:rsidRPr="002F73C3">
              <w:rPr>
                <w:sz w:val="28"/>
                <w:szCs w:val="28"/>
              </w:rPr>
              <w:t>Thống kê giá đất đầu vào tại xã, phường và xây dựng báo cáo về tình hình và kết quả điều tra giá đất tại xã, phường</w:t>
            </w:r>
          </w:p>
        </w:tc>
        <w:tc>
          <w:tcPr>
            <w:tcW w:w="940" w:type="pct"/>
            <w:tcBorders>
              <w:top w:val="nil"/>
              <w:left w:val="nil"/>
              <w:bottom w:val="single" w:sz="4" w:space="0" w:color="auto"/>
              <w:right w:val="single" w:sz="4" w:space="0" w:color="auto"/>
            </w:tcBorders>
            <w:shd w:val="clear" w:color="000000" w:fill="FFFFFF"/>
            <w:vAlign w:val="center"/>
            <w:hideMark/>
          </w:tcPr>
          <w:p w14:paraId="6EE85FE8" w14:textId="77777777" w:rsidR="001969F8" w:rsidRPr="002F73C3" w:rsidRDefault="001969F8" w:rsidP="00505D0A">
            <w:pPr>
              <w:jc w:val="center"/>
              <w:rPr>
                <w:spacing w:val="-16"/>
                <w:sz w:val="28"/>
                <w:szCs w:val="28"/>
              </w:rPr>
            </w:pPr>
          </w:p>
        </w:tc>
        <w:tc>
          <w:tcPr>
            <w:tcW w:w="766" w:type="pct"/>
            <w:tcBorders>
              <w:top w:val="nil"/>
              <w:left w:val="nil"/>
              <w:bottom w:val="single" w:sz="4" w:space="0" w:color="auto"/>
              <w:right w:val="single" w:sz="4" w:space="0" w:color="auto"/>
            </w:tcBorders>
            <w:vAlign w:val="center"/>
          </w:tcPr>
          <w:p w14:paraId="63B4296F" w14:textId="77777777" w:rsidR="001969F8" w:rsidRPr="002F73C3" w:rsidRDefault="001969F8" w:rsidP="00505D0A">
            <w:pPr>
              <w:jc w:val="center"/>
              <w:rPr>
                <w:sz w:val="28"/>
                <w:szCs w:val="28"/>
              </w:rPr>
            </w:pPr>
          </w:p>
        </w:tc>
        <w:tc>
          <w:tcPr>
            <w:tcW w:w="893" w:type="pct"/>
            <w:tcBorders>
              <w:top w:val="nil"/>
              <w:left w:val="nil"/>
              <w:bottom w:val="single" w:sz="4" w:space="0" w:color="auto"/>
              <w:right w:val="single" w:sz="4" w:space="0" w:color="auto"/>
            </w:tcBorders>
            <w:vAlign w:val="center"/>
          </w:tcPr>
          <w:p w14:paraId="11A685BB" w14:textId="77777777" w:rsidR="001969F8" w:rsidRPr="002F73C3" w:rsidRDefault="001969F8" w:rsidP="00505D0A">
            <w:pPr>
              <w:jc w:val="center"/>
              <w:rPr>
                <w:sz w:val="28"/>
                <w:szCs w:val="28"/>
              </w:rPr>
            </w:pPr>
          </w:p>
        </w:tc>
      </w:tr>
      <w:tr w:rsidR="001969F8" w:rsidRPr="002F73C3" w14:paraId="0B2B8A8B" w14:textId="77777777" w:rsidTr="00E63378">
        <w:trPr>
          <w:trHeight w:val="720"/>
          <w:jc w:val="center"/>
        </w:trPr>
        <w:tc>
          <w:tcPr>
            <w:tcW w:w="467" w:type="pct"/>
            <w:tcBorders>
              <w:top w:val="nil"/>
              <w:left w:val="single" w:sz="4" w:space="0" w:color="auto"/>
              <w:bottom w:val="single" w:sz="4" w:space="0" w:color="auto"/>
              <w:right w:val="single" w:sz="4" w:space="0" w:color="auto"/>
            </w:tcBorders>
            <w:vAlign w:val="center"/>
            <w:hideMark/>
          </w:tcPr>
          <w:p w14:paraId="0DC2B37F" w14:textId="77777777" w:rsidR="001969F8" w:rsidRPr="002F73C3" w:rsidRDefault="001969F8" w:rsidP="00505D0A">
            <w:pPr>
              <w:jc w:val="center"/>
              <w:rPr>
                <w:spacing w:val="-8"/>
                <w:sz w:val="28"/>
                <w:szCs w:val="28"/>
              </w:rPr>
            </w:pPr>
            <w:r w:rsidRPr="002F73C3">
              <w:rPr>
                <w:spacing w:val="-8"/>
                <w:sz w:val="28"/>
                <w:szCs w:val="28"/>
              </w:rPr>
              <w:lastRenderedPageBreak/>
              <w:t>4.2.1</w:t>
            </w:r>
          </w:p>
        </w:tc>
        <w:tc>
          <w:tcPr>
            <w:tcW w:w="1934" w:type="pct"/>
            <w:tcBorders>
              <w:top w:val="nil"/>
              <w:left w:val="nil"/>
              <w:bottom w:val="single" w:sz="4" w:space="0" w:color="auto"/>
              <w:right w:val="single" w:sz="4" w:space="0" w:color="auto"/>
            </w:tcBorders>
            <w:shd w:val="clear" w:color="000000" w:fill="FFFFFF"/>
            <w:vAlign w:val="center"/>
            <w:hideMark/>
          </w:tcPr>
          <w:p w14:paraId="016CD460" w14:textId="4DA54CC8" w:rsidR="001969F8" w:rsidRPr="002F73C3" w:rsidRDefault="001969F8" w:rsidP="00505D0A">
            <w:pPr>
              <w:jc w:val="both"/>
              <w:rPr>
                <w:sz w:val="28"/>
                <w:szCs w:val="28"/>
              </w:rPr>
            </w:pPr>
            <w:r w:rsidRPr="002F73C3">
              <w:rPr>
                <w:sz w:val="28"/>
                <w:szCs w:val="28"/>
              </w:rPr>
              <w:t xml:space="preserve">Thống kê giá đất đầu vào tại xã, phường </w:t>
            </w:r>
          </w:p>
        </w:tc>
        <w:tc>
          <w:tcPr>
            <w:tcW w:w="940" w:type="pct"/>
            <w:tcBorders>
              <w:top w:val="nil"/>
              <w:left w:val="nil"/>
              <w:bottom w:val="single" w:sz="4" w:space="0" w:color="auto"/>
              <w:right w:val="single" w:sz="4" w:space="0" w:color="auto"/>
            </w:tcBorders>
            <w:shd w:val="clear" w:color="000000" w:fill="FFFFFF"/>
            <w:vAlign w:val="center"/>
            <w:hideMark/>
          </w:tcPr>
          <w:p w14:paraId="471C140F" w14:textId="77777777" w:rsidR="001969F8" w:rsidRPr="002F73C3" w:rsidRDefault="001969F8" w:rsidP="00505D0A">
            <w:pPr>
              <w:jc w:val="center"/>
              <w:rPr>
                <w:spacing w:val="-16"/>
                <w:sz w:val="28"/>
                <w:szCs w:val="28"/>
              </w:rPr>
            </w:pPr>
            <w:r w:rsidRPr="002F73C3">
              <w:rPr>
                <w:spacing w:val="-16"/>
                <w:sz w:val="28"/>
                <w:szCs w:val="28"/>
              </w:rPr>
              <w:t>1KS3 </w:t>
            </w:r>
          </w:p>
        </w:tc>
        <w:tc>
          <w:tcPr>
            <w:tcW w:w="766" w:type="pct"/>
            <w:tcBorders>
              <w:top w:val="nil"/>
              <w:left w:val="nil"/>
              <w:bottom w:val="single" w:sz="4" w:space="0" w:color="auto"/>
              <w:right w:val="single" w:sz="4" w:space="0" w:color="auto"/>
            </w:tcBorders>
            <w:vAlign w:val="center"/>
          </w:tcPr>
          <w:p w14:paraId="1B3A4B3C" w14:textId="0D216183" w:rsidR="001969F8" w:rsidRPr="002F73C3" w:rsidRDefault="00730CFC" w:rsidP="00505D0A">
            <w:pPr>
              <w:jc w:val="center"/>
              <w:rPr>
                <w:sz w:val="28"/>
                <w:szCs w:val="28"/>
              </w:rPr>
            </w:pPr>
            <w:r w:rsidRPr="002F73C3">
              <w:rPr>
                <w:sz w:val="28"/>
                <w:szCs w:val="28"/>
              </w:rPr>
              <w:t>26</w:t>
            </w:r>
          </w:p>
        </w:tc>
        <w:tc>
          <w:tcPr>
            <w:tcW w:w="893" w:type="pct"/>
            <w:tcBorders>
              <w:top w:val="nil"/>
              <w:left w:val="nil"/>
              <w:bottom w:val="single" w:sz="4" w:space="0" w:color="auto"/>
              <w:right w:val="single" w:sz="4" w:space="0" w:color="auto"/>
            </w:tcBorders>
            <w:vAlign w:val="center"/>
          </w:tcPr>
          <w:p w14:paraId="2664FC30" w14:textId="77777777" w:rsidR="001969F8" w:rsidRPr="002F73C3" w:rsidRDefault="001969F8" w:rsidP="00505D0A">
            <w:pPr>
              <w:jc w:val="center"/>
              <w:rPr>
                <w:sz w:val="28"/>
                <w:szCs w:val="28"/>
              </w:rPr>
            </w:pPr>
          </w:p>
        </w:tc>
      </w:tr>
      <w:tr w:rsidR="001969F8" w:rsidRPr="002F73C3" w14:paraId="1E1CC3CB" w14:textId="77777777" w:rsidTr="00E63378">
        <w:trPr>
          <w:trHeight w:val="691"/>
          <w:jc w:val="center"/>
        </w:trPr>
        <w:tc>
          <w:tcPr>
            <w:tcW w:w="467" w:type="pct"/>
            <w:tcBorders>
              <w:top w:val="nil"/>
              <w:left w:val="single" w:sz="4" w:space="0" w:color="auto"/>
              <w:bottom w:val="single" w:sz="4" w:space="0" w:color="auto"/>
              <w:right w:val="single" w:sz="4" w:space="0" w:color="auto"/>
            </w:tcBorders>
            <w:vAlign w:val="center"/>
            <w:hideMark/>
          </w:tcPr>
          <w:p w14:paraId="206EA674" w14:textId="77777777" w:rsidR="001969F8" w:rsidRPr="002F73C3" w:rsidRDefault="001969F8" w:rsidP="00505D0A">
            <w:pPr>
              <w:jc w:val="center"/>
              <w:rPr>
                <w:spacing w:val="-8"/>
                <w:sz w:val="28"/>
                <w:szCs w:val="28"/>
              </w:rPr>
            </w:pPr>
            <w:r w:rsidRPr="002F73C3">
              <w:rPr>
                <w:spacing w:val="-8"/>
                <w:sz w:val="28"/>
                <w:szCs w:val="28"/>
              </w:rPr>
              <w:t>4.2.2</w:t>
            </w:r>
          </w:p>
        </w:tc>
        <w:tc>
          <w:tcPr>
            <w:tcW w:w="1934" w:type="pct"/>
            <w:tcBorders>
              <w:top w:val="nil"/>
              <w:left w:val="nil"/>
              <w:bottom w:val="single" w:sz="4" w:space="0" w:color="auto"/>
              <w:right w:val="single" w:sz="4" w:space="0" w:color="auto"/>
            </w:tcBorders>
            <w:shd w:val="clear" w:color="000000" w:fill="FFFFFF"/>
            <w:vAlign w:val="center"/>
            <w:hideMark/>
          </w:tcPr>
          <w:p w14:paraId="4FF46D35" w14:textId="597F68CD" w:rsidR="001969F8" w:rsidRPr="002F73C3" w:rsidRDefault="001969F8" w:rsidP="00505D0A">
            <w:pPr>
              <w:jc w:val="both"/>
              <w:rPr>
                <w:sz w:val="28"/>
                <w:szCs w:val="28"/>
              </w:rPr>
            </w:pPr>
            <w:r w:rsidRPr="002F73C3">
              <w:rPr>
                <w:sz w:val="28"/>
                <w:szCs w:val="28"/>
              </w:rPr>
              <w:t>Xây dựng báo cáo về tình hình và kết quả điều tra giá đất tại xã, phường</w:t>
            </w:r>
          </w:p>
        </w:tc>
        <w:tc>
          <w:tcPr>
            <w:tcW w:w="940" w:type="pct"/>
            <w:tcBorders>
              <w:top w:val="nil"/>
              <w:left w:val="nil"/>
              <w:bottom w:val="single" w:sz="4" w:space="0" w:color="auto"/>
              <w:right w:val="single" w:sz="4" w:space="0" w:color="auto"/>
            </w:tcBorders>
            <w:shd w:val="clear" w:color="000000" w:fill="FFFFFF"/>
            <w:vAlign w:val="center"/>
            <w:hideMark/>
          </w:tcPr>
          <w:p w14:paraId="6F0E6584" w14:textId="77777777" w:rsidR="001969F8" w:rsidRPr="002F73C3" w:rsidRDefault="001969F8" w:rsidP="00505D0A">
            <w:pPr>
              <w:jc w:val="center"/>
              <w:rPr>
                <w:spacing w:val="-16"/>
                <w:sz w:val="28"/>
                <w:szCs w:val="28"/>
              </w:rPr>
            </w:pPr>
            <w:r w:rsidRPr="002F73C3">
              <w:rPr>
                <w:spacing w:val="-16"/>
                <w:sz w:val="28"/>
                <w:szCs w:val="28"/>
              </w:rPr>
              <w:t>1KS3 </w:t>
            </w:r>
          </w:p>
        </w:tc>
        <w:tc>
          <w:tcPr>
            <w:tcW w:w="766" w:type="pct"/>
            <w:tcBorders>
              <w:top w:val="nil"/>
              <w:left w:val="nil"/>
              <w:bottom w:val="single" w:sz="4" w:space="0" w:color="auto"/>
              <w:right w:val="single" w:sz="4" w:space="0" w:color="auto"/>
            </w:tcBorders>
            <w:vAlign w:val="center"/>
          </w:tcPr>
          <w:p w14:paraId="16595BF0" w14:textId="1438D39F" w:rsidR="001969F8" w:rsidRPr="002F73C3" w:rsidRDefault="00730CFC" w:rsidP="00505D0A">
            <w:pPr>
              <w:jc w:val="center"/>
              <w:rPr>
                <w:sz w:val="28"/>
                <w:szCs w:val="28"/>
              </w:rPr>
            </w:pPr>
            <w:r w:rsidRPr="002F73C3">
              <w:rPr>
                <w:sz w:val="28"/>
                <w:szCs w:val="28"/>
              </w:rPr>
              <w:t>6</w:t>
            </w:r>
            <w:r w:rsidR="00085163" w:rsidRPr="002F73C3">
              <w:rPr>
                <w:sz w:val="28"/>
                <w:szCs w:val="28"/>
              </w:rPr>
              <w:t>5</w:t>
            </w:r>
          </w:p>
        </w:tc>
        <w:tc>
          <w:tcPr>
            <w:tcW w:w="893" w:type="pct"/>
            <w:tcBorders>
              <w:top w:val="nil"/>
              <w:left w:val="nil"/>
              <w:bottom w:val="single" w:sz="4" w:space="0" w:color="auto"/>
              <w:right w:val="single" w:sz="4" w:space="0" w:color="auto"/>
            </w:tcBorders>
            <w:vAlign w:val="center"/>
          </w:tcPr>
          <w:p w14:paraId="7D28B7B6" w14:textId="77777777" w:rsidR="001969F8" w:rsidRPr="002F73C3" w:rsidRDefault="001969F8" w:rsidP="00505D0A">
            <w:pPr>
              <w:jc w:val="center"/>
              <w:rPr>
                <w:sz w:val="28"/>
                <w:szCs w:val="28"/>
              </w:rPr>
            </w:pPr>
          </w:p>
        </w:tc>
      </w:tr>
      <w:tr w:rsidR="001969F8" w:rsidRPr="002F73C3" w14:paraId="1EFB4E5A" w14:textId="77777777" w:rsidTr="00E63378">
        <w:trPr>
          <w:trHeight w:val="689"/>
          <w:jc w:val="center"/>
        </w:trPr>
        <w:tc>
          <w:tcPr>
            <w:tcW w:w="467" w:type="pct"/>
            <w:tcBorders>
              <w:top w:val="nil"/>
              <w:left w:val="single" w:sz="4" w:space="0" w:color="auto"/>
              <w:bottom w:val="single" w:sz="4" w:space="0" w:color="auto"/>
              <w:right w:val="single" w:sz="4" w:space="0" w:color="auto"/>
            </w:tcBorders>
            <w:vAlign w:val="center"/>
            <w:hideMark/>
          </w:tcPr>
          <w:p w14:paraId="50901431" w14:textId="77777777" w:rsidR="001969F8" w:rsidRPr="002F73C3" w:rsidRDefault="001969F8" w:rsidP="00505D0A">
            <w:pPr>
              <w:jc w:val="center"/>
              <w:rPr>
                <w:spacing w:val="-8"/>
                <w:sz w:val="28"/>
                <w:szCs w:val="28"/>
              </w:rPr>
            </w:pPr>
            <w:r w:rsidRPr="002F73C3">
              <w:rPr>
                <w:spacing w:val="-8"/>
                <w:sz w:val="28"/>
                <w:szCs w:val="28"/>
              </w:rPr>
              <w:t>4.2.3</w:t>
            </w:r>
          </w:p>
        </w:tc>
        <w:tc>
          <w:tcPr>
            <w:tcW w:w="1934" w:type="pct"/>
            <w:tcBorders>
              <w:top w:val="nil"/>
              <w:left w:val="nil"/>
              <w:bottom w:val="single" w:sz="4" w:space="0" w:color="auto"/>
              <w:right w:val="single" w:sz="4" w:space="0" w:color="auto"/>
            </w:tcBorders>
            <w:shd w:val="clear" w:color="000000" w:fill="FFFFFF"/>
            <w:vAlign w:val="center"/>
            <w:hideMark/>
          </w:tcPr>
          <w:p w14:paraId="426386A6" w14:textId="77777777" w:rsidR="001969F8" w:rsidRPr="002F73C3" w:rsidRDefault="001969F8" w:rsidP="00505D0A">
            <w:pPr>
              <w:jc w:val="both"/>
              <w:rPr>
                <w:sz w:val="28"/>
                <w:szCs w:val="28"/>
              </w:rPr>
            </w:pPr>
            <w:r w:rsidRPr="002F73C3">
              <w:rPr>
                <w:sz w:val="28"/>
                <w:szCs w:val="28"/>
              </w:rPr>
              <w:t>Xác định mức giá của các vị trí đất</w:t>
            </w:r>
          </w:p>
        </w:tc>
        <w:tc>
          <w:tcPr>
            <w:tcW w:w="940" w:type="pct"/>
            <w:tcBorders>
              <w:top w:val="nil"/>
              <w:left w:val="nil"/>
              <w:bottom w:val="single" w:sz="4" w:space="0" w:color="auto"/>
              <w:right w:val="single" w:sz="4" w:space="0" w:color="auto"/>
            </w:tcBorders>
            <w:shd w:val="clear" w:color="000000" w:fill="FFFFFF"/>
            <w:vAlign w:val="center"/>
            <w:hideMark/>
          </w:tcPr>
          <w:p w14:paraId="7F3168E4" w14:textId="77777777" w:rsidR="001969F8" w:rsidRPr="002F73C3" w:rsidRDefault="001969F8" w:rsidP="00505D0A">
            <w:pPr>
              <w:jc w:val="center"/>
              <w:rPr>
                <w:spacing w:val="-16"/>
                <w:sz w:val="28"/>
                <w:szCs w:val="28"/>
              </w:rPr>
            </w:pPr>
            <w:r w:rsidRPr="002F73C3">
              <w:rPr>
                <w:spacing w:val="-16"/>
                <w:sz w:val="28"/>
                <w:szCs w:val="28"/>
              </w:rPr>
              <w:t>1KS3</w:t>
            </w:r>
          </w:p>
        </w:tc>
        <w:tc>
          <w:tcPr>
            <w:tcW w:w="766" w:type="pct"/>
            <w:tcBorders>
              <w:top w:val="nil"/>
              <w:left w:val="nil"/>
              <w:bottom w:val="single" w:sz="4" w:space="0" w:color="auto"/>
              <w:right w:val="single" w:sz="4" w:space="0" w:color="auto"/>
            </w:tcBorders>
            <w:vAlign w:val="center"/>
          </w:tcPr>
          <w:p w14:paraId="2591E3D2" w14:textId="236DDB7C" w:rsidR="001969F8" w:rsidRPr="002F73C3" w:rsidRDefault="00730CFC" w:rsidP="00505D0A">
            <w:pPr>
              <w:jc w:val="center"/>
              <w:rPr>
                <w:sz w:val="28"/>
                <w:szCs w:val="28"/>
              </w:rPr>
            </w:pPr>
            <w:r w:rsidRPr="002F73C3">
              <w:rPr>
                <w:sz w:val="28"/>
                <w:szCs w:val="28"/>
              </w:rPr>
              <w:t>6</w:t>
            </w:r>
            <w:r w:rsidR="00085163" w:rsidRPr="002F73C3">
              <w:rPr>
                <w:sz w:val="28"/>
                <w:szCs w:val="28"/>
              </w:rPr>
              <w:t>5</w:t>
            </w:r>
          </w:p>
        </w:tc>
        <w:tc>
          <w:tcPr>
            <w:tcW w:w="893" w:type="pct"/>
            <w:tcBorders>
              <w:top w:val="nil"/>
              <w:left w:val="nil"/>
              <w:bottom w:val="single" w:sz="4" w:space="0" w:color="auto"/>
              <w:right w:val="single" w:sz="4" w:space="0" w:color="auto"/>
            </w:tcBorders>
            <w:vAlign w:val="center"/>
          </w:tcPr>
          <w:p w14:paraId="68DDC5D4" w14:textId="77777777" w:rsidR="001969F8" w:rsidRPr="002F73C3" w:rsidRDefault="001969F8" w:rsidP="00505D0A">
            <w:pPr>
              <w:jc w:val="center"/>
              <w:rPr>
                <w:sz w:val="28"/>
                <w:szCs w:val="28"/>
              </w:rPr>
            </w:pPr>
          </w:p>
        </w:tc>
      </w:tr>
      <w:tr w:rsidR="001969F8" w:rsidRPr="002F73C3" w14:paraId="58012392" w14:textId="77777777" w:rsidTr="00E63378">
        <w:trPr>
          <w:trHeight w:val="829"/>
          <w:jc w:val="center"/>
        </w:trPr>
        <w:tc>
          <w:tcPr>
            <w:tcW w:w="467" w:type="pct"/>
            <w:tcBorders>
              <w:top w:val="nil"/>
              <w:left w:val="single" w:sz="4" w:space="0" w:color="auto"/>
              <w:bottom w:val="single" w:sz="4" w:space="0" w:color="auto"/>
              <w:right w:val="single" w:sz="4" w:space="0" w:color="auto"/>
            </w:tcBorders>
            <w:vAlign w:val="center"/>
            <w:hideMark/>
          </w:tcPr>
          <w:p w14:paraId="29F9A199" w14:textId="77777777" w:rsidR="001969F8" w:rsidRPr="002F73C3" w:rsidRDefault="001969F8" w:rsidP="00505D0A">
            <w:pPr>
              <w:jc w:val="center"/>
              <w:rPr>
                <w:sz w:val="28"/>
                <w:szCs w:val="28"/>
              </w:rPr>
            </w:pPr>
            <w:r w:rsidRPr="002F73C3">
              <w:rPr>
                <w:sz w:val="28"/>
                <w:szCs w:val="28"/>
              </w:rPr>
              <w:t>4.3</w:t>
            </w:r>
          </w:p>
        </w:tc>
        <w:tc>
          <w:tcPr>
            <w:tcW w:w="1934" w:type="pct"/>
            <w:tcBorders>
              <w:top w:val="nil"/>
              <w:left w:val="nil"/>
              <w:bottom w:val="single" w:sz="4" w:space="0" w:color="auto"/>
              <w:right w:val="single" w:sz="4" w:space="0" w:color="auto"/>
            </w:tcBorders>
            <w:shd w:val="clear" w:color="000000" w:fill="FFFFFF"/>
            <w:vAlign w:val="center"/>
            <w:hideMark/>
          </w:tcPr>
          <w:p w14:paraId="68B92852" w14:textId="07E459A4" w:rsidR="001969F8" w:rsidRPr="002F73C3" w:rsidRDefault="001969F8" w:rsidP="00505D0A">
            <w:pPr>
              <w:jc w:val="both"/>
              <w:rPr>
                <w:sz w:val="28"/>
                <w:szCs w:val="28"/>
              </w:rPr>
            </w:pPr>
            <w:r w:rsidRPr="002F73C3">
              <w:rPr>
                <w:sz w:val="28"/>
                <w:szCs w:val="28"/>
              </w:rPr>
              <w:t>Hoàn thiện hồ sơ kết quả điều tra khảo sát thu thập thông tin giá đất tại xã, phường</w:t>
            </w:r>
          </w:p>
        </w:tc>
        <w:tc>
          <w:tcPr>
            <w:tcW w:w="940" w:type="pct"/>
            <w:tcBorders>
              <w:top w:val="nil"/>
              <w:left w:val="nil"/>
              <w:bottom w:val="single" w:sz="4" w:space="0" w:color="auto"/>
              <w:right w:val="single" w:sz="4" w:space="0" w:color="auto"/>
            </w:tcBorders>
            <w:shd w:val="clear" w:color="000000" w:fill="FFFFFF"/>
            <w:vAlign w:val="center"/>
            <w:hideMark/>
          </w:tcPr>
          <w:p w14:paraId="224CC568" w14:textId="77777777" w:rsidR="001969F8" w:rsidRPr="002F73C3" w:rsidRDefault="001969F8" w:rsidP="00505D0A">
            <w:pPr>
              <w:jc w:val="center"/>
              <w:rPr>
                <w:spacing w:val="-16"/>
                <w:sz w:val="28"/>
                <w:szCs w:val="28"/>
              </w:rPr>
            </w:pPr>
            <w:r w:rsidRPr="002F73C3">
              <w:rPr>
                <w:spacing w:val="-16"/>
                <w:sz w:val="28"/>
                <w:szCs w:val="28"/>
              </w:rPr>
              <w:t>1KS3</w:t>
            </w:r>
          </w:p>
        </w:tc>
        <w:tc>
          <w:tcPr>
            <w:tcW w:w="766" w:type="pct"/>
            <w:tcBorders>
              <w:top w:val="nil"/>
              <w:left w:val="nil"/>
              <w:bottom w:val="single" w:sz="4" w:space="0" w:color="auto"/>
              <w:right w:val="single" w:sz="4" w:space="0" w:color="auto"/>
            </w:tcBorders>
            <w:vAlign w:val="center"/>
          </w:tcPr>
          <w:p w14:paraId="763DE4AB" w14:textId="7539CDD9" w:rsidR="001969F8" w:rsidRPr="002F73C3" w:rsidRDefault="00730CFC" w:rsidP="00505D0A">
            <w:pPr>
              <w:jc w:val="center"/>
              <w:rPr>
                <w:sz w:val="28"/>
                <w:szCs w:val="28"/>
              </w:rPr>
            </w:pPr>
            <w:r w:rsidRPr="002F73C3">
              <w:rPr>
                <w:sz w:val="28"/>
                <w:szCs w:val="28"/>
              </w:rPr>
              <w:t>39</w:t>
            </w:r>
          </w:p>
        </w:tc>
        <w:tc>
          <w:tcPr>
            <w:tcW w:w="893" w:type="pct"/>
            <w:tcBorders>
              <w:top w:val="nil"/>
              <w:left w:val="nil"/>
              <w:bottom w:val="single" w:sz="4" w:space="0" w:color="auto"/>
              <w:right w:val="single" w:sz="4" w:space="0" w:color="auto"/>
            </w:tcBorders>
            <w:vAlign w:val="center"/>
          </w:tcPr>
          <w:p w14:paraId="3F7A75AC" w14:textId="77777777" w:rsidR="001969F8" w:rsidRPr="002F73C3" w:rsidRDefault="001969F8" w:rsidP="00505D0A">
            <w:pPr>
              <w:jc w:val="center"/>
              <w:rPr>
                <w:sz w:val="28"/>
                <w:szCs w:val="28"/>
              </w:rPr>
            </w:pPr>
          </w:p>
        </w:tc>
      </w:tr>
      <w:tr w:rsidR="001969F8" w:rsidRPr="002F73C3" w14:paraId="0F903DFD" w14:textId="77777777" w:rsidTr="00E63378">
        <w:trPr>
          <w:trHeight w:val="1420"/>
          <w:jc w:val="center"/>
        </w:trPr>
        <w:tc>
          <w:tcPr>
            <w:tcW w:w="467" w:type="pct"/>
            <w:tcBorders>
              <w:top w:val="nil"/>
              <w:left w:val="single" w:sz="4" w:space="0" w:color="auto"/>
              <w:bottom w:val="single" w:sz="4" w:space="0" w:color="auto"/>
              <w:right w:val="single" w:sz="4" w:space="0" w:color="auto"/>
            </w:tcBorders>
            <w:vAlign w:val="center"/>
            <w:hideMark/>
          </w:tcPr>
          <w:p w14:paraId="3EBE7AF2" w14:textId="77777777" w:rsidR="001969F8" w:rsidRPr="002F73C3" w:rsidRDefault="001969F8" w:rsidP="00505D0A">
            <w:pPr>
              <w:jc w:val="center"/>
              <w:rPr>
                <w:b/>
                <w:bCs/>
                <w:sz w:val="28"/>
                <w:szCs w:val="28"/>
              </w:rPr>
            </w:pPr>
            <w:r w:rsidRPr="002F73C3">
              <w:rPr>
                <w:b/>
                <w:bCs/>
                <w:sz w:val="28"/>
                <w:szCs w:val="28"/>
              </w:rPr>
              <w:t>5</w:t>
            </w:r>
          </w:p>
        </w:tc>
        <w:tc>
          <w:tcPr>
            <w:tcW w:w="1934" w:type="pct"/>
            <w:tcBorders>
              <w:top w:val="nil"/>
              <w:left w:val="nil"/>
              <w:bottom w:val="single" w:sz="4" w:space="0" w:color="auto"/>
              <w:right w:val="single" w:sz="4" w:space="0" w:color="auto"/>
            </w:tcBorders>
            <w:shd w:val="clear" w:color="000000" w:fill="FFFFFF"/>
            <w:vAlign w:val="center"/>
            <w:hideMark/>
          </w:tcPr>
          <w:p w14:paraId="2C7F66C3" w14:textId="77777777" w:rsidR="001969F8" w:rsidRPr="002F73C3" w:rsidRDefault="001969F8" w:rsidP="00505D0A">
            <w:pPr>
              <w:jc w:val="both"/>
              <w:rPr>
                <w:b/>
                <w:bCs/>
                <w:sz w:val="28"/>
                <w:szCs w:val="28"/>
              </w:rPr>
            </w:pPr>
            <w:r w:rsidRPr="002F73C3">
              <w:rPr>
                <w:b/>
                <w:bCs/>
                <w:sz w:val="28"/>
                <w:szCs w:val="28"/>
              </w:rPr>
              <w:t>Tổng hợp, hoàn thiện hồ sơ kết quả điều tra, khảo sát, thu thập thông tin tại cấp tỉnh; phân tích, đánh giá kết quả thực hiện bảng giá đất hiện hành</w:t>
            </w:r>
          </w:p>
        </w:tc>
        <w:tc>
          <w:tcPr>
            <w:tcW w:w="940" w:type="pct"/>
            <w:tcBorders>
              <w:top w:val="nil"/>
              <w:left w:val="nil"/>
              <w:bottom w:val="single" w:sz="4" w:space="0" w:color="auto"/>
              <w:right w:val="single" w:sz="4" w:space="0" w:color="auto"/>
            </w:tcBorders>
            <w:vAlign w:val="bottom"/>
            <w:hideMark/>
          </w:tcPr>
          <w:p w14:paraId="2E96204E" w14:textId="77777777" w:rsidR="001969F8" w:rsidRPr="002F73C3" w:rsidRDefault="001969F8" w:rsidP="00505D0A">
            <w:pPr>
              <w:rPr>
                <w:spacing w:val="-8"/>
                <w:sz w:val="28"/>
                <w:szCs w:val="28"/>
              </w:rPr>
            </w:pPr>
            <w:r w:rsidRPr="002F73C3">
              <w:rPr>
                <w:spacing w:val="-8"/>
                <w:sz w:val="28"/>
                <w:szCs w:val="28"/>
              </w:rPr>
              <w:t> </w:t>
            </w:r>
          </w:p>
        </w:tc>
        <w:tc>
          <w:tcPr>
            <w:tcW w:w="766" w:type="pct"/>
            <w:tcBorders>
              <w:top w:val="nil"/>
              <w:left w:val="nil"/>
              <w:bottom w:val="single" w:sz="4" w:space="0" w:color="auto"/>
              <w:right w:val="single" w:sz="4" w:space="0" w:color="auto"/>
            </w:tcBorders>
            <w:vAlign w:val="center"/>
          </w:tcPr>
          <w:p w14:paraId="50622587" w14:textId="77777777" w:rsidR="001969F8" w:rsidRPr="002F73C3" w:rsidRDefault="001969F8" w:rsidP="00505D0A">
            <w:pPr>
              <w:jc w:val="center"/>
              <w:rPr>
                <w:sz w:val="28"/>
                <w:szCs w:val="28"/>
              </w:rPr>
            </w:pPr>
          </w:p>
        </w:tc>
        <w:tc>
          <w:tcPr>
            <w:tcW w:w="893" w:type="pct"/>
            <w:tcBorders>
              <w:top w:val="nil"/>
              <w:left w:val="nil"/>
              <w:bottom w:val="single" w:sz="4" w:space="0" w:color="auto"/>
              <w:right w:val="single" w:sz="4" w:space="0" w:color="auto"/>
            </w:tcBorders>
            <w:vAlign w:val="center"/>
          </w:tcPr>
          <w:p w14:paraId="60469A09" w14:textId="77777777" w:rsidR="001969F8" w:rsidRPr="002F73C3" w:rsidRDefault="001969F8" w:rsidP="00505D0A">
            <w:pPr>
              <w:jc w:val="center"/>
              <w:rPr>
                <w:sz w:val="28"/>
                <w:szCs w:val="28"/>
              </w:rPr>
            </w:pPr>
          </w:p>
        </w:tc>
      </w:tr>
      <w:tr w:rsidR="00FA7A5D" w:rsidRPr="002F73C3" w14:paraId="5D39956C" w14:textId="77777777" w:rsidTr="00FA7A5D">
        <w:trPr>
          <w:trHeight w:val="859"/>
          <w:jc w:val="center"/>
        </w:trPr>
        <w:tc>
          <w:tcPr>
            <w:tcW w:w="467" w:type="pct"/>
            <w:tcBorders>
              <w:top w:val="nil"/>
              <w:left w:val="single" w:sz="4" w:space="0" w:color="auto"/>
              <w:bottom w:val="single" w:sz="4" w:space="0" w:color="auto"/>
              <w:right w:val="single" w:sz="4" w:space="0" w:color="auto"/>
            </w:tcBorders>
            <w:vAlign w:val="center"/>
            <w:hideMark/>
          </w:tcPr>
          <w:p w14:paraId="199EE44C" w14:textId="5FAFA1EF" w:rsidR="00FA7A5D" w:rsidRPr="002F73C3" w:rsidRDefault="00FA7A5D" w:rsidP="00505D0A">
            <w:pPr>
              <w:jc w:val="center"/>
              <w:rPr>
                <w:sz w:val="28"/>
                <w:szCs w:val="28"/>
              </w:rPr>
            </w:pPr>
            <w:r w:rsidRPr="002F73C3">
              <w:rPr>
                <w:sz w:val="28"/>
                <w:szCs w:val="28"/>
              </w:rPr>
              <w:t>5.1</w:t>
            </w:r>
          </w:p>
        </w:tc>
        <w:tc>
          <w:tcPr>
            <w:tcW w:w="1934" w:type="pct"/>
            <w:tcBorders>
              <w:top w:val="nil"/>
              <w:left w:val="nil"/>
              <w:bottom w:val="single" w:sz="4" w:space="0" w:color="auto"/>
              <w:right w:val="single" w:sz="4" w:space="0" w:color="auto"/>
            </w:tcBorders>
            <w:shd w:val="clear" w:color="000000" w:fill="FFFFFF"/>
            <w:vAlign w:val="center"/>
            <w:hideMark/>
          </w:tcPr>
          <w:p w14:paraId="7FA90442" w14:textId="77777777" w:rsidR="00FA7A5D" w:rsidRPr="002F73C3" w:rsidRDefault="00FA7A5D" w:rsidP="00505D0A">
            <w:pPr>
              <w:jc w:val="both"/>
              <w:rPr>
                <w:sz w:val="28"/>
                <w:szCs w:val="28"/>
              </w:rPr>
            </w:pPr>
            <w:r w:rsidRPr="002F73C3">
              <w:rPr>
                <w:sz w:val="28"/>
                <w:szCs w:val="28"/>
              </w:rPr>
              <w:t>Tổng hợp kết quả điều tra, thu thập thông tin giá đất tại cấp tỉnh</w:t>
            </w:r>
          </w:p>
        </w:tc>
        <w:tc>
          <w:tcPr>
            <w:tcW w:w="940" w:type="pct"/>
            <w:tcBorders>
              <w:top w:val="nil"/>
              <w:left w:val="nil"/>
              <w:bottom w:val="single" w:sz="4" w:space="0" w:color="auto"/>
              <w:right w:val="single" w:sz="4" w:space="0" w:color="auto"/>
            </w:tcBorders>
            <w:shd w:val="clear" w:color="000000" w:fill="FFFFFF"/>
            <w:vAlign w:val="center"/>
            <w:hideMark/>
          </w:tcPr>
          <w:p w14:paraId="12155137" w14:textId="097F7A93" w:rsidR="00FA7A5D" w:rsidRPr="002F73C3" w:rsidRDefault="00FA7A5D"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56D95A8F" w14:textId="22B6E320" w:rsidR="00FA7A5D" w:rsidRPr="002F73C3" w:rsidRDefault="00FA7A5D" w:rsidP="00505D0A">
            <w:pPr>
              <w:jc w:val="center"/>
              <w:rPr>
                <w:sz w:val="28"/>
                <w:szCs w:val="28"/>
              </w:rPr>
            </w:pPr>
            <w:r w:rsidRPr="002F73C3">
              <w:rPr>
                <w:sz w:val="28"/>
                <w:szCs w:val="28"/>
              </w:rPr>
              <w:t>50</w:t>
            </w:r>
          </w:p>
        </w:tc>
        <w:tc>
          <w:tcPr>
            <w:tcW w:w="893" w:type="pct"/>
            <w:tcBorders>
              <w:top w:val="nil"/>
              <w:left w:val="nil"/>
              <w:bottom w:val="single" w:sz="4" w:space="0" w:color="auto"/>
              <w:right w:val="single" w:sz="4" w:space="0" w:color="auto"/>
            </w:tcBorders>
            <w:vAlign w:val="center"/>
          </w:tcPr>
          <w:p w14:paraId="6B7406E6" w14:textId="77777777" w:rsidR="00FA7A5D" w:rsidRPr="002F73C3" w:rsidRDefault="00FA7A5D" w:rsidP="00505D0A">
            <w:pPr>
              <w:jc w:val="center"/>
              <w:rPr>
                <w:sz w:val="28"/>
                <w:szCs w:val="28"/>
              </w:rPr>
            </w:pPr>
          </w:p>
        </w:tc>
      </w:tr>
      <w:tr w:rsidR="00FA7A5D" w:rsidRPr="002F73C3" w14:paraId="4BA6796D" w14:textId="77777777" w:rsidTr="00FA7A5D">
        <w:trPr>
          <w:trHeight w:val="972"/>
          <w:jc w:val="center"/>
        </w:trPr>
        <w:tc>
          <w:tcPr>
            <w:tcW w:w="467" w:type="pct"/>
            <w:tcBorders>
              <w:top w:val="nil"/>
              <w:left w:val="single" w:sz="4" w:space="0" w:color="auto"/>
              <w:bottom w:val="single" w:sz="4" w:space="0" w:color="auto"/>
              <w:right w:val="single" w:sz="4" w:space="0" w:color="auto"/>
            </w:tcBorders>
            <w:vAlign w:val="center"/>
            <w:hideMark/>
          </w:tcPr>
          <w:p w14:paraId="0526316C" w14:textId="2319A529" w:rsidR="00FA7A5D" w:rsidRPr="002F73C3" w:rsidRDefault="00FA7A5D" w:rsidP="00505D0A">
            <w:pPr>
              <w:jc w:val="center"/>
              <w:rPr>
                <w:sz w:val="28"/>
                <w:szCs w:val="28"/>
              </w:rPr>
            </w:pPr>
            <w:r w:rsidRPr="002F73C3">
              <w:rPr>
                <w:sz w:val="28"/>
                <w:szCs w:val="28"/>
              </w:rPr>
              <w:t>5.2</w:t>
            </w:r>
          </w:p>
        </w:tc>
        <w:tc>
          <w:tcPr>
            <w:tcW w:w="1934" w:type="pct"/>
            <w:tcBorders>
              <w:top w:val="nil"/>
              <w:left w:val="nil"/>
              <w:bottom w:val="single" w:sz="4" w:space="0" w:color="auto"/>
              <w:right w:val="single" w:sz="4" w:space="0" w:color="auto"/>
            </w:tcBorders>
            <w:shd w:val="clear" w:color="000000" w:fill="FFFFFF"/>
            <w:vAlign w:val="center"/>
            <w:hideMark/>
          </w:tcPr>
          <w:p w14:paraId="25429FE7" w14:textId="35C292C4" w:rsidR="00FA7A5D" w:rsidRPr="002F73C3" w:rsidRDefault="00FA7A5D" w:rsidP="00505D0A">
            <w:pPr>
              <w:jc w:val="both"/>
              <w:rPr>
                <w:sz w:val="28"/>
                <w:szCs w:val="28"/>
              </w:rPr>
            </w:pPr>
            <w:r w:rsidRPr="002F73C3">
              <w:rPr>
                <w:sz w:val="28"/>
                <w:szCs w:val="28"/>
              </w:rPr>
              <w:t xml:space="preserve">Phân tích, đánh giá kết quả thực hiện </w:t>
            </w:r>
            <w:r w:rsidR="007641AE" w:rsidRPr="002F73C3">
              <w:rPr>
                <w:sz w:val="28"/>
                <w:szCs w:val="28"/>
              </w:rPr>
              <w:t>b</w:t>
            </w:r>
            <w:r w:rsidRPr="002F73C3">
              <w:rPr>
                <w:sz w:val="28"/>
                <w:szCs w:val="28"/>
              </w:rPr>
              <w:t>ảng giá đất hiện hành</w:t>
            </w:r>
          </w:p>
        </w:tc>
        <w:tc>
          <w:tcPr>
            <w:tcW w:w="940" w:type="pct"/>
            <w:tcBorders>
              <w:top w:val="nil"/>
              <w:left w:val="nil"/>
              <w:bottom w:val="single" w:sz="4" w:space="0" w:color="auto"/>
              <w:right w:val="single" w:sz="4" w:space="0" w:color="auto"/>
            </w:tcBorders>
            <w:shd w:val="clear" w:color="000000" w:fill="FFFFFF"/>
            <w:vAlign w:val="center"/>
            <w:hideMark/>
          </w:tcPr>
          <w:p w14:paraId="07FD2615" w14:textId="3851513C" w:rsidR="00FA7A5D" w:rsidRPr="002F73C3" w:rsidRDefault="00FA7A5D"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15AA99D8" w14:textId="3B91242C" w:rsidR="00FA7A5D" w:rsidRPr="002F73C3" w:rsidRDefault="00FA7A5D" w:rsidP="00505D0A">
            <w:pPr>
              <w:jc w:val="center"/>
              <w:rPr>
                <w:sz w:val="28"/>
                <w:szCs w:val="28"/>
              </w:rPr>
            </w:pPr>
            <w:r w:rsidRPr="002F73C3">
              <w:rPr>
                <w:sz w:val="28"/>
                <w:szCs w:val="28"/>
              </w:rPr>
              <w:t>3</w:t>
            </w:r>
            <w:r w:rsidR="0008527B" w:rsidRPr="002F73C3">
              <w:rPr>
                <w:sz w:val="28"/>
                <w:szCs w:val="28"/>
              </w:rPr>
              <w:t>0</w:t>
            </w:r>
          </w:p>
        </w:tc>
        <w:tc>
          <w:tcPr>
            <w:tcW w:w="893" w:type="pct"/>
            <w:tcBorders>
              <w:top w:val="nil"/>
              <w:left w:val="nil"/>
              <w:bottom w:val="single" w:sz="4" w:space="0" w:color="auto"/>
              <w:right w:val="single" w:sz="4" w:space="0" w:color="auto"/>
            </w:tcBorders>
            <w:vAlign w:val="center"/>
          </w:tcPr>
          <w:p w14:paraId="4CDCBF5F" w14:textId="77777777" w:rsidR="00FA7A5D" w:rsidRPr="002F73C3" w:rsidRDefault="00FA7A5D" w:rsidP="00505D0A">
            <w:pPr>
              <w:jc w:val="center"/>
              <w:rPr>
                <w:sz w:val="28"/>
                <w:szCs w:val="28"/>
              </w:rPr>
            </w:pPr>
          </w:p>
        </w:tc>
      </w:tr>
      <w:tr w:rsidR="001969F8" w:rsidRPr="002F73C3" w14:paraId="1084C231" w14:textId="77777777" w:rsidTr="00E63378">
        <w:trPr>
          <w:trHeight w:val="842"/>
          <w:jc w:val="center"/>
        </w:trPr>
        <w:tc>
          <w:tcPr>
            <w:tcW w:w="467" w:type="pct"/>
            <w:tcBorders>
              <w:top w:val="nil"/>
              <w:left w:val="single" w:sz="4" w:space="0" w:color="auto"/>
              <w:bottom w:val="single" w:sz="4" w:space="0" w:color="auto"/>
              <w:right w:val="single" w:sz="4" w:space="0" w:color="auto"/>
            </w:tcBorders>
            <w:vAlign w:val="center"/>
            <w:hideMark/>
          </w:tcPr>
          <w:p w14:paraId="4C8D233D" w14:textId="77777777" w:rsidR="001969F8" w:rsidRPr="002F73C3" w:rsidRDefault="001969F8" w:rsidP="00505D0A">
            <w:pPr>
              <w:jc w:val="center"/>
              <w:rPr>
                <w:b/>
                <w:bCs/>
                <w:sz w:val="28"/>
                <w:szCs w:val="28"/>
              </w:rPr>
            </w:pPr>
            <w:r w:rsidRPr="002F73C3">
              <w:rPr>
                <w:b/>
                <w:bCs/>
                <w:sz w:val="28"/>
                <w:szCs w:val="28"/>
              </w:rPr>
              <w:t>6</w:t>
            </w:r>
          </w:p>
        </w:tc>
        <w:tc>
          <w:tcPr>
            <w:tcW w:w="1934" w:type="pct"/>
            <w:tcBorders>
              <w:top w:val="nil"/>
              <w:left w:val="nil"/>
              <w:bottom w:val="single" w:sz="4" w:space="0" w:color="auto"/>
              <w:right w:val="single" w:sz="4" w:space="0" w:color="auto"/>
            </w:tcBorders>
            <w:shd w:val="clear" w:color="000000" w:fill="FFFFFF"/>
            <w:vAlign w:val="center"/>
            <w:hideMark/>
          </w:tcPr>
          <w:p w14:paraId="5D8DB06D" w14:textId="15FC0F95" w:rsidR="001969F8" w:rsidRPr="002F73C3" w:rsidRDefault="001969F8" w:rsidP="00D91666">
            <w:pPr>
              <w:jc w:val="both"/>
              <w:rPr>
                <w:b/>
                <w:bCs/>
                <w:sz w:val="28"/>
                <w:szCs w:val="28"/>
              </w:rPr>
            </w:pPr>
            <w:r w:rsidRPr="002F73C3">
              <w:rPr>
                <w:b/>
                <w:bCs/>
                <w:sz w:val="28"/>
                <w:szCs w:val="28"/>
              </w:rPr>
              <w:t xml:space="preserve">Xây dựng dự thảo </w:t>
            </w:r>
            <w:r w:rsidR="00D91666" w:rsidRPr="002F73C3">
              <w:rPr>
                <w:b/>
                <w:bCs/>
                <w:sz w:val="28"/>
                <w:szCs w:val="28"/>
              </w:rPr>
              <w:t>sửa đổi, bổ sung</w:t>
            </w:r>
            <w:r w:rsidR="0054188A" w:rsidRPr="002F73C3">
              <w:rPr>
                <w:b/>
                <w:bCs/>
                <w:sz w:val="28"/>
                <w:szCs w:val="28"/>
              </w:rPr>
              <w:t xml:space="preserve"> </w:t>
            </w:r>
            <w:r w:rsidRPr="002F73C3">
              <w:rPr>
                <w:b/>
                <w:bCs/>
                <w:sz w:val="28"/>
                <w:szCs w:val="28"/>
              </w:rPr>
              <w:t xml:space="preserve">bảng giá đất, dự thảo báo cáo thuyết minh </w:t>
            </w:r>
            <w:r w:rsidR="00D91666" w:rsidRPr="002F73C3">
              <w:rPr>
                <w:b/>
                <w:bCs/>
                <w:sz w:val="28"/>
                <w:szCs w:val="28"/>
              </w:rPr>
              <w:t xml:space="preserve">sửa đổi, bổ sung </w:t>
            </w:r>
            <w:r w:rsidRPr="002F73C3">
              <w:rPr>
                <w:b/>
                <w:bCs/>
                <w:sz w:val="28"/>
                <w:szCs w:val="28"/>
              </w:rPr>
              <w:t>bảng giá đất theo khu vực, vị trí đất</w:t>
            </w:r>
          </w:p>
        </w:tc>
        <w:tc>
          <w:tcPr>
            <w:tcW w:w="940" w:type="pct"/>
            <w:tcBorders>
              <w:top w:val="nil"/>
              <w:left w:val="nil"/>
              <w:bottom w:val="single" w:sz="4" w:space="0" w:color="auto"/>
              <w:right w:val="single" w:sz="4" w:space="0" w:color="auto"/>
            </w:tcBorders>
            <w:vAlign w:val="bottom"/>
            <w:hideMark/>
          </w:tcPr>
          <w:p w14:paraId="1FB63A90" w14:textId="77777777" w:rsidR="001969F8" w:rsidRPr="002F73C3" w:rsidRDefault="001969F8" w:rsidP="00505D0A">
            <w:pPr>
              <w:rPr>
                <w:spacing w:val="-8"/>
                <w:sz w:val="28"/>
                <w:szCs w:val="28"/>
              </w:rPr>
            </w:pPr>
            <w:r w:rsidRPr="002F73C3">
              <w:rPr>
                <w:spacing w:val="-8"/>
                <w:sz w:val="28"/>
                <w:szCs w:val="28"/>
              </w:rPr>
              <w:t> </w:t>
            </w:r>
          </w:p>
        </w:tc>
        <w:tc>
          <w:tcPr>
            <w:tcW w:w="766" w:type="pct"/>
            <w:tcBorders>
              <w:top w:val="nil"/>
              <w:left w:val="nil"/>
              <w:bottom w:val="single" w:sz="4" w:space="0" w:color="auto"/>
              <w:right w:val="single" w:sz="4" w:space="0" w:color="auto"/>
            </w:tcBorders>
            <w:vAlign w:val="center"/>
          </w:tcPr>
          <w:p w14:paraId="2CF16E8B" w14:textId="77777777" w:rsidR="001969F8" w:rsidRPr="002F73C3" w:rsidRDefault="001969F8" w:rsidP="00505D0A">
            <w:pPr>
              <w:jc w:val="center"/>
              <w:rPr>
                <w:sz w:val="28"/>
                <w:szCs w:val="28"/>
              </w:rPr>
            </w:pPr>
          </w:p>
        </w:tc>
        <w:tc>
          <w:tcPr>
            <w:tcW w:w="893" w:type="pct"/>
            <w:tcBorders>
              <w:top w:val="nil"/>
              <w:left w:val="nil"/>
              <w:bottom w:val="single" w:sz="4" w:space="0" w:color="auto"/>
              <w:right w:val="single" w:sz="4" w:space="0" w:color="auto"/>
            </w:tcBorders>
            <w:vAlign w:val="center"/>
          </w:tcPr>
          <w:p w14:paraId="452AA83B" w14:textId="77777777" w:rsidR="001969F8" w:rsidRPr="002F73C3" w:rsidRDefault="001969F8" w:rsidP="00505D0A">
            <w:pPr>
              <w:jc w:val="center"/>
              <w:rPr>
                <w:sz w:val="28"/>
                <w:szCs w:val="28"/>
              </w:rPr>
            </w:pPr>
          </w:p>
        </w:tc>
      </w:tr>
      <w:tr w:rsidR="001969F8" w:rsidRPr="002F73C3" w14:paraId="5F555289" w14:textId="77777777" w:rsidTr="00E63378">
        <w:trPr>
          <w:trHeight w:val="699"/>
          <w:jc w:val="center"/>
        </w:trPr>
        <w:tc>
          <w:tcPr>
            <w:tcW w:w="467" w:type="pct"/>
            <w:tcBorders>
              <w:top w:val="nil"/>
              <w:left w:val="single" w:sz="4" w:space="0" w:color="auto"/>
              <w:bottom w:val="single" w:sz="4" w:space="0" w:color="auto"/>
              <w:right w:val="single" w:sz="4" w:space="0" w:color="auto"/>
            </w:tcBorders>
            <w:vAlign w:val="center"/>
            <w:hideMark/>
          </w:tcPr>
          <w:p w14:paraId="501A94B6" w14:textId="77777777" w:rsidR="001969F8" w:rsidRPr="002F73C3" w:rsidRDefault="001969F8" w:rsidP="00505D0A">
            <w:pPr>
              <w:jc w:val="center"/>
              <w:rPr>
                <w:sz w:val="28"/>
                <w:szCs w:val="28"/>
              </w:rPr>
            </w:pPr>
            <w:r w:rsidRPr="002F73C3">
              <w:rPr>
                <w:sz w:val="28"/>
                <w:szCs w:val="28"/>
              </w:rPr>
              <w:t>6.1</w:t>
            </w:r>
          </w:p>
        </w:tc>
        <w:tc>
          <w:tcPr>
            <w:tcW w:w="1934" w:type="pct"/>
            <w:tcBorders>
              <w:top w:val="nil"/>
              <w:left w:val="nil"/>
              <w:bottom w:val="single" w:sz="4" w:space="0" w:color="auto"/>
              <w:right w:val="single" w:sz="4" w:space="0" w:color="auto"/>
            </w:tcBorders>
            <w:shd w:val="clear" w:color="000000" w:fill="FFFFFF"/>
            <w:vAlign w:val="center"/>
            <w:hideMark/>
          </w:tcPr>
          <w:p w14:paraId="26C7EBD3" w14:textId="01EE94AF" w:rsidR="001969F8" w:rsidRPr="002F73C3" w:rsidRDefault="001969F8" w:rsidP="00505D0A">
            <w:pPr>
              <w:jc w:val="both"/>
              <w:rPr>
                <w:sz w:val="28"/>
                <w:szCs w:val="28"/>
              </w:rPr>
            </w:pPr>
            <w:r w:rsidRPr="002F73C3">
              <w:rPr>
                <w:sz w:val="28"/>
                <w:szCs w:val="28"/>
              </w:rPr>
              <w:t xml:space="preserve">Xây dựng dự thảo </w:t>
            </w:r>
            <w:r w:rsidR="00D91666" w:rsidRPr="002F73C3">
              <w:rPr>
                <w:bCs/>
                <w:sz w:val="28"/>
                <w:szCs w:val="28"/>
              </w:rPr>
              <w:t>sửa đổi, bổ sung</w:t>
            </w:r>
            <w:r w:rsidR="00D91666" w:rsidRPr="002F73C3">
              <w:rPr>
                <w:b/>
                <w:bCs/>
                <w:sz w:val="28"/>
                <w:szCs w:val="28"/>
              </w:rPr>
              <w:t xml:space="preserve"> </w:t>
            </w:r>
            <w:r w:rsidRPr="002F73C3">
              <w:rPr>
                <w:sz w:val="28"/>
                <w:szCs w:val="28"/>
              </w:rPr>
              <w:t>bảng giá đất theo khu vực, vị trí đất</w:t>
            </w:r>
          </w:p>
        </w:tc>
        <w:tc>
          <w:tcPr>
            <w:tcW w:w="940" w:type="pct"/>
            <w:tcBorders>
              <w:top w:val="nil"/>
              <w:left w:val="nil"/>
              <w:bottom w:val="single" w:sz="4" w:space="0" w:color="auto"/>
              <w:right w:val="single" w:sz="4" w:space="0" w:color="auto"/>
            </w:tcBorders>
            <w:vAlign w:val="bottom"/>
            <w:hideMark/>
          </w:tcPr>
          <w:p w14:paraId="5EAED218" w14:textId="77777777" w:rsidR="001969F8" w:rsidRPr="002F73C3" w:rsidRDefault="001969F8" w:rsidP="00505D0A">
            <w:pPr>
              <w:rPr>
                <w:spacing w:val="-8"/>
                <w:sz w:val="28"/>
                <w:szCs w:val="28"/>
              </w:rPr>
            </w:pPr>
            <w:r w:rsidRPr="002F73C3">
              <w:rPr>
                <w:spacing w:val="-8"/>
                <w:sz w:val="28"/>
                <w:szCs w:val="28"/>
              </w:rPr>
              <w:t> </w:t>
            </w:r>
          </w:p>
        </w:tc>
        <w:tc>
          <w:tcPr>
            <w:tcW w:w="766" w:type="pct"/>
            <w:tcBorders>
              <w:top w:val="nil"/>
              <w:left w:val="nil"/>
              <w:bottom w:val="single" w:sz="4" w:space="0" w:color="auto"/>
              <w:right w:val="single" w:sz="4" w:space="0" w:color="auto"/>
            </w:tcBorders>
            <w:vAlign w:val="center"/>
          </w:tcPr>
          <w:p w14:paraId="73BED7C1" w14:textId="77777777" w:rsidR="001969F8" w:rsidRPr="002F73C3" w:rsidRDefault="001969F8" w:rsidP="00505D0A">
            <w:pPr>
              <w:jc w:val="center"/>
              <w:rPr>
                <w:sz w:val="28"/>
                <w:szCs w:val="28"/>
              </w:rPr>
            </w:pPr>
          </w:p>
        </w:tc>
        <w:tc>
          <w:tcPr>
            <w:tcW w:w="893" w:type="pct"/>
            <w:tcBorders>
              <w:top w:val="nil"/>
              <w:left w:val="nil"/>
              <w:bottom w:val="single" w:sz="4" w:space="0" w:color="auto"/>
              <w:right w:val="single" w:sz="4" w:space="0" w:color="auto"/>
            </w:tcBorders>
            <w:vAlign w:val="center"/>
          </w:tcPr>
          <w:p w14:paraId="7B67FCAC" w14:textId="77777777" w:rsidR="001969F8" w:rsidRPr="002F73C3" w:rsidRDefault="001969F8" w:rsidP="00505D0A">
            <w:pPr>
              <w:jc w:val="center"/>
              <w:rPr>
                <w:sz w:val="28"/>
                <w:szCs w:val="28"/>
              </w:rPr>
            </w:pPr>
          </w:p>
        </w:tc>
      </w:tr>
      <w:tr w:rsidR="001969F8" w:rsidRPr="002F73C3" w14:paraId="444A4812" w14:textId="77777777" w:rsidTr="00E63378">
        <w:trPr>
          <w:trHeight w:val="850"/>
          <w:jc w:val="center"/>
        </w:trPr>
        <w:tc>
          <w:tcPr>
            <w:tcW w:w="467" w:type="pct"/>
            <w:tcBorders>
              <w:top w:val="nil"/>
              <w:left w:val="single" w:sz="4" w:space="0" w:color="auto"/>
              <w:bottom w:val="single" w:sz="4" w:space="0" w:color="auto"/>
              <w:right w:val="single" w:sz="4" w:space="0" w:color="auto"/>
            </w:tcBorders>
            <w:vAlign w:val="center"/>
            <w:hideMark/>
          </w:tcPr>
          <w:p w14:paraId="674C3BF1" w14:textId="77777777" w:rsidR="001969F8" w:rsidRPr="002F73C3" w:rsidRDefault="001969F8" w:rsidP="00505D0A">
            <w:pPr>
              <w:jc w:val="center"/>
              <w:rPr>
                <w:i/>
                <w:iCs/>
                <w:spacing w:val="-8"/>
                <w:sz w:val="28"/>
                <w:szCs w:val="28"/>
              </w:rPr>
            </w:pPr>
            <w:r w:rsidRPr="002F73C3">
              <w:rPr>
                <w:i/>
                <w:iCs/>
                <w:spacing w:val="-8"/>
                <w:sz w:val="28"/>
                <w:szCs w:val="28"/>
              </w:rPr>
              <w:t>6.1.1</w:t>
            </w:r>
          </w:p>
        </w:tc>
        <w:tc>
          <w:tcPr>
            <w:tcW w:w="1934" w:type="pct"/>
            <w:tcBorders>
              <w:top w:val="nil"/>
              <w:left w:val="nil"/>
              <w:bottom w:val="single" w:sz="4" w:space="0" w:color="auto"/>
              <w:right w:val="single" w:sz="4" w:space="0" w:color="auto"/>
            </w:tcBorders>
            <w:shd w:val="clear" w:color="000000" w:fill="FFFFFF"/>
            <w:vAlign w:val="center"/>
            <w:hideMark/>
          </w:tcPr>
          <w:p w14:paraId="72A47526" w14:textId="77777777" w:rsidR="001969F8" w:rsidRPr="002F73C3" w:rsidRDefault="001969F8" w:rsidP="00505D0A">
            <w:pPr>
              <w:jc w:val="both"/>
              <w:rPr>
                <w:i/>
                <w:iCs/>
                <w:sz w:val="28"/>
                <w:szCs w:val="28"/>
              </w:rPr>
            </w:pPr>
            <w:r w:rsidRPr="002F73C3">
              <w:rPr>
                <w:i/>
                <w:iCs/>
                <w:sz w:val="28"/>
                <w:szCs w:val="28"/>
              </w:rPr>
              <w:t>Bảng giá đất trồng cây hàng năm gồm đất trồng lúa và đất trồng cây hàng năm khác</w:t>
            </w:r>
          </w:p>
        </w:tc>
        <w:tc>
          <w:tcPr>
            <w:tcW w:w="940" w:type="pct"/>
            <w:tcBorders>
              <w:top w:val="nil"/>
              <w:left w:val="nil"/>
              <w:bottom w:val="single" w:sz="4" w:space="0" w:color="auto"/>
              <w:right w:val="single" w:sz="4" w:space="0" w:color="auto"/>
            </w:tcBorders>
            <w:shd w:val="clear" w:color="000000" w:fill="FFFFFF"/>
            <w:vAlign w:val="center"/>
            <w:hideMark/>
          </w:tcPr>
          <w:p w14:paraId="2A2F2286" w14:textId="7329943F" w:rsidR="001969F8" w:rsidRPr="002F73C3" w:rsidRDefault="001969F8" w:rsidP="00505D0A">
            <w:pPr>
              <w:jc w:val="center"/>
              <w:rPr>
                <w:spacing w:val="-8"/>
                <w:sz w:val="28"/>
                <w:szCs w:val="28"/>
              </w:rPr>
            </w:pPr>
            <w:r w:rsidRPr="002F73C3">
              <w:rPr>
                <w:spacing w:val="-8"/>
                <w:sz w:val="28"/>
                <w:szCs w:val="28"/>
              </w:rPr>
              <w:t>Nhóm 2 (1</w:t>
            </w:r>
            <w:r w:rsidR="0066692A" w:rsidRPr="002F73C3">
              <w:rPr>
                <w:spacing w:val="-8"/>
                <w:sz w:val="28"/>
                <w:szCs w:val="28"/>
              </w:rPr>
              <w:t>KS</w:t>
            </w:r>
            <w:r w:rsidR="00085163" w:rsidRPr="002F73C3">
              <w:rPr>
                <w:spacing w:val="-8"/>
                <w:sz w:val="28"/>
                <w:szCs w:val="28"/>
              </w:rPr>
              <w:t>4</w:t>
            </w:r>
            <w:r w:rsidRPr="002F73C3">
              <w:rPr>
                <w:spacing w:val="-8"/>
                <w:sz w:val="28"/>
                <w:szCs w:val="28"/>
              </w:rPr>
              <w:t>, 1KS3)</w:t>
            </w:r>
          </w:p>
        </w:tc>
        <w:tc>
          <w:tcPr>
            <w:tcW w:w="766" w:type="pct"/>
            <w:tcBorders>
              <w:top w:val="nil"/>
              <w:left w:val="nil"/>
              <w:bottom w:val="single" w:sz="4" w:space="0" w:color="auto"/>
              <w:right w:val="single" w:sz="4" w:space="0" w:color="auto"/>
            </w:tcBorders>
            <w:vAlign w:val="center"/>
          </w:tcPr>
          <w:p w14:paraId="6D4C41EC" w14:textId="77777777" w:rsidR="001969F8" w:rsidRPr="002F73C3" w:rsidRDefault="001969F8" w:rsidP="00505D0A">
            <w:pPr>
              <w:jc w:val="center"/>
              <w:rPr>
                <w:sz w:val="28"/>
                <w:szCs w:val="28"/>
              </w:rPr>
            </w:pPr>
            <w:r w:rsidRPr="002F73C3">
              <w:rPr>
                <w:sz w:val="28"/>
                <w:szCs w:val="28"/>
              </w:rPr>
              <w:t>5</w:t>
            </w:r>
          </w:p>
        </w:tc>
        <w:tc>
          <w:tcPr>
            <w:tcW w:w="893" w:type="pct"/>
            <w:tcBorders>
              <w:top w:val="nil"/>
              <w:left w:val="nil"/>
              <w:bottom w:val="single" w:sz="4" w:space="0" w:color="auto"/>
              <w:right w:val="single" w:sz="4" w:space="0" w:color="auto"/>
            </w:tcBorders>
            <w:vAlign w:val="center"/>
          </w:tcPr>
          <w:p w14:paraId="2189F35F" w14:textId="77777777" w:rsidR="001969F8" w:rsidRPr="002F73C3" w:rsidRDefault="001969F8" w:rsidP="00505D0A">
            <w:pPr>
              <w:jc w:val="center"/>
              <w:rPr>
                <w:sz w:val="28"/>
                <w:szCs w:val="28"/>
              </w:rPr>
            </w:pPr>
          </w:p>
        </w:tc>
      </w:tr>
      <w:tr w:rsidR="001969F8" w:rsidRPr="002F73C3" w14:paraId="613ED443" w14:textId="77777777" w:rsidTr="00E63378">
        <w:trPr>
          <w:trHeight w:val="758"/>
          <w:jc w:val="center"/>
        </w:trPr>
        <w:tc>
          <w:tcPr>
            <w:tcW w:w="467" w:type="pct"/>
            <w:tcBorders>
              <w:top w:val="nil"/>
              <w:left w:val="single" w:sz="4" w:space="0" w:color="auto"/>
              <w:bottom w:val="single" w:sz="4" w:space="0" w:color="auto"/>
              <w:right w:val="single" w:sz="4" w:space="0" w:color="auto"/>
            </w:tcBorders>
            <w:vAlign w:val="center"/>
            <w:hideMark/>
          </w:tcPr>
          <w:p w14:paraId="70BBBC18" w14:textId="77777777" w:rsidR="001969F8" w:rsidRPr="002F73C3" w:rsidRDefault="001969F8" w:rsidP="00505D0A">
            <w:pPr>
              <w:jc w:val="center"/>
              <w:rPr>
                <w:i/>
                <w:iCs/>
                <w:spacing w:val="-8"/>
                <w:sz w:val="28"/>
                <w:szCs w:val="28"/>
              </w:rPr>
            </w:pPr>
            <w:r w:rsidRPr="002F73C3">
              <w:rPr>
                <w:i/>
                <w:iCs/>
                <w:spacing w:val="-8"/>
                <w:sz w:val="28"/>
                <w:szCs w:val="28"/>
              </w:rPr>
              <w:t>6.1.2</w:t>
            </w:r>
          </w:p>
        </w:tc>
        <w:tc>
          <w:tcPr>
            <w:tcW w:w="1934" w:type="pct"/>
            <w:tcBorders>
              <w:top w:val="nil"/>
              <w:left w:val="nil"/>
              <w:bottom w:val="single" w:sz="4" w:space="0" w:color="auto"/>
              <w:right w:val="single" w:sz="4" w:space="0" w:color="auto"/>
            </w:tcBorders>
            <w:shd w:val="clear" w:color="000000" w:fill="FFFFFF"/>
            <w:vAlign w:val="center"/>
            <w:hideMark/>
          </w:tcPr>
          <w:p w14:paraId="6D2BD196" w14:textId="77777777" w:rsidR="001969F8" w:rsidRPr="002F73C3" w:rsidRDefault="001969F8" w:rsidP="00505D0A">
            <w:pPr>
              <w:jc w:val="both"/>
              <w:rPr>
                <w:i/>
                <w:iCs/>
                <w:sz w:val="28"/>
                <w:szCs w:val="28"/>
              </w:rPr>
            </w:pPr>
            <w:r w:rsidRPr="002F73C3">
              <w:rPr>
                <w:i/>
                <w:iCs/>
                <w:sz w:val="28"/>
                <w:szCs w:val="28"/>
              </w:rPr>
              <w:t>Bảng giá đất trồng cây lâu năm</w:t>
            </w:r>
          </w:p>
        </w:tc>
        <w:tc>
          <w:tcPr>
            <w:tcW w:w="940" w:type="pct"/>
            <w:tcBorders>
              <w:top w:val="nil"/>
              <w:left w:val="nil"/>
              <w:bottom w:val="single" w:sz="4" w:space="0" w:color="auto"/>
              <w:right w:val="single" w:sz="4" w:space="0" w:color="auto"/>
            </w:tcBorders>
            <w:shd w:val="clear" w:color="000000" w:fill="FFFFFF"/>
            <w:vAlign w:val="center"/>
            <w:hideMark/>
          </w:tcPr>
          <w:p w14:paraId="451464D9" w14:textId="76835A3E" w:rsidR="001969F8"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3A6DAE53" w14:textId="77777777" w:rsidR="001969F8" w:rsidRPr="002F73C3" w:rsidRDefault="001969F8" w:rsidP="00505D0A">
            <w:pPr>
              <w:jc w:val="center"/>
              <w:rPr>
                <w:sz w:val="28"/>
                <w:szCs w:val="28"/>
              </w:rPr>
            </w:pPr>
            <w:r w:rsidRPr="002F73C3">
              <w:rPr>
                <w:sz w:val="28"/>
                <w:szCs w:val="28"/>
              </w:rPr>
              <w:t>5</w:t>
            </w:r>
          </w:p>
        </w:tc>
        <w:tc>
          <w:tcPr>
            <w:tcW w:w="893" w:type="pct"/>
            <w:tcBorders>
              <w:top w:val="nil"/>
              <w:left w:val="nil"/>
              <w:bottom w:val="single" w:sz="4" w:space="0" w:color="auto"/>
              <w:right w:val="single" w:sz="4" w:space="0" w:color="auto"/>
            </w:tcBorders>
            <w:vAlign w:val="center"/>
          </w:tcPr>
          <w:p w14:paraId="1CC589A9" w14:textId="77777777" w:rsidR="001969F8" w:rsidRPr="002F73C3" w:rsidRDefault="001969F8" w:rsidP="00505D0A">
            <w:pPr>
              <w:jc w:val="center"/>
              <w:rPr>
                <w:sz w:val="28"/>
                <w:szCs w:val="28"/>
              </w:rPr>
            </w:pPr>
          </w:p>
        </w:tc>
      </w:tr>
      <w:tr w:rsidR="00085163" w:rsidRPr="002F73C3" w14:paraId="28893254" w14:textId="77777777" w:rsidTr="00DA2E82">
        <w:trPr>
          <w:trHeight w:val="699"/>
          <w:jc w:val="center"/>
        </w:trPr>
        <w:tc>
          <w:tcPr>
            <w:tcW w:w="467" w:type="pct"/>
            <w:tcBorders>
              <w:top w:val="nil"/>
              <w:left w:val="single" w:sz="4" w:space="0" w:color="auto"/>
              <w:bottom w:val="single" w:sz="4" w:space="0" w:color="auto"/>
              <w:right w:val="single" w:sz="4" w:space="0" w:color="auto"/>
            </w:tcBorders>
            <w:vAlign w:val="center"/>
            <w:hideMark/>
          </w:tcPr>
          <w:p w14:paraId="4261ED33" w14:textId="77777777" w:rsidR="00085163" w:rsidRPr="002F73C3" w:rsidRDefault="00085163" w:rsidP="00505D0A">
            <w:pPr>
              <w:jc w:val="center"/>
              <w:rPr>
                <w:i/>
                <w:iCs/>
                <w:spacing w:val="-8"/>
                <w:sz w:val="28"/>
                <w:szCs w:val="28"/>
              </w:rPr>
            </w:pPr>
            <w:r w:rsidRPr="002F73C3">
              <w:rPr>
                <w:i/>
                <w:iCs/>
                <w:spacing w:val="-8"/>
                <w:sz w:val="28"/>
                <w:szCs w:val="28"/>
              </w:rPr>
              <w:t>6.1.3</w:t>
            </w:r>
          </w:p>
        </w:tc>
        <w:tc>
          <w:tcPr>
            <w:tcW w:w="1934" w:type="pct"/>
            <w:tcBorders>
              <w:top w:val="nil"/>
              <w:left w:val="nil"/>
              <w:bottom w:val="single" w:sz="4" w:space="0" w:color="auto"/>
              <w:right w:val="single" w:sz="4" w:space="0" w:color="auto"/>
            </w:tcBorders>
            <w:shd w:val="clear" w:color="000000" w:fill="FFFFFF"/>
            <w:vAlign w:val="center"/>
            <w:hideMark/>
          </w:tcPr>
          <w:p w14:paraId="41D595B8" w14:textId="77777777" w:rsidR="00085163" w:rsidRPr="002F73C3" w:rsidRDefault="00085163" w:rsidP="00505D0A">
            <w:pPr>
              <w:jc w:val="both"/>
              <w:rPr>
                <w:i/>
                <w:iCs/>
                <w:sz w:val="28"/>
                <w:szCs w:val="28"/>
              </w:rPr>
            </w:pPr>
            <w:r w:rsidRPr="002F73C3">
              <w:rPr>
                <w:i/>
                <w:iCs/>
                <w:sz w:val="28"/>
                <w:szCs w:val="28"/>
              </w:rPr>
              <w:t>Bảng giá đất rừng sản xuất</w:t>
            </w:r>
          </w:p>
        </w:tc>
        <w:tc>
          <w:tcPr>
            <w:tcW w:w="940" w:type="pct"/>
            <w:tcBorders>
              <w:top w:val="nil"/>
              <w:left w:val="nil"/>
              <w:bottom w:val="single" w:sz="4" w:space="0" w:color="auto"/>
              <w:right w:val="single" w:sz="4" w:space="0" w:color="auto"/>
            </w:tcBorders>
            <w:shd w:val="clear" w:color="000000" w:fill="FFFFFF"/>
            <w:hideMark/>
          </w:tcPr>
          <w:p w14:paraId="39DD85AB" w14:textId="3A429515" w:rsidR="00085163"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025DB217" w14:textId="77777777" w:rsidR="00085163" w:rsidRPr="002F73C3" w:rsidRDefault="00085163" w:rsidP="00505D0A">
            <w:pPr>
              <w:jc w:val="center"/>
              <w:rPr>
                <w:sz w:val="28"/>
                <w:szCs w:val="28"/>
              </w:rPr>
            </w:pPr>
            <w:r w:rsidRPr="002F73C3">
              <w:rPr>
                <w:sz w:val="28"/>
                <w:szCs w:val="28"/>
              </w:rPr>
              <w:t>5</w:t>
            </w:r>
          </w:p>
        </w:tc>
        <w:tc>
          <w:tcPr>
            <w:tcW w:w="893" w:type="pct"/>
            <w:tcBorders>
              <w:top w:val="nil"/>
              <w:left w:val="nil"/>
              <w:bottom w:val="single" w:sz="4" w:space="0" w:color="auto"/>
              <w:right w:val="single" w:sz="4" w:space="0" w:color="auto"/>
            </w:tcBorders>
            <w:vAlign w:val="center"/>
          </w:tcPr>
          <w:p w14:paraId="5F85BBF9" w14:textId="77777777" w:rsidR="00085163" w:rsidRPr="002F73C3" w:rsidRDefault="00085163" w:rsidP="00505D0A">
            <w:pPr>
              <w:jc w:val="center"/>
              <w:rPr>
                <w:sz w:val="28"/>
                <w:szCs w:val="28"/>
              </w:rPr>
            </w:pPr>
          </w:p>
        </w:tc>
      </w:tr>
      <w:tr w:rsidR="00085163" w:rsidRPr="002F73C3" w14:paraId="21F5309C" w14:textId="77777777" w:rsidTr="00DA2E82">
        <w:trPr>
          <w:trHeight w:val="695"/>
          <w:jc w:val="center"/>
        </w:trPr>
        <w:tc>
          <w:tcPr>
            <w:tcW w:w="467" w:type="pct"/>
            <w:tcBorders>
              <w:top w:val="nil"/>
              <w:left w:val="single" w:sz="4" w:space="0" w:color="auto"/>
              <w:bottom w:val="single" w:sz="4" w:space="0" w:color="auto"/>
              <w:right w:val="single" w:sz="4" w:space="0" w:color="auto"/>
            </w:tcBorders>
            <w:vAlign w:val="center"/>
            <w:hideMark/>
          </w:tcPr>
          <w:p w14:paraId="325C7617" w14:textId="77777777" w:rsidR="00085163" w:rsidRPr="002F73C3" w:rsidRDefault="00085163" w:rsidP="00505D0A">
            <w:pPr>
              <w:jc w:val="center"/>
              <w:rPr>
                <w:i/>
                <w:iCs/>
                <w:spacing w:val="-8"/>
                <w:sz w:val="28"/>
                <w:szCs w:val="28"/>
              </w:rPr>
            </w:pPr>
            <w:r w:rsidRPr="002F73C3">
              <w:rPr>
                <w:i/>
                <w:iCs/>
                <w:spacing w:val="-8"/>
                <w:sz w:val="28"/>
                <w:szCs w:val="28"/>
              </w:rPr>
              <w:lastRenderedPageBreak/>
              <w:t>6.1.4</w:t>
            </w:r>
          </w:p>
        </w:tc>
        <w:tc>
          <w:tcPr>
            <w:tcW w:w="1934" w:type="pct"/>
            <w:tcBorders>
              <w:top w:val="nil"/>
              <w:left w:val="nil"/>
              <w:bottom w:val="single" w:sz="4" w:space="0" w:color="auto"/>
              <w:right w:val="single" w:sz="4" w:space="0" w:color="auto"/>
            </w:tcBorders>
            <w:shd w:val="clear" w:color="000000" w:fill="FFFFFF"/>
            <w:vAlign w:val="center"/>
            <w:hideMark/>
          </w:tcPr>
          <w:p w14:paraId="202B2554" w14:textId="77777777" w:rsidR="00085163" w:rsidRPr="002F73C3" w:rsidRDefault="00085163" w:rsidP="00505D0A">
            <w:pPr>
              <w:jc w:val="both"/>
              <w:rPr>
                <w:i/>
                <w:iCs/>
                <w:sz w:val="28"/>
                <w:szCs w:val="28"/>
              </w:rPr>
            </w:pPr>
            <w:r w:rsidRPr="002F73C3">
              <w:rPr>
                <w:i/>
                <w:iCs/>
                <w:sz w:val="28"/>
                <w:szCs w:val="28"/>
              </w:rPr>
              <w:t>Bảng giá đất nuôi trồng thủy sản</w:t>
            </w:r>
          </w:p>
        </w:tc>
        <w:tc>
          <w:tcPr>
            <w:tcW w:w="940" w:type="pct"/>
            <w:tcBorders>
              <w:top w:val="nil"/>
              <w:left w:val="nil"/>
              <w:bottom w:val="single" w:sz="4" w:space="0" w:color="auto"/>
              <w:right w:val="single" w:sz="4" w:space="0" w:color="auto"/>
            </w:tcBorders>
            <w:shd w:val="clear" w:color="000000" w:fill="FFFFFF"/>
            <w:hideMark/>
          </w:tcPr>
          <w:p w14:paraId="3243BA3E" w14:textId="5D533854" w:rsidR="00085163"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6B4CB53C" w14:textId="77777777" w:rsidR="00085163" w:rsidRPr="002F73C3" w:rsidRDefault="00085163" w:rsidP="00505D0A">
            <w:pPr>
              <w:jc w:val="center"/>
              <w:rPr>
                <w:sz w:val="28"/>
                <w:szCs w:val="28"/>
              </w:rPr>
            </w:pPr>
            <w:r w:rsidRPr="002F73C3">
              <w:rPr>
                <w:sz w:val="28"/>
                <w:szCs w:val="28"/>
              </w:rPr>
              <w:t>5</w:t>
            </w:r>
          </w:p>
        </w:tc>
        <w:tc>
          <w:tcPr>
            <w:tcW w:w="893" w:type="pct"/>
            <w:tcBorders>
              <w:top w:val="nil"/>
              <w:left w:val="nil"/>
              <w:bottom w:val="single" w:sz="4" w:space="0" w:color="auto"/>
              <w:right w:val="single" w:sz="4" w:space="0" w:color="auto"/>
            </w:tcBorders>
            <w:vAlign w:val="center"/>
          </w:tcPr>
          <w:p w14:paraId="78D1C165" w14:textId="77777777" w:rsidR="00085163" w:rsidRPr="002F73C3" w:rsidRDefault="00085163" w:rsidP="00505D0A">
            <w:pPr>
              <w:jc w:val="center"/>
              <w:rPr>
                <w:sz w:val="28"/>
                <w:szCs w:val="28"/>
              </w:rPr>
            </w:pPr>
          </w:p>
        </w:tc>
      </w:tr>
      <w:tr w:rsidR="00085163" w:rsidRPr="002F73C3" w14:paraId="22867902" w14:textId="77777777" w:rsidTr="00DA2E82">
        <w:trPr>
          <w:trHeight w:val="617"/>
          <w:jc w:val="center"/>
        </w:trPr>
        <w:tc>
          <w:tcPr>
            <w:tcW w:w="467" w:type="pct"/>
            <w:tcBorders>
              <w:top w:val="nil"/>
              <w:left w:val="single" w:sz="4" w:space="0" w:color="auto"/>
              <w:bottom w:val="single" w:sz="4" w:space="0" w:color="auto"/>
              <w:right w:val="single" w:sz="4" w:space="0" w:color="auto"/>
            </w:tcBorders>
            <w:vAlign w:val="center"/>
            <w:hideMark/>
          </w:tcPr>
          <w:p w14:paraId="5656A052" w14:textId="77777777" w:rsidR="00085163" w:rsidRPr="002F73C3" w:rsidRDefault="00085163" w:rsidP="00505D0A">
            <w:pPr>
              <w:jc w:val="center"/>
              <w:rPr>
                <w:i/>
                <w:iCs/>
                <w:spacing w:val="-8"/>
                <w:sz w:val="28"/>
                <w:szCs w:val="28"/>
              </w:rPr>
            </w:pPr>
            <w:r w:rsidRPr="002F73C3">
              <w:rPr>
                <w:i/>
                <w:iCs/>
                <w:spacing w:val="-8"/>
                <w:sz w:val="28"/>
                <w:szCs w:val="28"/>
              </w:rPr>
              <w:t>6.1.5</w:t>
            </w:r>
          </w:p>
        </w:tc>
        <w:tc>
          <w:tcPr>
            <w:tcW w:w="1934" w:type="pct"/>
            <w:tcBorders>
              <w:top w:val="nil"/>
              <w:left w:val="nil"/>
              <w:bottom w:val="single" w:sz="4" w:space="0" w:color="auto"/>
              <w:right w:val="single" w:sz="4" w:space="0" w:color="auto"/>
            </w:tcBorders>
            <w:shd w:val="clear" w:color="000000" w:fill="FFFFFF"/>
            <w:vAlign w:val="center"/>
            <w:hideMark/>
          </w:tcPr>
          <w:p w14:paraId="545146D9" w14:textId="77777777" w:rsidR="00085163" w:rsidRPr="002F73C3" w:rsidRDefault="00085163" w:rsidP="00505D0A">
            <w:pPr>
              <w:jc w:val="both"/>
              <w:rPr>
                <w:i/>
                <w:iCs/>
                <w:sz w:val="28"/>
                <w:szCs w:val="28"/>
              </w:rPr>
            </w:pPr>
            <w:r w:rsidRPr="002F73C3">
              <w:rPr>
                <w:i/>
                <w:iCs/>
                <w:sz w:val="28"/>
                <w:szCs w:val="28"/>
              </w:rPr>
              <w:t>Bảng giá đất ở tại nông thôn</w:t>
            </w:r>
          </w:p>
        </w:tc>
        <w:tc>
          <w:tcPr>
            <w:tcW w:w="940" w:type="pct"/>
            <w:tcBorders>
              <w:top w:val="nil"/>
              <w:left w:val="nil"/>
              <w:bottom w:val="single" w:sz="4" w:space="0" w:color="auto"/>
              <w:right w:val="single" w:sz="4" w:space="0" w:color="auto"/>
            </w:tcBorders>
            <w:shd w:val="clear" w:color="000000" w:fill="FFFFFF"/>
            <w:hideMark/>
          </w:tcPr>
          <w:p w14:paraId="4D17E399" w14:textId="3D054A6C" w:rsidR="00085163"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28834C96" w14:textId="02D9BB63" w:rsidR="00085163" w:rsidRPr="002F73C3" w:rsidRDefault="00085163" w:rsidP="00505D0A">
            <w:pPr>
              <w:jc w:val="center"/>
              <w:rPr>
                <w:sz w:val="28"/>
                <w:szCs w:val="28"/>
              </w:rPr>
            </w:pPr>
            <w:r w:rsidRPr="002F73C3">
              <w:rPr>
                <w:sz w:val="28"/>
                <w:szCs w:val="28"/>
              </w:rPr>
              <w:t>2</w:t>
            </w:r>
            <w:r w:rsidR="00C41EDB" w:rsidRPr="002F73C3">
              <w:rPr>
                <w:sz w:val="28"/>
                <w:szCs w:val="28"/>
              </w:rPr>
              <w:t>0</w:t>
            </w:r>
          </w:p>
        </w:tc>
        <w:tc>
          <w:tcPr>
            <w:tcW w:w="893" w:type="pct"/>
            <w:tcBorders>
              <w:top w:val="nil"/>
              <w:left w:val="nil"/>
              <w:bottom w:val="single" w:sz="4" w:space="0" w:color="auto"/>
              <w:right w:val="single" w:sz="4" w:space="0" w:color="auto"/>
            </w:tcBorders>
            <w:vAlign w:val="center"/>
          </w:tcPr>
          <w:p w14:paraId="501DCE77" w14:textId="77777777" w:rsidR="00085163" w:rsidRPr="002F73C3" w:rsidRDefault="00085163" w:rsidP="00505D0A">
            <w:pPr>
              <w:jc w:val="center"/>
              <w:rPr>
                <w:sz w:val="28"/>
                <w:szCs w:val="28"/>
              </w:rPr>
            </w:pPr>
          </w:p>
        </w:tc>
      </w:tr>
      <w:tr w:rsidR="00085163" w:rsidRPr="002F73C3" w14:paraId="6961CE22" w14:textId="77777777" w:rsidTr="00DA2E82">
        <w:trPr>
          <w:trHeight w:val="698"/>
          <w:jc w:val="center"/>
        </w:trPr>
        <w:tc>
          <w:tcPr>
            <w:tcW w:w="467" w:type="pct"/>
            <w:tcBorders>
              <w:top w:val="nil"/>
              <w:left w:val="single" w:sz="4" w:space="0" w:color="auto"/>
              <w:bottom w:val="single" w:sz="4" w:space="0" w:color="auto"/>
              <w:right w:val="single" w:sz="4" w:space="0" w:color="auto"/>
            </w:tcBorders>
            <w:vAlign w:val="center"/>
            <w:hideMark/>
          </w:tcPr>
          <w:p w14:paraId="1BDD0A09" w14:textId="77777777" w:rsidR="00085163" w:rsidRPr="002F73C3" w:rsidRDefault="00085163" w:rsidP="00505D0A">
            <w:pPr>
              <w:jc w:val="center"/>
              <w:rPr>
                <w:i/>
                <w:iCs/>
                <w:spacing w:val="-8"/>
                <w:sz w:val="28"/>
                <w:szCs w:val="28"/>
              </w:rPr>
            </w:pPr>
            <w:r w:rsidRPr="002F73C3">
              <w:rPr>
                <w:i/>
                <w:iCs/>
                <w:spacing w:val="-8"/>
                <w:sz w:val="28"/>
                <w:szCs w:val="28"/>
              </w:rPr>
              <w:t>6.1.6</w:t>
            </w:r>
          </w:p>
        </w:tc>
        <w:tc>
          <w:tcPr>
            <w:tcW w:w="1934" w:type="pct"/>
            <w:tcBorders>
              <w:top w:val="nil"/>
              <w:left w:val="nil"/>
              <w:bottom w:val="single" w:sz="4" w:space="0" w:color="auto"/>
              <w:right w:val="single" w:sz="4" w:space="0" w:color="auto"/>
            </w:tcBorders>
            <w:shd w:val="clear" w:color="000000" w:fill="FFFFFF"/>
            <w:vAlign w:val="center"/>
            <w:hideMark/>
          </w:tcPr>
          <w:p w14:paraId="09D6B99D" w14:textId="77777777" w:rsidR="00085163" w:rsidRPr="002F73C3" w:rsidRDefault="00085163" w:rsidP="00505D0A">
            <w:pPr>
              <w:jc w:val="both"/>
              <w:rPr>
                <w:i/>
                <w:iCs/>
                <w:sz w:val="28"/>
                <w:szCs w:val="28"/>
              </w:rPr>
            </w:pPr>
            <w:r w:rsidRPr="002F73C3">
              <w:rPr>
                <w:i/>
                <w:iCs/>
                <w:sz w:val="28"/>
                <w:szCs w:val="28"/>
              </w:rPr>
              <w:t>Bảng giá đất ở tại đô thị</w:t>
            </w:r>
          </w:p>
        </w:tc>
        <w:tc>
          <w:tcPr>
            <w:tcW w:w="940" w:type="pct"/>
            <w:tcBorders>
              <w:top w:val="nil"/>
              <w:left w:val="nil"/>
              <w:bottom w:val="single" w:sz="4" w:space="0" w:color="auto"/>
              <w:right w:val="single" w:sz="4" w:space="0" w:color="auto"/>
            </w:tcBorders>
            <w:shd w:val="clear" w:color="000000" w:fill="FFFFFF"/>
            <w:hideMark/>
          </w:tcPr>
          <w:p w14:paraId="0D9B744F" w14:textId="4BE31C41" w:rsidR="00085163"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1FC9BDFD" w14:textId="0A01A98A" w:rsidR="00085163" w:rsidRPr="002F73C3" w:rsidRDefault="00085163" w:rsidP="00505D0A">
            <w:pPr>
              <w:jc w:val="center"/>
              <w:rPr>
                <w:sz w:val="28"/>
                <w:szCs w:val="28"/>
              </w:rPr>
            </w:pPr>
            <w:r w:rsidRPr="002F73C3">
              <w:rPr>
                <w:sz w:val="28"/>
                <w:szCs w:val="28"/>
              </w:rPr>
              <w:t>3</w:t>
            </w:r>
            <w:r w:rsidR="00C41EDB" w:rsidRPr="002F73C3">
              <w:rPr>
                <w:sz w:val="28"/>
                <w:szCs w:val="28"/>
              </w:rPr>
              <w:t>0</w:t>
            </w:r>
          </w:p>
        </w:tc>
        <w:tc>
          <w:tcPr>
            <w:tcW w:w="893" w:type="pct"/>
            <w:tcBorders>
              <w:top w:val="nil"/>
              <w:left w:val="nil"/>
              <w:bottom w:val="single" w:sz="4" w:space="0" w:color="auto"/>
              <w:right w:val="single" w:sz="4" w:space="0" w:color="auto"/>
            </w:tcBorders>
            <w:vAlign w:val="center"/>
          </w:tcPr>
          <w:p w14:paraId="198A4ABC" w14:textId="77777777" w:rsidR="00085163" w:rsidRPr="002F73C3" w:rsidRDefault="00085163" w:rsidP="00505D0A">
            <w:pPr>
              <w:jc w:val="center"/>
              <w:rPr>
                <w:sz w:val="28"/>
                <w:szCs w:val="28"/>
              </w:rPr>
            </w:pPr>
          </w:p>
        </w:tc>
      </w:tr>
      <w:tr w:rsidR="00085163" w:rsidRPr="002F73C3" w14:paraId="2C0DAE25" w14:textId="77777777" w:rsidTr="00DA2E82">
        <w:trPr>
          <w:trHeight w:val="695"/>
          <w:jc w:val="center"/>
        </w:trPr>
        <w:tc>
          <w:tcPr>
            <w:tcW w:w="467" w:type="pct"/>
            <w:tcBorders>
              <w:top w:val="nil"/>
              <w:left w:val="single" w:sz="4" w:space="0" w:color="auto"/>
              <w:bottom w:val="single" w:sz="4" w:space="0" w:color="auto"/>
              <w:right w:val="single" w:sz="4" w:space="0" w:color="auto"/>
            </w:tcBorders>
            <w:vAlign w:val="center"/>
            <w:hideMark/>
          </w:tcPr>
          <w:p w14:paraId="682DE543" w14:textId="77777777" w:rsidR="00085163" w:rsidRPr="002F73C3" w:rsidRDefault="00085163" w:rsidP="00505D0A">
            <w:pPr>
              <w:jc w:val="center"/>
              <w:rPr>
                <w:i/>
                <w:iCs/>
                <w:spacing w:val="-8"/>
                <w:sz w:val="28"/>
                <w:szCs w:val="28"/>
              </w:rPr>
            </w:pPr>
            <w:r w:rsidRPr="002F73C3">
              <w:rPr>
                <w:i/>
                <w:iCs/>
                <w:spacing w:val="-8"/>
                <w:sz w:val="28"/>
                <w:szCs w:val="28"/>
              </w:rPr>
              <w:t>6.1.7</w:t>
            </w:r>
          </w:p>
        </w:tc>
        <w:tc>
          <w:tcPr>
            <w:tcW w:w="1934" w:type="pct"/>
            <w:tcBorders>
              <w:top w:val="nil"/>
              <w:left w:val="nil"/>
              <w:bottom w:val="single" w:sz="4" w:space="0" w:color="auto"/>
              <w:right w:val="single" w:sz="4" w:space="0" w:color="auto"/>
            </w:tcBorders>
            <w:shd w:val="clear" w:color="000000" w:fill="FFFFFF"/>
            <w:vAlign w:val="center"/>
            <w:hideMark/>
          </w:tcPr>
          <w:p w14:paraId="43C11F4B" w14:textId="77777777" w:rsidR="00085163" w:rsidRPr="002F73C3" w:rsidRDefault="00085163" w:rsidP="00505D0A">
            <w:pPr>
              <w:jc w:val="both"/>
              <w:rPr>
                <w:i/>
                <w:iCs/>
                <w:sz w:val="28"/>
                <w:szCs w:val="28"/>
              </w:rPr>
            </w:pPr>
            <w:r w:rsidRPr="002F73C3">
              <w:rPr>
                <w:i/>
                <w:iCs/>
                <w:sz w:val="28"/>
                <w:szCs w:val="28"/>
              </w:rPr>
              <w:t>Bảng giá đất khu công nghiệp, cụm công nghiệp</w:t>
            </w:r>
          </w:p>
        </w:tc>
        <w:tc>
          <w:tcPr>
            <w:tcW w:w="940" w:type="pct"/>
            <w:tcBorders>
              <w:top w:val="nil"/>
              <w:left w:val="nil"/>
              <w:bottom w:val="single" w:sz="4" w:space="0" w:color="auto"/>
              <w:right w:val="single" w:sz="4" w:space="0" w:color="auto"/>
            </w:tcBorders>
            <w:shd w:val="clear" w:color="000000" w:fill="FFFFFF"/>
            <w:hideMark/>
          </w:tcPr>
          <w:p w14:paraId="62DA65EC" w14:textId="7149EFDA" w:rsidR="00085163"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6F84FB3A" w14:textId="77777777" w:rsidR="00085163" w:rsidRPr="002F73C3" w:rsidRDefault="00085163" w:rsidP="00505D0A">
            <w:pPr>
              <w:jc w:val="center"/>
              <w:rPr>
                <w:sz w:val="28"/>
                <w:szCs w:val="28"/>
              </w:rPr>
            </w:pPr>
            <w:r w:rsidRPr="002F73C3">
              <w:rPr>
                <w:sz w:val="28"/>
                <w:szCs w:val="28"/>
              </w:rPr>
              <w:t>15</w:t>
            </w:r>
          </w:p>
        </w:tc>
        <w:tc>
          <w:tcPr>
            <w:tcW w:w="893" w:type="pct"/>
            <w:tcBorders>
              <w:top w:val="nil"/>
              <w:left w:val="nil"/>
              <w:bottom w:val="single" w:sz="4" w:space="0" w:color="auto"/>
              <w:right w:val="single" w:sz="4" w:space="0" w:color="auto"/>
            </w:tcBorders>
            <w:vAlign w:val="center"/>
          </w:tcPr>
          <w:p w14:paraId="5BA6E0DF" w14:textId="77777777" w:rsidR="00085163" w:rsidRPr="002F73C3" w:rsidRDefault="00085163" w:rsidP="00505D0A">
            <w:pPr>
              <w:jc w:val="center"/>
              <w:rPr>
                <w:sz w:val="28"/>
                <w:szCs w:val="28"/>
              </w:rPr>
            </w:pPr>
          </w:p>
        </w:tc>
      </w:tr>
      <w:tr w:rsidR="00085163" w:rsidRPr="002F73C3" w14:paraId="0A6854B1" w14:textId="77777777" w:rsidTr="00DA2E82">
        <w:trPr>
          <w:trHeight w:val="609"/>
          <w:jc w:val="center"/>
        </w:trPr>
        <w:tc>
          <w:tcPr>
            <w:tcW w:w="467" w:type="pct"/>
            <w:tcBorders>
              <w:top w:val="nil"/>
              <w:left w:val="single" w:sz="4" w:space="0" w:color="auto"/>
              <w:bottom w:val="single" w:sz="4" w:space="0" w:color="auto"/>
              <w:right w:val="single" w:sz="4" w:space="0" w:color="auto"/>
            </w:tcBorders>
            <w:vAlign w:val="center"/>
            <w:hideMark/>
          </w:tcPr>
          <w:p w14:paraId="23DE80D5" w14:textId="77777777" w:rsidR="00085163" w:rsidRPr="002F73C3" w:rsidRDefault="00085163" w:rsidP="00505D0A">
            <w:pPr>
              <w:jc w:val="center"/>
              <w:rPr>
                <w:i/>
                <w:iCs/>
                <w:spacing w:val="-8"/>
                <w:sz w:val="28"/>
                <w:szCs w:val="28"/>
              </w:rPr>
            </w:pPr>
            <w:r w:rsidRPr="002F73C3">
              <w:rPr>
                <w:i/>
                <w:iCs/>
                <w:spacing w:val="-8"/>
                <w:sz w:val="28"/>
                <w:szCs w:val="28"/>
              </w:rPr>
              <w:t>6.1.8</w:t>
            </w:r>
          </w:p>
        </w:tc>
        <w:tc>
          <w:tcPr>
            <w:tcW w:w="1934" w:type="pct"/>
            <w:tcBorders>
              <w:top w:val="nil"/>
              <w:left w:val="nil"/>
              <w:bottom w:val="single" w:sz="4" w:space="0" w:color="auto"/>
              <w:right w:val="single" w:sz="4" w:space="0" w:color="auto"/>
            </w:tcBorders>
            <w:shd w:val="clear" w:color="000000" w:fill="FFFFFF"/>
            <w:vAlign w:val="center"/>
            <w:hideMark/>
          </w:tcPr>
          <w:p w14:paraId="2A01387B" w14:textId="77777777" w:rsidR="00085163" w:rsidRPr="002F73C3" w:rsidRDefault="00085163" w:rsidP="00505D0A">
            <w:pPr>
              <w:jc w:val="both"/>
              <w:rPr>
                <w:i/>
                <w:iCs/>
                <w:sz w:val="28"/>
                <w:szCs w:val="28"/>
              </w:rPr>
            </w:pPr>
            <w:r w:rsidRPr="002F73C3">
              <w:rPr>
                <w:i/>
                <w:iCs/>
                <w:sz w:val="28"/>
                <w:szCs w:val="28"/>
              </w:rPr>
              <w:t xml:space="preserve">Bảng giá đất thương mại, dịch vụ </w:t>
            </w:r>
          </w:p>
        </w:tc>
        <w:tc>
          <w:tcPr>
            <w:tcW w:w="940" w:type="pct"/>
            <w:tcBorders>
              <w:top w:val="nil"/>
              <w:left w:val="nil"/>
              <w:bottom w:val="single" w:sz="4" w:space="0" w:color="auto"/>
              <w:right w:val="single" w:sz="4" w:space="0" w:color="auto"/>
            </w:tcBorders>
            <w:shd w:val="clear" w:color="000000" w:fill="FFFFFF"/>
            <w:hideMark/>
          </w:tcPr>
          <w:p w14:paraId="0BE09D01" w14:textId="1C9A751C" w:rsidR="00085163"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42F3EC6E" w14:textId="77777777" w:rsidR="00085163" w:rsidRPr="002F73C3" w:rsidRDefault="00085163" w:rsidP="00505D0A">
            <w:pPr>
              <w:jc w:val="center"/>
              <w:rPr>
                <w:sz w:val="28"/>
                <w:szCs w:val="28"/>
              </w:rPr>
            </w:pPr>
            <w:r w:rsidRPr="002F73C3">
              <w:rPr>
                <w:sz w:val="28"/>
                <w:szCs w:val="28"/>
              </w:rPr>
              <w:t>15</w:t>
            </w:r>
          </w:p>
        </w:tc>
        <w:tc>
          <w:tcPr>
            <w:tcW w:w="893" w:type="pct"/>
            <w:tcBorders>
              <w:top w:val="nil"/>
              <w:left w:val="nil"/>
              <w:bottom w:val="single" w:sz="4" w:space="0" w:color="auto"/>
              <w:right w:val="single" w:sz="4" w:space="0" w:color="auto"/>
            </w:tcBorders>
            <w:vAlign w:val="center"/>
          </w:tcPr>
          <w:p w14:paraId="22C2133A" w14:textId="77777777" w:rsidR="00085163" w:rsidRPr="002F73C3" w:rsidRDefault="00085163" w:rsidP="00505D0A">
            <w:pPr>
              <w:jc w:val="center"/>
              <w:rPr>
                <w:sz w:val="28"/>
                <w:szCs w:val="28"/>
              </w:rPr>
            </w:pPr>
          </w:p>
        </w:tc>
      </w:tr>
      <w:tr w:rsidR="00085163" w:rsidRPr="002F73C3" w14:paraId="65069BA1" w14:textId="77777777" w:rsidTr="00DA2E82">
        <w:trPr>
          <w:trHeight w:val="574"/>
          <w:jc w:val="center"/>
        </w:trPr>
        <w:tc>
          <w:tcPr>
            <w:tcW w:w="467" w:type="pct"/>
            <w:tcBorders>
              <w:top w:val="nil"/>
              <w:left w:val="single" w:sz="4" w:space="0" w:color="auto"/>
              <w:bottom w:val="single" w:sz="4" w:space="0" w:color="auto"/>
              <w:right w:val="single" w:sz="4" w:space="0" w:color="auto"/>
            </w:tcBorders>
            <w:vAlign w:val="center"/>
            <w:hideMark/>
          </w:tcPr>
          <w:p w14:paraId="5F85BBC0" w14:textId="77777777" w:rsidR="00085163" w:rsidRPr="002F73C3" w:rsidRDefault="00085163" w:rsidP="00505D0A">
            <w:pPr>
              <w:jc w:val="center"/>
              <w:rPr>
                <w:i/>
                <w:iCs/>
                <w:spacing w:val="-8"/>
                <w:sz w:val="28"/>
                <w:szCs w:val="28"/>
              </w:rPr>
            </w:pPr>
            <w:r w:rsidRPr="002F73C3">
              <w:rPr>
                <w:i/>
                <w:iCs/>
                <w:spacing w:val="-8"/>
                <w:sz w:val="28"/>
                <w:szCs w:val="28"/>
              </w:rPr>
              <w:t>6.1.9</w:t>
            </w:r>
          </w:p>
        </w:tc>
        <w:tc>
          <w:tcPr>
            <w:tcW w:w="1934" w:type="pct"/>
            <w:tcBorders>
              <w:top w:val="nil"/>
              <w:left w:val="nil"/>
              <w:bottom w:val="single" w:sz="4" w:space="0" w:color="auto"/>
              <w:right w:val="single" w:sz="4" w:space="0" w:color="auto"/>
            </w:tcBorders>
            <w:shd w:val="clear" w:color="000000" w:fill="FFFFFF"/>
            <w:vAlign w:val="center"/>
            <w:hideMark/>
          </w:tcPr>
          <w:p w14:paraId="2880B075" w14:textId="77777777" w:rsidR="00085163" w:rsidRPr="002F73C3" w:rsidRDefault="00085163" w:rsidP="00505D0A">
            <w:pPr>
              <w:jc w:val="both"/>
              <w:rPr>
                <w:i/>
                <w:iCs/>
                <w:sz w:val="28"/>
                <w:szCs w:val="28"/>
              </w:rPr>
            </w:pPr>
            <w:r w:rsidRPr="002F73C3">
              <w:rPr>
                <w:i/>
                <w:iCs/>
                <w:sz w:val="28"/>
                <w:szCs w:val="28"/>
              </w:rPr>
              <w:t>Bảng giá đất cơ sở sản xuất phi nông nghiệp</w:t>
            </w:r>
          </w:p>
        </w:tc>
        <w:tc>
          <w:tcPr>
            <w:tcW w:w="940" w:type="pct"/>
            <w:tcBorders>
              <w:top w:val="nil"/>
              <w:left w:val="nil"/>
              <w:bottom w:val="single" w:sz="4" w:space="0" w:color="auto"/>
              <w:right w:val="single" w:sz="4" w:space="0" w:color="auto"/>
            </w:tcBorders>
            <w:shd w:val="clear" w:color="000000" w:fill="FFFFFF"/>
            <w:hideMark/>
          </w:tcPr>
          <w:p w14:paraId="6BFE4E12" w14:textId="3E3DB9D3" w:rsidR="00085163"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1605F304" w14:textId="77777777" w:rsidR="00085163" w:rsidRPr="002F73C3" w:rsidRDefault="00085163" w:rsidP="00505D0A">
            <w:pPr>
              <w:jc w:val="center"/>
              <w:rPr>
                <w:sz w:val="28"/>
                <w:szCs w:val="28"/>
              </w:rPr>
            </w:pPr>
            <w:r w:rsidRPr="002F73C3">
              <w:rPr>
                <w:sz w:val="28"/>
                <w:szCs w:val="28"/>
              </w:rPr>
              <w:t>15</w:t>
            </w:r>
          </w:p>
        </w:tc>
        <w:tc>
          <w:tcPr>
            <w:tcW w:w="893" w:type="pct"/>
            <w:tcBorders>
              <w:top w:val="nil"/>
              <w:left w:val="nil"/>
              <w:bottom w:val="single" w:sz="4" w:space="0" w:color="auto"/>
              <w:right w:val="single" w:sz="4" w:space="0" w:color="auto"/>
            </w:tcBorders>
            <w:vAlign w:val="center"/>
          </w:tcPr>
          <w:p w14:paraId="7D489845" w14:textId="77777777" w:rsidR="00085163" w:rsidRPr="002F73C3" w:rsidRDefault="00085163" w:rsidP="00505D0A">
            <w:pPr>
              <w:jc w:val="center"/>
              <w:rPr>
                <w:sz w:val="28"/>
                <w:szCs w:val="28"/>
              </w:rPr>
            </w:pPr>
          </w:p>
        </w:tc>
      </w:tr>
      <w:tr w:rsidR="00085163" w:rsidRPr="002F73C3" w14:paraId="1D17EF79" w14:textId="77777777" w:rsidTr="00DA2E82">
        <w:trPr>
          <w:trHeight w:val="676"/>
          <w:jc w:val="center"/>
        </w:trPr>
        <w:tc>
          <w:tcPr>
            <w:tcW w:w="467" w:type="pct"/>
            <w:tcBorders>
              <w:top w:val="nil"/>
              <w:left w:val="single" w:sz="4" w:space="0" w:color="auto"/>
              <w:bottom w:val="single" w:sz="4" w:space="0" w:color="auto"/>
              <w:right w:val="single" w:sz="4" w:space="0" w:color="auto"/>
            </w:tcBorders>
            <w:vAlign w:val="center"/>
            <w:hideMark/>
          </w:tcPr>
          <w:p w14:paraId="498D6666" w14:textId="77777777" w:rsidR="00085163" w:rsidRPr="002F73C3" w:rsidRDefault="00085163" w:rsidP="00505D0A">
            <w:pPr>
              <w:jc w:val="center"/>
              <w:rPr>
                <w:rFonts w:ascii="Times New Roman Italic" w:hAnsi="Times New Roman Italic"/>
                <w:i/>
                <w:iCs/>
                <w:spacing w:val="-18"/>
                <w:sz w:val="28"/>
                <w:szCs w:val="28"/>
              </w:rPr>
            </w:pPr>
            <w:r w:rsidRPr="002F73C3">
              <w:rPr>
                <w:rFonts w:ascii="Times New Roman Italic" w:hAnsi="Times New Roman Italic"/>
                <w:i/>
                <w:iCs/>
                <w:spacing w:val="-18"/>
                <w:sz w:val="28"/>
                <w:szCs w:val="28"/>
              </w:rPr>
              <w:t>6.1.10</w:t>
            </w:r>
          </w:p>
        </w:tc>
        <w:tc>
          <w:tcPr>
            <w:tcW w:w="1934" w:type="pct"/>
            <w:tcBorders>
              <w:top w:val="nil"/>
              <w:left w:val="nil"/>
              <w:bottom w:val="single" w:sz="4" w:space="0" w:color="auto"/>
              <w:right w:val="single" w:sz="4" w:space="0" w:color="auto"/>
            </w:tcBorders>
            <w:shd w:val="clear" w:color="000000" w:fill="FFFFFF"/>
            <w:vAlign w:val="center"/>
            <w:hideMark/>
          </w:tcPr>
          <w:p w14:paraId="509E3B02" w14:textId="77777777" w:rsidR="00085163" w:rsidRPr="002F73C3" w:rsidRDefault="00085163" w:rsidP="00505D0A">
            <w:pPr>
              <w:jc w:val="both"/>
              <w:rPr>
                <w:i/>
                <w:iCs/>
                <w:sz w:val="28"/>
                <w:szCs w:val="28"/>
              </w:rPr>
            </w:pPr>
            <w:r w:rsidRPr="002F73C3">
              <w:rPr>
                <w:i/>
                <w:iCs/>
                <w:sz w:val="28"/>
                <w:szCs w:val="28"/>
              </w:rPr>
              <w:t>Bảng giá đất sử dụng cho hoạt động khoáng sản</w:t>
            </w:r>
          </w:p>
        </w:tc>
        <w:tc>
          <w:tcPr>
            <w:tcW w:w="940" w:type="pct"/>
            <w:tcBorders>
              <w:top w:val="nil"/>
              <w:left w:val="nil"/>
              <w:bottom w:val="single" w:sz="4" w:space="0" w:color="auto"/>
              <w:right w:val="single" w:sz="4" w:space="0" w:color="auto"/>
            </w:tcBorders>
            <w:shd w:val="clear" w:color="000000" w:fill="FFFFFF"/>
            <w:hideMark/>
          </w:tcPr>
          <w:p w14:paraId="614AA167" w14:textId="0CDD3888" w:rsidR="00085163"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071ED8EB" w14:textId="77777777" w:rsidR="00085163" w:rsidRPr="002F73C3" w:rsidRDefault="00085163" w:rsidP="00505D0A">
            <w:pPr>
              <w:jc w:val="center"/>
              <w:rPr>
                <w:sz w:val="28"/>
                <w:szCs w:val="28"/>
              </w:rPr>
            </w:pPr>
            <w:r w:rsidRPr="002F73C3">
              <w:rPr>
                <w:sz w:val="28"/>
                <w:szCs w:val="28"/>
              </w:rPr>
              <w:t>15</w:t>
            </w:r>
          </w:p>
        </w:tc>
        <w:tc>
          <w:tcPr>
            <w:tcW w:w="893" w:type="pct"/>
            <w:tcBorders>
              <w:top w:val="nil"/>
              <w:left w:val="nil"/>
              <w:bottom w:val="single" w:sz="4" w:space="0" w:color="auto"/>
              <w:right w:val="single" w:sz="4" w:space="0" w:color="auto"/>
            </w:tcBorders>
            <w:vAlign w:val="center"/>
          </w:tcPr>
          <w:p w14:paraId="45746372" w14:textId="77777777" w:rsidR="00085163" w:rsidRPr="002F73C3" w:rsidRDefault="00085163" w:rsidP="00505D0A">
            <w:pPr>
              <w:jc w:val="center"/>
              <w:rPr>
                <w:sz w:val="28"/>
                <w:szCs w:val="28"/>
              </w:rPr>
            </w:pPr>
          </w:p>
        </w:tc>
      </w:tr>
      <w:tr w:rsidR="00C41EDB" w:rsidRPr="002F73C3" w14:paraId="4FD66E1B" w14:textId="77777777" w:rsidTr="00C41EDB">
        <w:trPr>
          <w:trHeight w:val="676"/>
          <w:jc w:val="center"/>
        </w:trPr>
        <w:tc>
          <w:tcPr>
            <w:tcW w:w="467" w:type="pct"/>
            <w:tcBorders>
              <w:top w:val="nil"/>
              <w:left w:val="single" w:sz="4" w:space="0" w:color="auto"/>
              <w:bottom w:val="single" w:sz="4" w:space="0" w:color="auto"/>
              <w:right w:val="single" w:sz="4" w:space="0" w:color="auto"/>
            </w:tcBorders>
            <w:vAlign w:val="center"/>
          </w:tcPr>
          <w:p w14:paraId="6B7E3D42" w14:textId="33BE1315" w:rsidR="00C41EDB" w:rsidRPr="002F73C3" w:rsidRDefault="00C41EDB" w:rsidP="00C41EDB">
            <w:pPr>
              <w:jc w:val="center"/>
              <w:rPr>
                <w:rFonts w:ascii="Times New Roman Italic" w:hAnsi="Times New Roman Italic"/>
                <w:i/>
                <w:iCs/>
                <w:spacing w:val="-18"/>
                <w:sz w:val="28"/>
                <w:szCs w:val="28"/>
              </w:rPr>
            </w:pPr>
            <w:r w:rsidRPr="002F73C3">
              <w:rPr>
                <w:rFonts w:ascii="Times New Roman Italic" w:hAnsi="Times New Roman Italic"/>
                <w:i/>
                <w:iCs/>
                <w:spacing w:val="-18"/>
                <w:sz w:val="28"/>
                <w:szCs w:val="28"/>
              </w:rPr>
              <w:t>6.1.11</w:t>
            </w:r>
          </w:p>
        </w:tc>
        <w:tc>
          <w:tcPr>
            <w:tcW w:w="1934" w:type="pct"/>
            <w:tcBorders>
              <w:top w:val="nil"/>
              <w:left w:val="nil"/>
              <w:bottom w:val="single" w:sz="4" w:space="0" w:color="auto"/>
              <w:right w:val="single" w:sz="4" w:space="0" w:color="auto"/>
            </w:tcBorders>
            <w:shd w:val="clear" w:color="000000" w:fill="FFFFFF"/>
            <w:vAlign w:val="center"/>
          </w:tcPr>
          <w:p w14:paraId="65010815" w14:textId="7589ED12" w:rsidR="00C41EDB" w:rsidRPr="002F73C3" w:rsidRDefault="00C41EDB" w:rsidP="00C41EDB">
            <w:pPr>
              <w:jc w:val="both"/>
              <w:rPr>
                <w:i/>
                <w:iCs/>
                <w:sz w:val="28"/>
                <w:szCs w:val="28"/>
              </w:rPr>
            </w:pPr>
            <w:r w:rsidRPr="002F73C3">
              <w:rPr>
                <w:i/>
                <w:iCs/>
                <w:sz w:val="28"/>
                <w:szCs w:val="28"/>
              </w:rPr>
              <w:t>Bảng giá các loại đất khác theo phân loại đất quy định tại Điều 9 Luật đất đai</w:t>
            </w:r>
          </w:p>
        </w:tc>
        <w:tc>
          <w:tcPr>
            <w:tcW w:w="940" w:type="pct"/>
            <w:tcBorders>
              <w:top w:val="nil"/>
              <w:left w:val="nil"/>
              <w:bottom w:val="single" w:sz="4" w:space="0" w:color="auto"/>
              <w:right w:val="single" w:sz="4" w:space="0" w:color="auto"/>
            </w:tcBorders>
            <w:shd w:val="clear" w:color="000000" w:fill="FFFFFF"/>
            <w:vAlign w:val="center"/>
          </w:tcPr>
          <w:p w14:paraId="739FF840" w14:textId="6F391BA1" w:rsidR="00C41EDB" w:rsidRPr="002F73C3" w:rsidRDefault="00C41EDB" w:rsidP="00C41EDB">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5B039B4C" w14:textId="7CE5D8AF" w:rsidR="00C41EDB" w:rsidRPr="002F73C3" w:rsidRDefault="00C41EDB" w:rsidP="00C41EDB">
            <w:pPr>
              <w:jc w:val="center"/>
              <w:rPr>
                <w:sz w:val="28"/>
                <w:szCs w:val="28"/>
              </w:rPr>
            </w:pPr>
            <w:r w:rsidRPr="002F73C3">
              <w:rPr>
                <w:sz w:val="28"/>
                <w:szCs w:val="28"/>
              </w:rPr>
              <w:t>15</w:t>
            </w:r>
          </w:p>
        </w:tc>
        <w:tc>
          <w:tcPr>
            <w:tcW w:w="893" w:type="pct"/>
            <w:tcBorders>
              <w:top w:val="nil"/>
              <w:left w:val="nil"/>
              <w:bottom w:val="single" w:sz="4" w:space="0" w:color="auto"/>
              <w:right w:val="single" w:sz="4" w:space="0" w:color="auto"/>
            </w:tcBorders>
            <w:vAlign w:val="center"/>
          </w:tcPr>
          <w:p w14:paraId="346989C1" w14:textId="77777777" w:rsidR="00C41EDB" w:rsidRPr="002F73C3" w:rsidRDefault="00C41EDB" w:rsidP="00C41EDB">
            <w:pPr>
              <w:jc w:val="center"/>
              <w:rPr>
                <w:sz w:val="28"/>
                <w:szCs w:val="28"/>
              </w:rPr>
            </w:pPr>
          </w:p>
        </w:tc>
      </w:tr>
      <w:tr w:rsidR="00085163" w:rsidRPr="002F73C3" w14:paraId="7D006754" w14:textId="77777777" w:rsidTr="00085163">
        <w:trPr>
          <w:trHeight w:val="890"/>
          <w:jc w:val="center"/>
        </w:trPr>
        <w:tc>
          <w:tcPr>
            <w:tcW w:w="467" w:type="pct"/>
            <w:tcBorders>
              <w:top w:val="nil"/>
              <w:left w:val="single" w:sz="4" w:space="0" w:color="auto"/>
              <w:bottom w:val="single" w:sz="4" w:space="0" w:color="auto"/>
              <w:right w:val="single" w:sz="4" w:space="0" w:color="auto"/>
            </w:tcBorders>
            <w:vAlign w:val="center"/>
            <w:hideMark/>
          </w:tcPr>
          <w:p w14:paraId="3A4AAD61" w14:textId="77777777" w:rsidR="00085163" w:rsidRPr="002F73C3" w:rsidRDefault="00085163" w:rsidP="00505D0A">
            <w:pPr>
              <w:jc w:val="center"/>
              <w:rPr>
                <w:sz w:val="28"/>
                <w:szCs w:val="28"/>
              </w:rPr>
            </w:pPr>
            <w:r w:rsidRPr="002F73C3">
              <w:rPr>
                <w:sz w:val="28"/>
                <w:szCs w:val="28"/>
              </w:rPr>
              <w:t>6.2</w:t>
            </w:r>
          </w:p>
        </w:tc>
        <w:tc>
          <w:tcPr>
            <w:tcW w:w="1934" w:type="pct"/>
            <w:tcBorders>
              <w:top w:val="nil"/>
              <w:left w:val="nil"/>
              <w:bottom w:val="single" w:sz="4" w:space="0" w:color="auto"/>
              <w:right w:val="single" w:sz="4" w:space="0" w:color="auto"/>
            </w:tcBorders>
            <w:shd w:val="clear" w:color="000000" w:fill="FFFFFF"/>
            <w:vAlign w:val="center"/>
            <w:hideMark/>
          </w:tcPr>
          <w:p w14:paraId="5DEA3376" w14:textId="52F43186" w:rsidR="00085163" w:rsidRPr="002F73C3" w:rsidRDefault="00085163" w:rsidP="00D91666">
            <w:pPr>
              <w:jc w:val="both"/>
              <w:rPr>
                <w:sz w:val="28"/>
                <w:szCs w:val="28"/>
              </w:rPr>
            </w:pPr>
            <w:r w:rsidRPr="002F73C3">
              <w:rPr>
                <w:sz w:val="28"/>
                <w:szCs w:val="28"/>
              </w:rPr>
              <w:t xml:space="preserve">Xây dựng báo cáo thuyết minh </w:t>
            </w:r>
            <w:r w:rsidR="00D91666" w:rsidRPr="002F73C3">
              <w:rPr>
                <w:sz w:val="28"/>
                <w:szCs w:val="28"/>
              </w:rPr>
              <w:t>sửa đổi, bổ sung</w:t>
            </w:r>
            <w:r w:rsidRPr="002F73C3">
              <w:rPr>
                <w:sz w:val="28"/>
                <w:szCs w:val="28"/>
              </w:rPr>
              <w:t xml:space="preserve"> bảng giá đất theo khu vực, vị trí</w:t>
            </w:r>
          </w:p>
        </w:tc>
        <w:tc>
          <w:tcPr>
            <w:tcW w:w="940" w:type="pct"/>
            <w:tcBorders>
              <w:top w:val="nil"/>
              <w:left w:val="nil"/>
              <w:bottom w:val="single" w:sz="4" w:space="0" w:color="auto"/>
              <w:right w:val="single" w:sz="4" w:space="0" w:color="auto"/>
            </w:tcBorders>
            <w:shd w:val="clear" w:color="000000" w:fill="FFFFFF"/>
            <w:vAlign w:val="center"/>
            <w:hideMark/>
          </w:tcPr>
          <w:p w14:paraId="7CC50BCE" w14:textId="15C34E4A" w:rsidR="00085163"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2E62EB27" w14:textId="707F819A" w:rsidR="00085163" w:rsidRPr="002F73C3" w:rsidRDefault="00C41EDB" w:rsidP="00505D0A">
            <w:pPr>
              <w:jc w:val="center"/>
              <w:rPr>
                <w:sz w:val="28"/>
                <w:szCs w:val="28"/>
              </w:rPr>
            </w:pPr>
            <w:r w:rsidRPr="002F73C3">
              <w:rPr>
                <w:sz w:val="28"/>
                <w:szCs w:val="28"/>
              </w:rPr>
              <w:t>2</w:t>
            </w:r>
            <w:r w:rsidR="00085163" w:rsidRPr="002F73C3">
              <w:rPr>
                <w:sz w:val="28"/>
                <w:szCs w:val="28"/>
              </w:rPr>
              <w:t>0</w:t>
            </w:r>
          </w:p>
        </w:tc>
        <w:tc>
          <w:tcPr>
            <w:tcW w:w="893" w:type="pct"/>
            <w:tcBorders>
              <w:top w:val="nil"/>
              <w:left w:val="nil"/>
              <w:bottom w:val="single" w:sz="4" w:space="0" w:color="auto"/>
              <w:right w:val="single" w:sz="4" w:space="0" w:color="auto"/>
            </w:tcBorders>
            <w:vAlign w:val="center"/>
          </w:tcPr>
          <w:p w14:paraId="23E400D3" w14:textId="77777777" w:rsidR="00085163" w:rsidRPr="002F73C3" w:rsidRDefault="00085163" w:rsidP="00505D0A">
            <w:pPr>
              <w:jc w:val="center"/>
              <w:rPr>
                <w:sz w:val="28"/>
                <w:szCs w:val="28"/>
              </w:rPr>
            </w:pPr>
          </w:p>
        </w:tc>
      </w:tr>
      <w:tr w:rsidR="001969F8" w:rsidRPr="002F73C3" w14:paraId="314C20B3" w14:textId="77777777" w:rsidTr="00E63378">
        <w:trPr>
          <w:trHeight w:val="700"/>
          <w:jc w:val="center"/>
        </w:trPr>
        <w:tc>
          <w:tcPr>
            <w:tcW w:w="467" w:type="pct"/>
            <w:tcBorders>
              <w:top w:val="nil"/>
              <w:left w:val="single" w:sz="4" w:space="0" w:color="auto"/>
              <w:bottom w:val="single" w:sz="4" w:space="0" w:color="auto"/>
              <w:right w:val="single" w:sz="4" w:space="0" w:color="auto"/>
            </w:tcBorders>
            <w:vAlign w:val="center"/>
            <w:hideMark/>
          </w:tcPr>
          <w:p w14:paraId="13890910" w14:textId="77777777" w:rsidR="001969F8" w:rsidRPr="002F73C3" w:rsidRDefault="001969F8" w:rsidP="00505D0A">
            <w:pPr>
              <w:jc w:val="center"/>
              <w:rPr>
                <w:sz w:val="28"/>
                <w:szCs w:val="28"/>
              </w:rPr>
            </w:pPr>
            <w:r w:rsidRPr="002F73C3">
              <w:rPr>
                <w:sz w:val="28"/>
                <w:szCs w:val="28"/>
              </w:rPr>
              <w:t>6.3</w:t>
            </w:r>
          </w:p>
        </w:tc>
        <w:tc>
          <w:tcPr>
            <w:tcW w:w="1934" w:type="pct"/>
            <w:tcBorders>
              <w:top w:val="nil"/>
              <w:left w:val="nil"/>
              <w:bottom w:val="single" w:sz="4" w:space="0" w:color="auto"/>
              <w:right w:val="single" w:sz="4" w:space="0" w:color="auto"/>
            </w:tcBorders>
            <w:shd w:val="clear" w:color="000000" w:fill="FFFFFF"/>
            <w:vAlign w:val="center"/>
            <w:hideMark/>
          </w:tcPr>
          <w:p w14:paraId="0B2D74EC" w14:textId="1B011520" w:rsidR="001969F8" w:rsidRPr="002F73C3" w:rsidRDefault="001969F8" w:rsidP="00505D0A">
            <w:pPr>
              <w:jc w:val="both"/>
              <w:rPr>
                <w:sz w:val="28"/>
                <w:szCs w:val="28"/>
              </w:rPr>
            </w:pPr>
            <w:r w:rsidRPr="002F73C3">
              <w:rPr>
                <w:sz w:val="28"/>
                <w:szCs w:val="28"/>
              </w:rPr>
              <w:t>Hoàn thiện dự thảo</w:t>
            </w:r>
            <w:r w:rsidR="0054188A" w:rsidRPr="002F73C3">
              <w:rPr>
                <w:sz w:val="28"/>
                <w:szCs w:val="28"/>
              </w:rPr>
              <w:t xml:space="preserve"> </w:t>
            </w:r>
            <w:r w:rsidR="00D91666" w:rsidRPr="002F73C3">
              <w:rPr>
                <w:sz w:val="28"/>
                <w:szCs w:val="28"/>
              </w:rPr>
              <w:t xml:space="preserve">sửa đổi, bổ sung </w:t>
            </w:r>
            <w:r w:rsidRPr="002F73C3">
              <w:rPr>
                <w:sz w:val="28"/>
                <w:szCs w:val="28"/>
              </w:rPr>
              <w:t>bảng giá đất và phát hành</w:t>
            </w:r>
          </w:p>
        </w:tc>
        <w:tc>
          <w:tcPr>
            <w:tcW w:w="940" w:type="pct"/>
            <w:tcBorders>
              <w:top w:val="nil"/>
              <w:left w:val="nil"/>
              <w:bottom w:val="single" w:sz="4" w:space="0" w:color="auto"/>
              <w:right w:val="single" w:sz="4" w:space="0" w:color="auto"/>
            </w:tcBorders>
            <w:shd w:val="clear" w:color="000000" w:fill="FFFFFF"/>
            <w:vAlign w:val="center"/>
            <w:hideMark/>
          </w:tcPr>
          <w:p w14:paraId="69EB277F" w14:textId="5D9102C5" w:rsidR="001969F8" w:rsidRPr="002F73C3" w:rsidRDefault="00085163" w:rsidP="00505D0A">
            <w:pPr>
              <w:jc w:val="center"/>
              <w:rPr>
                <w:spacing w:val="-8"/>
                <w:sz w:val="28"/>
                <w:szCs w:val="28"/>
              </w:rPr>
            </w:pPr>
            <w:r w:rsidRPr="002F73C3">
              <w:rPr>
                <w:spacing w:val="-8"/>
                <w:sz w:val="28"/>
                <w:szCs w:val="28"/>
              </w:rPr>
              <w:t>Nhóm 2 (1KS4, 1KS3)</w:t>
            </w:r>
          </w:p>
        </w:tc>
        <w:tc>
          <w:tcPr>
            <w:tcW w:w="766" w:type="pct"/>
            <w:tcBorders>
              <w:top w:val="nil"/>
              <w:left w:val="nil"/>
              <w:bottom w:val="single" w:sz="4" w:space="0" w:color="auto"/>
              <w:right w:val="single" w:sz="4" w:space="0" w:color="auto"/>
            </w:tcBorders>
            <w:vAlign w:val="center"/>
          </w:tcPr>
          <w:p w14:paraId="7D5721F4" w14:textId="354F8596" w:rsidR="001969F8" w:rsidRPr="002F73C3" w:rsidRDefault="00C41EDB" w:rsidP="00505D0A">
            <w:pPr>
              <w:jc w:val="center"/>
              <w:rPr>
                <w:sz w:val="28"/>
                <w:szCs w:val="28"/>
              </w:rPr>
            </w:pPr>
            <w:r w:rsidRPr="002F73C3">
              <w:rPr>
                <w:sz w:val="28"/>
                <w:szCs w:val="28"/>
              </w:rPr>
              <w:t>15</w:t>
            </w:r>
          </w:p>
        </w:tc>
        <w:tc>
          <w:tcPr>
            <w:tcW w:w="893" w:type="pct"/>
            <w:tcBorders>
              <w:top w:val="nil"/>
              <w:left w:val="nil"/>
              <w:bottom w:val="single" w:sz="4" w:space="0" w:color="auto"/>
              <w:right w:val="single" w:sz="4" w:space="0" w:color="auto"/>
            </w:tcBorders>
            <w:vAlign w:val="center"/>
          </w:tcPr>
          <w:p w14:paraId="12BE8049" w14:textId="77777777" w:rsidR="001969F8" w:rsidRPr="002F73C3" w:rsidRDefault="001969F8" w:rsidP="00505D0A">
            <w:pPr>
              <w:jc w:val="center"/>
              <w:rPr>
                <w:sz w:val="28"/>
                <w:szCs w:val="28"/>
              </w:rPr>
            </w:pPr>
          </w:p>
        </w:tc>
      </w:tr>
    </w:tbl>
    <w:p w14:paraId="508F4500" w14:textId="77777777" w:rsidR="001969F8" w:rsidRPr="002F73C3" w:rsidRDefault="001969F8" w:rsidP="00D91666">
      <w:pPr>
        <w:spacing w:before="120" w:after="120"/>
        <w:ind w:firstLine="567"/>
        <w:rPr>
          <w:sz w:val="28"/>
          <w:szCs w:val="28"/>
        </w:rPr>
      </w:pPr>
      <w:r w:rsidRPr="002F73C3">
        <w:rPr>
          <w:b/>
          <w:bCs/>
          <w:i/>
          <w:iCs/>
          <w:sz w:val="28"/>
          <w:szCs w:val="28"/>
        </w:rPr>
        <w:t>Ghi chú:</w:t>
      </w:r>
    </w:p>
    <w:p w14:paraId="76F61774" w14:textId="12A69C90" w:rsidR="00702D02" w:rsidRPr="002F73C3" w:rsidRDefault="001969F8" w:rsidP="00D91666">
      <w:pPr>
        <w:spacing w:before="60" w:after="60" w:line="360" w:lineRule="exact"/>
        <w:ind w:firstLine="567"/>
        <w:jc w:val="both"/>
        <w:rPr>
          <w:sz w:val="28"/>
          <w:szCs w:val="28"/>
        </w:rPr>
      </w:pPr>
      <w:r w:rsidRPr="002F73C3">
        <w:rPr>
          <w:sz w:val="28"/>
          <w:szCs w:val="28"/>
        </w:rPr>
        <w:t xml:space="preserve">1. </w:t>
      </w:r>
      <w:r w:rsidR="00FD252E" w:rsidRPr="002F73C3">
        <w:rPr>
          <w:sz w:val="28"/>
          <w:szCs w:val="28"/>
        </w:rPr>
        <w:t xml:space="preserve">Định mức tại Bảng 10 được xây dựng trên cơ sở số lượng đơn vị hành chính có sự biến động cần điều chỉnh là </w:t>
      </w:r>
      <w:r w:rsidR="00730CFC" w:rsidRPr="002F73C3">
        <w:rPr>
          <w:sz w:val="28"/>
          <w:szCs w:val="28"/>
        </w:rPr>
        <w:t>13</w:t>
      </w:r>
      <w:r w:rsidR="00FD252E" w:rsidRPr="002F73C3">
        <w:rPr>
          <w:sz w:val="28"/>
          <w:szCs w:val="28"/>
        </w:rPr>
        <w:t xml:space="preserve"> đơn vị hành chính cấp xã </w:t>
      </w:r>
      <w:r w:rsidR="00A434E3" w:rsidRPr="002F73C3">
        <w:rPr>
          <w:i/>
          <w:iCs/>
          <w:sz w:val="28"/>
          <w:szCs w:val="28"/>
        </w:rPr>
        <w:t xml:space="preserve">(số điểm điều tra = </w:t>
      </w:r>
      <w:r w:rsidR="00730CFC" w:rsidRPr="002F73C3">
        <w:rPr>
          <w:i/>
          <w:iCs/>
          <w:sz w:val="28"/>
          <w:szCs w:val="28"/>
        </w:rPr>
        <w:t>01</w:t>
      </w:r>
      <w:r w:rsidR="00A434E3" w:rsidRPr="002F73C3">
        <w:rPr>
          <w:i/>
          <w:iCs/>
          <w:sz w:val="28"/>
          <w:szCs w:val="28"/>
        </w:rPr>
        <w:t xml:space="preserve"> phường + </w:t>
      </w:r>
      <w:r w:rsidR="00730CFC" w:rsidRPr="002F73C3">
        <w:rPr>
          <w:i/>
          <w:iCs/>
          <w:sz w:val="28"/>
          <w:szCs w:val="28"/>
        </w:rPr>
        <w:t>1</w:t>
      </w:r>
      <w:r w:rsidR="00FD252E" w:rsidRPr="002F73C3">
        <w:rPr>
          <w:i/>
          <w:iCs/>
          <w:sz w:val="28"/>
          <w:szCs w:val="28"/>
        </w:rPr>
        <w:t>2</w:t>
      </w:r>
      <w:r w:rsidR="00A434E3" w:rsidRPr="002F73C3">
        <w:rPr>
          <w:i/>
          <w:iCs/>
          <w:sz w:val="28"/>
          <w:szCs w:val="28"/>
        </w:rPr>
        <w:t xml:space="preserve"> xã)</w:t>
      </w:r>
      <w:r w:rsidR="00A434E3" w:rsidRPr="002F73C3">
        <w:rPr>
          <w:sz w:val="28"/>
          <w:szCs w:val="28"/>
        </w:rPr>
        <w:t xml:space="preserve">; </w:t>
      </w:r>
      <w:r w:rsidR="00730CFC" w:rsidRPr="002F73C3">
        <w:rPr>
          <w:sz w:val="28"/>
          <w:szCs w:val="28"/>
        </w:rPr>
        <w:t>2</w:t>
      </w:r>
      <w:r w:rsidR="00A434E3" w:rsidRPr="002F73C3">
        <w:rPr>
          <w:sz w:val="28"/>
          <w:szCs w:val="28"/>
        </w:rPr>
        <w:t>.</w:t>
      </w:r>
      <w:r w:rsidR="00730CFC" w:rsidRPr="002F73C3">
        <w:rPr>
          <w:sz w:val="28"/>
          <w:szCs w:val="28"/>
        </w:rPr>
        <w:t>45</w:t>
      </w:r>
      <w:r w:rsidR="00A434E3" w:rsidRPr="002F73C3">
        <w:rPr>
          <w:sz w:val="28"/>
          <w:szCs w:val="28"/>
        </w:rPr>
        <w:t xml:space="preserve">0 phiếu điều tra </w:t>
      </w:r>
      <w:r w:rsidR="00A434E3" w:rsidRPr="002F73C3">
        <w:rPr>
          <w:i/>
          <w:iCs/>
          <w:sz w:val="28"/>
          <w:szCs w:val="28"/>
        </w:rPr>
        <w:t>(</w:t>
      </w:r>
      <w:r w:rsidR="00E87938" w:rsidRPr="002F73C3">
        <w:rPr>
          <w:i/>
          <w:iCs/>
          <w:sz w:val="28"/>
          <w:szCs w:val="28"/>
        </w:rPr>
        <w:t>2</w:t>
      </w:r>
      <w:r w:rsidR="00A434E3" w:rsidRPr="002F73C3">
        <w:rPr>
          <w:i/>
          <w:iCs/>
          <w:sz w:val="28"/>
          <w:szCs w:val="28"/>
        </w:rPr>
        <w:t>40 phiếu/phường; 1</w:t>
      </w:r>
      <w:r w:rsidR="00E87938" w:rsidRPr="002F73C3">
        <w:rPr>
          <w:i/>
          <w:iCs/>
          <w:sz w:val="28"/>
          <w:szCs w:val="28"/>
        </w:rPr>
        <w:t>80</w:t>
      </w:r>
      <w:r w:rsidR="00A434E3" w:rsidRPr="002F73C3">
        <w:rPr>
          <w:i/>
          <w:iCs/>
          <w:sz w:val="28"/>
          <w:szCs w:val="28"/>
        </w:rPr>
        <w:t xml:space="preserve"> phiếu/xã, </w:t>
      </w:r>
      <w:r w:rsidR="00730CFC" w:rsidRPr="002F73C3">
        <w:rPr>
          <w:i/>
          <w:iCs/>
          <w:sz w:val="28"/>
          <w:szCs w:val="28"/>
        </w:rPr>
        <w:t>13</w:t>
      </w:r>
      <w:r w:rsidR="00A434E3" w:rsidRPr="002F73C3">
        <w:rPr>
          <w:i/>
          <w:iCs/>
          <w:sz w:val="28"/>
          <w:szCs w:val="28"/>
        </w:rPr>
        <w:t xml:space="preserve"> điểm điều tra tình hình kinh tế xã hộ</w:t>
      </w:r>
      <w:r w:rsidR="009568A1" w:rsidRPr="002F73C3">
        <w:rPr>
          <w:i/>
          <w:iCs/>
          <w:sz w:val="28"/>
          <w:szCs w:val="28"/>
        </w:rPr>
        <w:t>i</w:t>
      </w:r>
      <w:r w:rsidR="00A434E3" w:rsidRPr="002F73C3">
        <w:rPr>
          <w:i/>
          <w:iCs/>
          <w:sz w:val="28"/>
          <w:szCs w:val="28"/>
        </w:rPr>
        <w:t xml:space="preserve"> và một số phiếu bổ sung thêm)</w:t>
      </w:r>
      <w:r w:rsidR="008353F9" w:rsidRPr="002F73C3">
        <w:rPr>
          <w:i/>
          <w:iCs/>
          <w:sz w:val="28"/>
          <w:szCs w:val="28"/>
        </w:rPr>
        <w:t xml:space="preserve">; </w:t>
      </w:r>
      <w:r w:rsidR="008353F9" w:rsidRPr="002F73C3">
        <w:rPr>
          <w:i/>
          <w:iCs/>
          <w:spacing w:val="-2"/>
          <w:sz w:val="28"/>
          <w:szCs w:val="28"/>
        </w:rPr>
        <w:t>Số lượng phiếu điều tra trên mỗi đơn vị phường/xã có thể thay đổi tùy theo điều kiện đặc thù và mức độ phát triển của mỗi địa bàn cụ thể</w:t>
      </w:r>
      <w:r w:rsidR="00A434E3" w:rsidRPr="002F73C3">
        <w:rPr>
          <w:sz w:val="28"/>
          <w:szCs w:val="28"/>
        </w:rPr>
        <w:t xml:space="preserve">. </w:t>
      </w:r>
    </w:p>
    <w:p w14:paraId="7CA2B086" w14:textId="52AD6F9C" w:rsidR="009057FC" w:rsidRPr="002F73C3" w:rsidRDefault="009057FC" w:rsidP="009057FC">
      <w:pPr>
        <w:spacing w:before="60" w:after="60" w:line="360" w:lineRule="exact"/>
        <w:ind w:firstLine="567"/>
        <w:jc w:val="both"/>
        <w:rPr>
          <w:sz w:val="28"/>
          <w:szCs w:val="28"/>
        </w:rPr>
      </w:pPr>
      <w:r w:rsidRPr="002F73C3">
        <w:rPr>
          <w:sz w:val="28"/>
          <w:szCs w:val="28"/>
        </w:rPr>
        <w:t xml:space="preserve">2. Trường hợp số điểm điều tra thay đổi so với điều kiện chuẩn tại mục 1 trong ghi chú này thì dự toán chi phí sẽ được nhân với hệ số điều chỉnh tại nội dung công việc tại mục 1.1 của bảng 10; trường hợp số lượng phiếu điều tra thay đổi với điều kiện chuẩn thì dự toán chi phí sẽ được nhân với hệ số điều chỉnh tại nội dung công việc tại mục 1.2 của bảng 10. </w:t>
      </w:r>
    </w:p>
    <w:p w14:paraId="18F8E7D0" w14:textId="17BB8FCA" w:rsidR="00CB4693" w:rsidRPr="002F73C3" w:rsidRDefault="00702D02" w:rsidP="00D91666">
      <w:pPr>
        <w:spacing w:before="60" w:after="60" w:line="360" w:lineRule="exact"/>
        <w:ind w:firstLine="567"/>
        <w:jc w:val="both"/>
        <w:rPr>
          <w:sz w:val="28"/>
          <w:szCs w:val="28"/>
        </w:rPr>
      </w:pPr>
      <w:r w:rsidRPr="002F73C3">
        <w:rPr>
          <w:sz w:val="28"/>
          <w:szCs w:val="28"/>
        </w:rPr>
        <w:t>3</w:t>
      </w:r>
      <w:r w:rsidR="001969F8" w:rsidRPr="002F73C3">
        <w:rPr>
          <w:sz w:val="28"/>
          <w:szCs w:val="28"/>
        </w:rPr>
        <w:t xml:space="preserve">. Khi điều chỉnh, sửa đổi, bổ sung bảng giá đất quy định tại mục 6 của Bảng </w:t>
      </w:r>
      <w:r w:rsidR="00CF4455" w:rsidRPr="002F73C3">
        <w:rPr>
          <w:sz w:val="28"/>
          <w:szCs w:val="28"/>
        </w:rPr>
        <w:t>1</w:t>
      </w:r>
      <w:r w:rsidR="001969F8" w:rsidRPr="002F73C3">
        <w:rPr>
          <w:sz w:val="28"/>
          <w:szCs w:val="28"/>
        </w:rPr>
        <w:t xml:space="preserve">0, bảng giá đất có loại đất nào thì được tính mức đối với loại đất đó, trường hợp </w:t>
      </w:r>
      <w:r w:rsidR="00C85C3D" w:rsidRPr="002F73C3">
        <w:rPr>
          <w:sz w:val="28"/>
          <w:szCs w:val="28"/>
        </w:rPr>
        <w:lastRenderedPageBreak/>
        <w:t>điều chỉnh, sửa đổi, bổ sung</w:t>
      </w:r>
      <w:r w:rsidR="001969F8" w:rsidRPr="002F73C3">
        <w:rPr>
          <w:sz w:val="28"/>
          <w:szCs w:val="28"/>
        </w:rPr>
        <w:t xml:space="preserve"> bảng giá đất đối với loại đất chưa quy định tại </w:t>
      </w:r>
      <w:r w:rsidR="00792310" w:rsidRPr="002F73C3">
        <w:rPr>
          <w:sz w:val="28"/>
          <w:szCs w:val="28"/>
        </w:rPr>
        <w:t>m</w:t>
      </w:r>
      <w:r w:rsidR="001969F8" w:rsidRPr="002F73C3">
        <w:rPr>
          <w:sz w:val="28"/>
          <w:szCs w:val="28"/>
        </w:rPr>
        <w:t xml:space="preserve">ục 6 của Bảng </w:t>
      </w:r>
      <w:r w:rsidR="00947494" w:rsidRPr="002F73C3">
        <w:rPr>
          <w:sz w:val="28"/>
          <w:szCs w:val="28"/>
        </w:rPr>
        <w:t>1</w:t>
      </w:r>
      <w:r w:rsidR="001969F8" w:rsidRPr="002F73C3">
        <w:rPr>
          <w:sz w:val="28"/>
          <w:szCs w:val="28"/>
        </w:rPr>
        <w:t>0 thì việc tính mức căn cứ vào mức của loại đất tương tự.</w:t>
      </w:r>
    </w:p>
    <w:bookmarkEnd w:id="22"/>
    <w:p w14:paraId="30070C32" w14:textId="102CA00B" w:rsidR="001969F8" w:rsidRPr="002F73C3" w:rsidRDefault="00CF4455" w:rsidP="00B74CD4">
      <w:pPr>
        <w:spacing w:before="60" w:after="60" w:line="360" w:lineRule="exact"/>
        <w:ind w:firstLine="567"/>
        <w:rPr>
          <w:b/>
          <w:bCs/>
          <w:sz w:val="28"/>
          <w:szCs w:val="28"/>
        </w:rPr>
      </w:pPr>
      <w:r w:rsidRPr="002F73C3">
        <w:rPr>
          <w:b/>
          <w:bCs/>
          <w:sz w:val="28"/>
          <w:szCs w:val="28"/>
        </w:rPr>
        <w:t>II</w:t>
      </w:r>
      <w:r w:rsidR="001969F8" w:rsidRPr="002F73C3">
        <w:rPr>
          <w:b/>
          <w:bCs/>
          <w:sz w:val="28"/>
          <w:szCs w:val="28"/>
        </w:rPr>
        <w:t>. Định mức dụng cụ lao động</w:t>
      </w:r>
    </w:p>
    <w:p w14:paraId="196BB55B" w14:textId="2D80EAF2" w:rsidR="001969F8" w:rsidRPr="002F73C3" w:rsidRDefault="001969F8" w:rsidP="00505D0A">
      <w:pPr>
        <w:spacing w:before="60" w:after="60"/>
        <w:jc w:val="right"/>
        <w:rPr>
          <w:sz w:val="28"/>
          <w:szCs w:val="28"/>
        </w:rPr>
      </w:pPr>
      <w:r w:rsidRPr="002F73C3">
        <w:rPr>
          <w:sz w:val="28"/>
          <w:szCs w:val="28"/>
        </w:rPr>
        <w:t xml:space="preserve">Bảng </w:t>
      </w:r>
      <w:r w:rsidR="001A65AD" w:rsidRPr="002F73C3">
        <w:rPr>
          <w:sz w:val="28"/>
          <w:szCs w:val="28"/>
        </w:rPr>
        <w:t>11</w:t>
      </w:r>
    </w:p>
    <w:tbl>
      <w:tblPr>
        <w:tblW w:w="9980" w:type="dxa"/>
        <w:jc w:val="center"/>
        <w:tblLook w:val="04A0" w:firstRow="1" w:lastRow="0" w:firstColumn="1" w:lastColumn="0" w:noHBand="0" w:noVBand="1"/>
      </w:tblPr>
      <w:tblGrid>
        <w:gridCol w:w="747"/>
        <w:gridCol w:w="3193"/>
        <w:gridCol w:w="1164"/>
        <w:gridCol w:w="1144"/>
        <w:gridCol w:w="1675"/>
        <w:gridCol w:w="2057"/>
      </w:tblGrid>
      <w:tr w:rsidR="00D91666" w:rsidRPr="002F73C3" w14:paraId="2192EF20" w14:textId="77777777" w:rsidTr="00FA7A5D">
        <w:trPr>
          <w:trHeight w:val="570"/>
          <w:tblHeader/>
          <w:jc w:val="center"/>
        </w:trPr>
        <w:tc>
          <w:tcPr>
            <w:tcW w:w="747" w:type="dxa"/>
            <w:vMerge w:val="restart"/>
            <w:tcBorders>
              <w:top w:val="single" w:sz="4" w:space="0" w:color="auto"/>
              <w:left w:val="single" w:sz="4" w:space="0" w:color="auto"/>
              <w:bottom w:val="single" w:sz="4" w:space="0" w:color="auto"/>
              <w:right w:val="single" w:sz="4" w:space="0" w:color="auto"/>
            </w:tcBorders>
            <w:vAlign w:val="center"/>
            <w:hideMark/>
          </w:tcPr>
          <w:p w14:paraId="541919B5" w14:textId="77777777" w:rsidR="001969F8" w:rsidRPr="002F73C3" w:rsidRDefault="001969F8" w:rsidP="00505D0A">
            <w:pPr>
              <w:jc w:val="center"/>
              <w:rPr>
                <w:b/>
                <w:bCs/>
                <w:sz w:val="28"/>
                <w:szCs w:val="28"/>
              </w:rPr>
            </w:pPr>
            <w:r w:rsidRPr="002F73C3">
              <w:rPr>
                <w:b/>
                <w:bCs/>
                <w:sz w:val="28"/>
                <w:szCs w:val="28"/>
              </w:rPr>
              <w:t>STT</w:t>
            </w:r>
          </w:p>
        </w:tc>
        <w:tc>
          <w:tcPr>
            <w:tcW w:w="3193" w:type="dxa"/>
            <w:vMerge w:val="restart"/>
            <w:tcBorders>
              <w:top w:val="single" w:sz="4" w:space="0" w:color="auto"/>
              <w:left w:val="single" w:sz="4" w:space="0" w:color="auto"/>
              <w:bottom w:val="single" w:sz="4" w:space="0" w:color="auto"/>
              <w:right w:val="single" w:sz="4" w:space="0" w:color="auto"/>
            </w:tcBorders>
            <w:vAlign w:val="center"/>
            <w:hideMark/>
          </w:tcPr>
          <w:p w14:paraId="61FC10B0" w14:textId="77777777" w:rsidR="001969F8" w:rsidRPr="002F73C3" w:rsidRDefault="001969F8" w:rsidP="00792310">
            <w:pPr>
              <w:jc w:val="center"/>
              <w:rPr>
                <w:b/>
                <w:bCs/>
                <w:sz w:val="28"/>
                <w:szCs w:val="28"/>
              </w:rPr>
            </w:pPr>
            <w:r w:rsidRPr="002F73C3">
              <w:rPr>
                <w:b/>
                <w:bCs/>
                <w:sz w:val="28"/>
                <w:szCs w:val="28"/>
              </w:rPr>
              <w:t>Danh mục dụng cụ</w:t>
            </w:r>
          </w:p>
        </w:tc>
        <w:tc>
          <w:tcPr>
            <w:tcW w:w="1164" w:type="dxa"/>
            <w:vMerge w:val="restart"/>
            <w:tcBorders>
              <w:top w:val="single" w:sz="4" w:space="0" w:color="auto"/>
              <w:left w:val="single" w:sz="4" w:space="0" w:color="auto"/>
              <w:bottom w:val="single" w:sz="4" w:space="0" w:color="auto"/>
              <w:right w:val="single" w:sz="4" w:space="0" w:color="auto"/>
            </w:tcBorders>
            <w:vAlign w:val="center"/>
            <w:hideMark/>
          </w:tcPr>
          <w:p w14:paraId="1E192B46" w14:textId="77777777" w:rsidR="001969F8" w:rsidRPr="002F73C3" w:rsidRDefault="001969F8" w:rsidP="00505D0A">
            <w:pPr>
              <w:jc w:val="center"/>
              <w:rPr>
                <w:b/>
                <w:bCs/>
                <w:sz w:val="28"/>
                <w:szCs w:val="28"/>
              </w:rPr>
            </w:pPr>
            <w:r w:rsidRPr="002F73C3">
              <w:rPr>
                <w:b/>
                <w:bCs/>
                <w:sz w:val="28"/>
                <w:szCs w:val="28"/>
              </w:rPr>
              <w:t>Đơn vị tính</w:t>
            </w:r>
          </w:p>
        </w:tc>
        <w:tc>
          <w:tcPr>
            <w:tcW w:w="1144" w:type="dxa"/>
            <w:vMerge w:val="restart"/>
            <w:tcBorders>
              <w:top w:val="single" w:sz="4" w:space="0" w:color="auto"/>
              <w:left w:val="single" w:sz="4" w:space="0" w:color="auto"/>
              <w:bottom w:val="single" w:sz="4" w:space="0" w:color="auto"/>
              <w:right w:val="single" w:sz="4" w:space="0" w:color="auto"/>
            </w:tcBorders>
            <w:vAlign w:val="center"/>
            <w:hideMark/>
          </w:tcPr>
          <w:p w14:paraId="469DCF28" w14:textId="77777777" w:rsidR="001969F8" w:rsidRPr="002F73C3" w:rsidRDefault="001969F8" w:rsidP="00505D0A">
            <w:pPr>
              <w:jc w:val="center"/>
              <w:rPr>
                <w:b/>
                <w:bCs/>
                <w:sz w:val="28"/>
                <w:szCs w:val="28"/>
              </w:rPr>
            </w:pPr>
            <w:r w:rsidRPr="002F73C3">
              <w:rPr>
                <w:b/>
                <w:bCs/>
                <w:sz w:val="28"/>
                <w:szCs w:val="28"/>
              </w:rPr>
              <w:t xml:space="preserve">Thời hạn </w:t>
            </w:r>
            <w:r w:rsidRPr="002F73C3">
              <w:rPr>
                <w:i/>
                <w:iCs/>
                <w:sz w:val="28"/>
                <w:szCs w:val="28"/>
              </w:rPr>
              <w:t>(tháng)</w:t>
            </w:r>
          </w:p>
        </w:tc>
        <w:tc>
          <w:tcPr>
            <w:tcW w:w="3732" w:type="dxa"/>
            <w:gridSpan w:val="2"/>
            <w:tcBorders>
              <w:top w:val="single" w:sz="4" w:space="0" w:color="auto"/>
              <w:left w:val="nil"/>
              <w:bottom w:val="single" w:sz="4" w:space="0" w:color="auto"/>
              <w:right w:val="single" w:sz="4" w:space="0" w:color="auto"/>
            </w:tcBorders>
            <w:vAlign w:val="center"/>
            <w:hideMark/>
          </w:tcPr>
          <w:p w14:paraId="2F210A3F" w14:textId="77777777" w:rsidR="001969F8" w:rsidRPr="002F73C3" w:rsidRDefault="001969F8" w:rsidP="00505D0A">
            <w:pPr>
              <w:jc w:val="center"/>
              <w:rPr>
                <w:b/>
                <w:bCs/>
                <w:sz w:val="28"/>
                <w:szCs w:val="28"/>
              </w:rPr>
            </w:pPr>
            <w:r w:rsidRPr="002F73C3">
              <w:rPr>
                <w:b/>
                <w:bCs/>
                <w:sz w:val="28"/>
                <w:szCs w:val="28"/>
              </w:rPr>
              <w:t xml:space="preserve">Định mức </w:t>
            </w:r>
            <w:r w:rsidRPr="002F73C3">
              <w:rPr>
                <w:i/>
                <w:iCs/>
                <w:sz w:val="28"/>
                <w:szCs w:val="28"/>
              </w:rPr>
              <w:t>(ca/tỉnh)</w:t>
            </w:r>
          </w:p>
        </w:tc>
      </w:tr>
      <w:tr w:rsidR="00D91666" w:rsidRPr="002F73C3" w14:paraId="7B009C33" w14:textId="77777777" w:rsidTr="00FA7A5D">
        <w:trPr>
          <w:trHeight w:val="570"/>
          <w:tblHeader/>
          <w:jc w:val="center"/>
        </w:trPr>
        <w:tc>
          <w:tcPr>
            <w:tcW w:w="747" w:type="dxa"/>
            <w:vMerge/>
            <w:tcBorders>
              <w:top w:val="single" w:sz="4" w:space="0" w:color="auto"/>
              <w:left w:val="single" w:sz="4" w:space="0" w:color="auto"/>
              <w:bottom w:val="single" w:sz="4" w:space="0" w:color="auto"/>
              <w:right w:val="single" w:sz="4" w:space="0" w:color="auto"/>
            </w:tcBorders>
            <w:vAlign w:val="center"/>
            <w:hideMark/>
          </w:tcPr>
          <w:p w14:paraId="1CEC691B" w14:textId="77777777" w:rsidR="001969F8" w:rsidRPr="002F73C3" w:rsidRDefault="001969F8" w:rsidP="00505D0A">
            <w:pPr>
              <w:rPr>
                <w:b/>
                <w:bCs/>
                <w:sz w:val="28"/>
                <w:szCs w:val="28"/>
              </w:rPr>
            </w:pPr>
          </w:p>
        </w:tc>
        <w:tc>
          <w:tcPr>
            <w:tcW w:w="3193" w:type="dxa"/>
            <w:vMerge/>
            <w:tcBorders>
              <w:top w:val="single" w:sz="4" w:space="0" w:color="auto"/>
              <w:left w:val="single" w:sz="4" w:space="0" w:color="auto"/>
              <w:bottom w:val="single" w:sz="4" w:space="0" w:color="auto"/>
              <w:right w:val="single" w:sz="4" w:space="0" w:color="auto"/>
            </w:tcBorders>
            <w:vAlign w:val="center"/>
            <w:hideMark/>
          </w:tcPr>
          <w:p w14:paraId="3488F96A" w14:textId="77777777" w:rsidR="001969F8" w:rsidRPr="002F73C3" w:rsidRDefault="001969F8" w:rsidP="00505D0A">
            <w:pPr>
              <w:rPr>
                <w:b/>
                <w:bCs/>
                <w:sz w:val="28"/>
                <w:szCs w:val="28"/>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14:paraId="05D531BA" w14:textId="77777777" w:rsidR="001969F8" w:rsidRPr="002F73C3" w:rsidRDefault="001969F8" w:rsidP="00505D0A">
            <w:pPr>
              <w:rPr>
                <w:b/>
                <w:bCs/>
                <w:sz w:val="28"/>
                <w:szCs w:val="28"/>
              </w:rPr>
            </w:pP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5EE1545B" w14:textId="77777777" w:rsidR="001969F8" w:rsidRPr="002F73C3" w:rsidRDefault="001969F8" w:rsidP="00505D0A">
            <w:pPr>
              <w:rPr>
                <w:b/>
                <w:bCs/>
                <w:sz w:val="28"/>
                <w:szCs w:val="28"/>
              </w:rPr>
            </w:pPr>
          </w:p>
        </w:tc>
        <w:tc>
          <w:tcPr>
            <w:tcW w:w="1675" w:type="dxa"/>
            <w:tcBorders>
              <w:top w:val="nil"/>
              <w:left w:val="nil"/>
              <w:bottom w:val="single" w:sz="4" w:space="0" w:color="auto"/>
              <w:right w:val="single" w:sz="4" w:space="0" w:color="auto"/>
            </w:tcBorders>
            <w:vAlign w:val="center"/>
            <w:hideMark/>
          </w:tcPr>
          <w:p w14:paraId="056E1236" w14:textId="77777777" w:rsidR="001969F8" w:rsidRPr="002F73C3" w:rsidRDefault="001969F8" w:rsidP="00505D0A">
            <w:pPr>
              <w:jc w:val="center"/>
              <w:rPr>
                <w:b/>
                <w:bCs/>
                <w:sz w:val="28"/>
                <w:szCs w:val="28"/>
              </w:rPr>
            </w:pPr>
            <w:r w:rsidRPr="002F73C3">
              <w:rPr>
                <w:b/>
                <w:bCs/>
                <w:sz w:val="28"/>
                <w:szCs w:val="28"/>
              </w:rPr>
              <w:t>Nội nghiệp</w:t>
            </w:r>
          </w:p>
        </w:tc>
        <w:tc>
          <w:tcPr>
            <w:tcW w:w="2057" w:type="dxa"/>
            <w:tcBorders>
              <w:top w:val="nil"/>
              <w:left w:val="nil"/>
              <w:bottom w:val="single" w:sz="4" w:space="0" w:color="auto"/>
              <w:right w:val="single" w:sz="4" w:space="0" w:color="auto"/>
            </w:tcBorders>
            <w:vAlign w:val="center"/>
            <w:hideMark/>
          </w:tcPr>
          <w:p w14:paraId="6ABD4B5A" w14:textId="77777777" w:rsidR="001969F8" w:rsidRPr="002F73C3" w:rsidRDefault="001969F8" w:rsidP="00505D0A">
            <w:pPr>
              <w:jc w:val="center"/>
              <w:rPr>
                <w:b/>
                <w:bCs/>
                <w:sz w:val="28"/>
                <w:szCs w:val="28"/>
              </w:rPr>
            </w:pPr>
            <w:r w:rsidRPr="002F73C3">
              <w:rPr>
                <w:b/>
                <w:bCs/>
                <w:sz w:val="28"/>
                <w:szCs w:val="28"/>
              </w:rPr>
              <w:t>Ngoại nghiệp</w:t>
            </w:r>
          </w:p>
        </w:tc>
      </w:tr>
      <w:tr w:rsidR="001D03CD" w:rsidRPr="002F73C3" w14:paraId="3C13BA1D"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61754EEE" w14:textId="77777777" w:rsidR="001D03CD" w:rsidRPr="002F73C3" w:rsidRDefault="001D03CD" w:rsidP="001D03CD">
            <w:pPr>
              <w:jc w:val="center"/>
              <w:rPr>
                <w:sz w:val="28"/>
                <w:szCs w:val="28"/>
              </w:rPr>
            </w:pPr>
            <w:r w:rsidRPr="002F73C3">
              <w:rPr>
                <w:sz w:val="28"/>
                <w:szCs w:val="28"/>
              </w:rPr>
              <w:t>1</w:t>
            </w:r>
          </w:p>
        </w:tc>
        <w:tc>
          <w:tcPr>
            <w:tcW w:w="3193" w:type="dxa"/>
            <w:tcBorders>
              <w:top w:val="nil"/>
              <w:left w:val="nil"/>
              <w:bottom w:val="single" w:sz="4" w:space="0" w:color="auto"/>
              <w:right w:val="single" w:sz="4" w:space="0" w:color="auto"/>
            </w:tcBorders>
            <w:vAlign w:val="center"/>
            <w:hideMark/>
          </w:tcPr>
          <w:p w14:paraId="6C61EAC8" w14:textId="77777777" w:rsidR="001D03CD" w:rsidRPr="002F73C3" w:rsidRDefault="001D03CD" w:rsidP="001D03CD">
            <w:pPr>
              <w:rPr>
                <w:sz w:val="28"/>
                <w:szCs w:val="28"/>
              </w:rPr>
            </w:pPr>
            <w:r w:rsidRPr="002F73C3">
              <w:rPr>
                <w:sz w:val="28"/>
                <w:szCs w:val="28"/>
              </w:rPr>
              <w:t>Bàn làm việc</w:t>
            </w:r>
          </w:p>
        </w:tc>
        <w:tc>
          <w:tcPr>
            <w:tcW w:w="1164" w:type="dxa"/>
            <w:tcBorders>
              <w:top w:val="nil"/>
              <w:left w:val="nil"/>
              <w:bottom w:val="single" w:sz="4" w:space="0" w:color="auto"/>
              <w:right w:val="single" w:sz="4" w:space="0" w:color="auto"/>
            </w:tcBorders>
            <w:vAlign w:val="center"/>
            <w:hideMark/>
          </w:tcPr>
          <w:p w14:paraId="0378F132"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51C9CC6D" w14:textId="36762EF2" w:rsidR="001D03CD" w:rsidRPr="002F73C3" w:rsidRDefault="001D03CD" w:rsidP="001D03CD">
            <w:pPr>
              <w:jc w:val="center"/>
              <w:rPr>
                <w:sz w:val="28"/>
                <w:szCs w:val="28"/>
              </w:rPr>
            </w:pPr>
            <w:r w:rsidRPr="002F73C3">
              <w:rPr>
                <w:sz w:val="28"/>
                <w:szCs w:val="28"/>
              </w:rPr>
              <w:t>120</w:t>
            </w:r>
          </w:p>
        </w:tc>
        <w:tc>
          <w:tcPr>
            <w:tcW w:w="1675" w:type="dxa"/>
            <w:tcBorders>
              <w:top w:val="nil"/>
              <w:left w:val="single" w:sz="4" w:space="0" w:color="auto"/>
              <w:bottom w:val="single" w:sz="4" w:space="0" w:color="auto"/>
              <w:right w:val="single" w:sz="4" w:space="0" w:color="auto"/>
            </w:tcBorders>
            <w:vAlign w:val="center"/>
            <w:hideMark/>
          </w:tcPr>
          <w:p w14:paraId="45B45374" w14:textId="33213879" w:rsidR="001D03CD" w:rsidRPr="002F73C3" w:rsidRDefault="001D03CD" w:rsidP="001D03CD">
            <w:pPr>
              <w:jc w:val="center"/>
              <w:rPr>
                <w:sz w:val="28"/>
                <w:szCs w:val="28"/>
              </w:rPr>
            </w:pPr>
            <w:r w:rsidRPr="002F73C3">
              <w:rPr>
                <w:sz w:val="28"/>
                <w:szCs w:val="28"/>
              </w:rPr>
              <w:t>715</w:t>
            </w:r>
          </w:p>
        </w:tc>
        <w:tc>
          <w:tcPr>
            <w:tcW w:w="2057" w:type="dxa"/>
            <w:tcBorders>
              <w:top w:val="nil"/>
              <w:left w:val="nil"/>
              <w:bottom w:val="single" w:sz="4" w:space="0" w:color="auto"/>
              <w:right w:val="single" w:sz="4" w:space="0" w:color="auto"/>
            </w:tcBorders>
            <w:vAlign w:val="center"/>
            <w:hideMark/>
          </w:tcPr>
          <w:p w14:paraId="31F26B86" w14:textId="6D09067B" w:rsidR="001D03CD" w:rsidRPr="002F73C3" w:rsidRDefault="001D03CD" w:rsidP="001D03CD">
            <w:pPr>
              <w:jc w:val="center"/>
              <w:rPr>
                <w:sz w:val="28"/>
                <w:szCs w:val="28"/>
              </w:rPr>
            </w:pPr>
          </w:p>
        </w:tc>
      </w:tr>
      <w:tr w:rsidR="001D03CD" w:rsidRPr="002F73C3" w14:paraId="05EC7170"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5BD7BA7B" w14:textId="77777777" w:rsidR="001D03CD" w:rsidRPr="002F73C3" w:rsidRDefault="001D03CD" w:rsidP="001D03CD">
            <w:pPr>
              <w:jc w:val="center"/>
              <w:rPr>
                <w:sz w:val="28"/>
                <w:szCs w:val="28"/>
              </w:rPr>
            </w:pPr>
            <w:r w:rsidRPr="002F73C3">
              <w:rPr>
                <w:sz w:val="28"/>
                <w:szCs w:val="28"/>
              </w:rPr>
              <w:t>2</w:t>
            </w:r>
          </w:p>
        </w:tc>
        <w:tc>
          <w:tcPr>
            <w:tcW w:w="3193" w:type="dxa"/>
            <w:tcBorders>
              <w:top w:val="nil"/>
              <w:left w:val="nil"/>
              <w:bottom w:val="single" w:sz="4" w:space="0" w:color="auto"/>
              <w:right w:val="single" w:sz="4" w:space="0" w:color="auto"/>
            </w:tcBorders>
            <w:vAlign w:val="center"/>
            <w:hideMark/>
          </w:tcPr>
          <w:p w14:paraId="7E19F99D" w14:textId="77777777" w:rsidR="001D03CD" w:rsidRPr="002F73C3" w:rsidRDefault="001D03CD" w:rsidP="001D03CD">
            <w:pPr>
              <w:rPr>
                <w:sz w:val="28"/>
                <w:szCs w:val="28"/>
              </w:rPr>
            </w:pPr>
            <w:r w:rsidRPr="002F73C3">
              <w:rPr>
                <w:sz w:val="28"/>
                <w:szCs w:val="28"/>
              </w:rPr>
              <w:t>Ghế văn phòng</w:t>
            </w:r>
          </w:p>
        </w:tc>
        <w:tc>
          <w:tcPr>
            <w:tcW w:w="1164" w:type="dxa"/>
            <w:tcBorders>
              <w:top w:val="nil"/>
              <w:left w:val="nil"/>
              <w:bottom w:val="single" w:sz="4" w:space="0" w:color="auto"/>
              <w:right w:val="single" w:sz="4" w:space="0" w:color="auto"/>
            </w:tcBorders>
            <w:vAlign w:val="center"/>
            <w:hideMark/>
          </w:tcPr>
          <w:p w14:paraId="458A02AE"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5A95B6C9" w14:textId="0B4754A1" w:rsidR="001D03CD" w:rsidRPr="002F73C3" w:rsidRDefault="001D03CD" w:rsidP="001D03CD">
            <w:pPr>
              <w:jc w:val="center"/>
              <w:rPr>
                <w:sz w:val="28"/>
                <w:szCs w:val="28"/>
              </w:rPr>
            </w:pPr>
            <w:r w:rsidRPr="002F73C3">
              <w:rPr>
                <w:sz w:val="28"/>
                <w:szCs w:val="28"/>
              </w:rPr>
              <w:t>120</w:t>
            </w:r>
          </w:p>
        </w:tc>
        <w:tc>
          <w:tcPr>
            <w:tcW w:w="1675" w:type="dxa"/>
            <w:tcBorders>
              <w:top w:val="nil"/>
              <w:left w:val="single" w:sz="4" w:space="0" w:color="auto"/>
              <w:bottom w:val="single" w:sz="4" w:space="0" w:color="auto"/>
              <w:right w:val="single" w:sz="4" w:space="0" w:color="auto"/>
            </w:tcBorders>
            <w:vAlign w:val="center"/>
            <w:hideMark/>
          </w:tcPr>
          <w:p w14:paraId="3C92143D" w14:textId="0132B543" w:rsidR="001D03CD" w:rsidRPr="002F73C3" w:rsidRDefault="001D03CD" w:rsidP="001D03CD">
            <w:pPr>
              <w:jc w:val="center"/>
              <w:rPr>
                <w:sz w:val="28"/>
                <w:szCs w:val="28"/>
              </w:rPr>
            </w:pPr>
            <w:r w:rsidRPr="002F73C3">
              <w:rPr>
                <w:sz w:val="28"/>
                <w:szCs w:val="28"/>
              </w:rPr>
              <w:t>715</w:t>
            </w:r>
          </w:p>
        </w:tc>
        <w:tc>
          <w:tcPr>
            <w:tcW w:w="2057" w:type="dxa"/>
            <w:tcBorders>
              <w:top w:val="nil"/>
              <w:left w:val="nil"/>
              <w:bottom w:val="single" w:sz="4" w:space="0" w:color="auto"/>
              <w:right w:val="single" w:sz="4" w:space="0" w:color="auto"/>
            </w:tcBorders>
            <w:vAlign w:val="center"/>
            <w:hideMark/>
          </w:tcPr>
          <w:p w14:paraId="4B1F2C1F" w14:textId="0E4A9938" w:rsidR="001D03CD" w:rsidRPr="002F73C3" w:rsidRDefault="001D03CD" w:rsidP="001D03CD">
            <w:pPr>
              <w:jc w:val="center"/>
              <w:rPr>
                <w:sz w:val="28"/>
                <w:szCs w:val="28"/>
              </w:rPr>
            </w:pPr>
          </w:p>
        </w:tc>
      </w:tr>
      <w:tr w:rsidR="001D03CD" w:rsidRPr="002F73C3" w14:paraId="346D2976"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5AC896CD" w14:textId="77777777" w:rsidR="001D03CD" w:rsidRPr="002F73C3" w:rsidRDefault="001D03CD" w:rsidP="001D03CD">
            <w:pPr>
              <w:jc w:val="center"/>
              <w:rPr>
                <w:sz w:val="28"/>
                <w:szCs w:val="28"/>
              </w:rPr>
            </w:pPr>
            <w:r w:rsidRPr="002F73C3">
              <w:rPr>
                <w:sz w:val="28"/>
                <w:szCs w:val="28"/>
              </w:rPr>
              <w:t>3</w:t>
            </w:r>
          </w:p>
        </w:tc>
        <w:tc>
          <w:tcPr>
            <w:tcW w:w="3193" w:type="dxa"/>
            <w:tcBorders>
              <w:top w:val="nil"/>
              <w:left w:val="nil"/>
              <w:bottom w:val="single" w:sz="4" w:space="0" w:color="auto"/>
              <w:right w:val="single" w:sz="4" w:space="0" w:color="auto"/>
            </w:tcBorders>
            <w:vAlign w:val="center"/>
            <w:hideMark/>
          </w:tcPr>
          <w:p w14:paraId="5C4E0A64" w14:textId="77777777" w:rsidR="001D03CD" w:rsidRPr="002F73C3" w:rsidRDefault="001D03CD" w:rsidP="001D03CD">
            <w:pPr>
              <w:rPr>
                <w:sz w:val="28"/>
                <w:szCs w:val="28"/>
              </w:rPr>
            </w:pPr>
            <w:r w:rsidRPr="002F73C3">
              <w:rPr>
                <w:sz w:val="28"/>
                <w:szCs w:val="28"/>
              </w:rPr>
              <w:t>Tủ để tài liệu</w:t>
            </w:r>
          </w:p>
        </w:tc>
        <w:tc>
          <w:tcPr>
            <w:tcW w:w="1164" w:type="dxa"/>
            <w:tcBorders>
              <w:top w:val="nil"/>
              <w:left w:val="nil"/>
              <w:bottom w:val="single" w:sz="4" w:space="0" w:color="auto"/>
              <w:right w:val="single" w:sz="4" w:space="0" w:color="auto"/>
            </w:tcBorders>
            <w:vAlign w:val="center"/>
            <w:hideMark/>
          </w:tcPr>
          <w:p w14:paraId="38F188F4"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251FBE53" w14:textId="64DD7C4A" w:rsidR="001D03CD" w:rsidRPr="002F73C3" w:rsidRDefault="001D03CD" w:rsidP="001D03CD">
            <w:pPr>
              <w:jc w:val="center"/>
              <w:rPr>
                <w:sz w:val="28"/>
                <w:szCs w:val="28"/>
              </w:rPr>
            </w:pPr>
            <w:r w:rsidRPr="002F73C3">
              <w:rPr>
                <w:sz w:val="28"/>
                <w:szCs w:val="28"/>
              </w:rPr>
              <w:t>96</w:t>
            </w:r>
          </w:p>
        </w:tc>
        <w:tc>
          <w:tcPr>
            <w:tcW w:w="1675" w:type="dxa"/>
            <w:tcBorders>
              <w:top w:val="nil"/>
              <w:left w:val="single" w:sz="4" w:space="0" w:color="auto"/>
              <w:bottom w:val="single" w:sz="4" w:space="0" w:color="auto"/>
              <w:right w:val="single" w:sz="4" w:space="0" w:color="auto"/>
            </w:tcBorders>
            <w:vAlign w:val="center"/>
            <w:hideMark/>
          </w:tcPr>
          <w:p w14:paraId="4DD54D25" w14:textId="3C24DE2A" w:rsidR="001D03CD" w:rsidRPr="002F73C3" w:rsidRDefault="001D03CD" w:rsidP="001D03CD">
            <w:pPr>
              <w:jc w:val="center"/>
              <w:rPr>
                <w:sz w:val="28"/>
                <w:szCs w:val="28"/>
              </w:rPr>
            </w:pPr>
            <w:r w:rsidRPr="002F73C3">
              <w:rPr>
                <w:sz w:val="28"/>
                <w:szCs w:val="28"/>
              </w:rPr>
              <w:t>179</w:t>
            </w:r>
          </w:p>
        </w:tc>
        <w:tc>
          <w:tcPr>
            <w:tcW w:w="2057" w:type="dxa"/>
            <w:tcBorders>
              <w:top w:val="nil"/>
              <w:left w:val="nil"/>
              <w:bottom w:val="single" w:sz="4" w:space="0" w:color="auto"/>
              <w:right w:val="single" w:sz="4" w:space="0" w:color="auto"/>
            </w:tcBorders>
            <w:vAlign w:val="center"/>
            <w:hideMark/>
          </w:tcPr>
          <w:p w14:paraId="0AFD59DD" w14:textId="5EE4A89F" w:rsidR="001D03CD" w:rsidRPr="002F73C3" w:rsidRDefault="001D03CD" w:rsidP="001D03CD">
            <w:pPr>
              <w:jc w:val="center"/>
              <w:rPr>
                <w:sz w:val="28"/>
                <w:szCs w:val="28"/>
              </w:rPr>
            </w:pPr>
          </w:p>
        </w:tc>
      </w:tr>
      <w:tr w:rsidR="001D03CD" w:rsidRPr="002F73C3" w14:paraId="008ED9A3"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5ADC53DB" w14:textId="77777777" w:rsidR="001D03CD" w:rsidRPr="002F73C3" w:rsidRDefault="001D03CD" w:rsidP="001D03CD">
            <w:pPr>
              <w:jc w:val="center"/>
              <w:rPr>
                <w:sz w:val="28"/>
                <w:szCs w:val="28"/>
              </w:rPr>
            </w:pPr>
            <w:r w:rsidRPr="002F73C3">
              <w:rPr>
                <w:sz w:val="28"/>
                <w:szCs w:val="28"/>
              </w:rPr>
              <w:t>4</w:t>
            </w:r>
          </w:p>
        </w:tc>
        <w:tc>
          <w:tcPr>
            <w:tcW w:w="3193" w:type="dxa"/>
            <w:tcBorders>
              <w:top w:val="nil"/>
              <w:left w:val="nil"/>
              <w:bottom w:val="single" w:sz="4" w:space="0" w:color="auto"/>
              <w:right w:val="single" w:sz="4" w:space="0" w:color="auto"/>
            </w:tcBorders>
            <w:vAlign w:val="center"/>
            <w:hideMark/>
          </w:tcPr>
          <w:p w14:paraId="5189D70B" w14:textId="77777777" w:rsidR="001D03CD" w:rsidRPr="002F73C3" w:rsidRDefault="001D03CD" w:rsidP="001D03CD">
            <w:pPr>
              <w:rPr>
                <w:sz w:val="28"/>
                <w:szCs w:val="28"/>
              </w:rPr>
            </w:pPr>
            <w:r w:rsidRPr="002F73C3">
              <w:rPr>
                <w:sz w:val="28"/>
                <w:szCs w:val="28"/>
              </w:rPr>
              <w:t>Kéo cắt giấy</w:t>
            </w:r>
          </w:p>
        </w:tc>
        <w:tc>
          <w:tcPr>
            <w:tcW w:w="1164" w:type="dxa"/>
            <w:tcBorders>
              <w:top w:val="nil"/>
              <w:left w:val="nil"/>
              <w:bottom w:val="single" w:sz="4" w:space="0" w:color="auto"/>
              <w:right w:val="single" w:sz="4" w:space="0" w:color="auto"/>
            </w:tcBorders>
            <w:vAlign w:val="center"/>
            <w:hideMark/>
          </w:tcPr>
          <w:p w14:paraId="300B9CB6"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4887B22E" w14:textId="77777777" w:rsidR="001D03CD" w:rsidRPr="002F73C3" w:rsidRDefault="001D03CD" w:rsidP="001D03CD">
            <w:pPr>
              <w:jc w:val="center"/>
              <w:rPr>
                <w:sz w:val="28"/>
                <w:szCs w:val="28"/>
              </w:rPr>
            </w:pPr>
            <w:r w:rsidRPr="002F73C3">
              <w:rPr>
                <w:sz w:val="28"/>
                <w:szCs w:val="28"/>
              </w:rPr>
              <w:t>9</w:t>
            </w:r>
          </w:p>
        </w:tc>
        <w:tc>
          <w:tcPr>
            <w:tcW w:w="1675" w:type="dxa"/>
            <w:tcBorders>
              <w:top w:val="nil"/>
              <w:left w:val="single" w:sz="4" w:space="0" w:color="auto"/>
              <w:bottom w:val="single" w:sz="4" w:space="0" w:color="auto"/>
              <w:right w:val="single" w:sz="4" w:space="0" w:color="auto"/>
            </w:tcBorders>
            <w:vAlign w:val="center"/>
            <w:hideMark/>
          </w:tcPr>
          <w:p w14:paraId="18CB742B" w14:textId="57B9698D" w:rsidR="001D03CD" w:rsidRPr="002F73C3" w:rsidRDefault="001D03CD" w:rsidP="001D03CD">
            <w:pPr>
              <w:jc w:val="center"/>
              <w:rPr>
                <w:sz w:val="28"/>
                <w:szCs w:val="28"/>
              </w:rPr>
            </w:pPr>
            <w:r w:rsidRPr="002F73C3">
              <w:rPr>
                <w:sz w:val="28"/>
                <w:szCs w:val="28"/>
              </w:rPr>
              <w:t>224</w:t>
            </w:r>
          </w:p>
        </w:tc>
        <w:tc>
          <w:tcPr>
            <w:tcW w:w="2057" w:type="dxa"/>
            <w:tcBorders>
              <w:top w:val="nil"/>
              <w:left w:val="nil"/>
              <w:bottom w:val="single" w:sz="4" w:space="0" w:color="auto"/>
              <w:right w:val="single" w:sz="4" w:space="0" w:color="auto"/>
            </w:tcBorders>
            <w:vAlign w:val="center"/>
            <w:hideMark/>
          </w:tcPr>
          <w:p w14:paraId="503446D9" w14:textId="0525CD35" w:rsidR="001D03CD" w:rsidRPr="002F73C3" w:rsidRDefault="001D03CD" w:rsidP="001D03CD">
            <w:pPr>
              <w:jc w:val="center"/>
              <w:rPr>
                <w:sz w:val="28"/>
                <w:szCs w:val="28"/>
              </w:rPr>
            </w:pPr>
          </w:p>
        </w:tc>
      </w:tr>
      <w:tr w:rsidR="001D03CD" w:rsidRPr="002F73C3" w14:paraId="58FB0434"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033FFDC9" w14:textId="77777777" w:rsidR="001D03CD" w:rsidRPr="002F73C3" w:rsidRDefault="001D03CD" w:rsidP="001D03CD">
            <w:pPr>
              <w:jc w:val="center"/>
              <w:rPr>
                <w:sz w:val="28"/>
                <w:szCs w:val="28"/>
              </w:rPr>
            </w:pPr>
            <w:r w:rsidRPr="002F73C3">
              <w:rPr>
                <w:sz w:val="28"/>
                <w:szCs w:val="28"/>
              </w:rPr>
              <w:t>5</w:t>
            </w:r>
          </w:p>
        </w:tc>
        <w:tc>
          <w:tcPr>
            <w:tcW w:w="3193" w:type="dxa"/>
            <w:tcBorders>
              <w:top w:val="nil"/>
              <w:left w:val="nil"/>
              <w:bottom w:val="single" w:sz="4" w:space="0" w:color="auto"/>
              <w:right w:val="single" w:sz="4" w:space="0" w:color="auto"/>
            </w:tcBorders>
            <w:vAlign w:val="center"/>
            <w:hideMark/>
          </w:tcPr>
          <w:p w14:paraId="48F7CB02" w14:textId="77777777" w:rsidR="001D03CD" w:rsidRPr="002F73C3" w:rsidRDefault="001D03CD" w:rsidP="001D03CD">
            <w:pPr>
              <w:rPr>
                <w:sz w:val="28"/>
                <w:szCs w:val="28"/>
              </w:rPr>
            </w:pPr>
            <w:r w:rsidRPr="002F73C3">
              <w:rPr>
                <w:sz w:val="28"/>
                <w:szCs w:val="28"/>
              </w:rPr>
              <w:t>Bàn dập ghim</w:t>
            </w:r>
          </w:p>
        </w:tc>
        <w:tc>
          <w:tcPr>
            <w:tcW w:w="1164" w:type="dxa"/>
            <w:tcBorders>
              <w:top w:val="nil"/>
              <w:left w:val="nil"/>
              <w:bottom w:val="single" w:sz="4" w:space="0" w:color="auto"/>
              <w:right w:val="single" w:sz="4" w:space="0" w:color="auto"/>
            </w:tcBorders>
            <w:vAlign w:val="center"/>
            <w:hideMark/>
          </w:tcPr>
          <w:p w14:paraId="6533D989"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112D4B24" w14:textId="77777777" w:rsidR="001D03CD" w:rsidRPr="002F73C3" w:rsidRDefault="001D03CD" w:rsidP="001D03CD">
            <w:pPr>
              <w:jc w:val="center"/>
              <w:rPr>
                <w:sz w:val="28"/>
                <w:szCs w:val="28"/>
              </w:rPr>
            </w:pPr>
            <w:r w:rsidRPr="002F73C3">
              <w:rPr>
                <w:sz w:val="28"/>
                <w:szCs w:val="28"/>
              </w:rPr>
              <w:t>24</w:t>
            </w:r>
          </w:p>
        </w:tc>
        <w:tc>
          <w:tcPr>
            <w:tcW w:w="1675" w:type="dxa"/>
            <w:tcBorders>
              <w:top w:val="nil"/>
              <w:left w:val="single" w:sz="4" w:space="0" w:color="auto"/>
              <w:bottom w:val="single" w:sz="4" w:space="0" w:color="auto"/>
              <w:right w:val="single" w:sz="4" w:space="0" w:color="auto"/>
            </w:tcBorders>
            <w:vAlign w:val="center"/>
            <w:hideMark/>
          </w:tcPr>
          <w:p w14:paraId="11A86CE9" w14:textId="1F7C2C8D" w:rsidR="001D03CD" w:rsidRPr="002F73C3" w:rsidRDefault="001D03CD" w:rsidP="001D03CD">
            <w:pPr>
              <w:jc w:val="center"/>
              <w:rPr>
                <w:sz w:val="28"/>
                <w:szCs w:val="28"/>
              </w:rPr>
            </w:pPr>
            <w:r w:rsidRPr="002F73C3">
              <w:rPr>
                <w:sz w:val="28"/>
                <w:szCs w:val="28"/>
              </w:rPr>
              <w:t>224</w:t>
            </w:r>
          </w:p>
        </w:tc>
        <w:tc>
          <w:tcPr>
            <w:tcW w:w="2057" w:type="dxa"/>
            <w:tcBorders>
              <w:top w:val="nil"/>
              <w:left w:val="nil"/>
              <w:bottom w:val="single" w:sz="4" w:space="0" w:color="auto"/>
              <w:right w:val="single" w:sz="4" w:space="0" w:color="auto"/>
            </w:tcBorders>
            <w:vAlign w:val="center"/>
            <w:hideMark/>
          </w:tcPr>
          <w:p w14:paraId="0566EF67" w14:textId="163E1DE2" w:rsidR="001D03CD" w:rsidRPr="002F73C3" w:rsidRDefault="001D03CD" w:rsidP="001D03CD">
            <w:pPr>
              <w:jc w:val="center"/>
              <w:rPr>
                <w:sz w:val="28"/>
                <w:szCs w:val="28"/>
              </w:rPr>
            </w:pPr>
          </w:p>
        </w:tc>
      </w:tr>
      <w:tr w:rsidR="001D03CD" w:rsidRPr="002F73C3" w14:paraId="3A51D4B8"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30DD2B2A" w14:textId="77777777" w:rsidR="001D03CD" w:rsidRPr="002F73C3" w:rsidRDefault="001D03CD" w:rsidP="001D03CD">
            <w:pPr>
              <w:jc w:val="center"/>
              <w:rPr>
                <w:sz w:val="28"/>
                <w:szCs w:val="28"/>
              </w:rPr>
            </w:pPr>
            <w:r w:rsidRPr="002F73C3">
              <w:rPr>
                <w:sz w:val="28"/>
                <w:szCs w:val="28"/>
              </w:rPr>
              <w:t>6</w:t>
            </w:r>
          </w:p>
        </w:tc>
        <w:tc>
          <w:tcPr>
            <w:tcW w:w="3193" w:type="dxa"/>
            <w:tcBorders>
              <w:top w:val="nil"/>
              <w:left w:val="nil"/>
              <w:bottom w:val="single" w:sz="4" w:space="0" w:color="auto"/>
              <w:right w:val="single" w:sz="4" w:space="0" w:color="auto"/>
            </w:tcBorders>
            <w:vAlign w:val="center"/>
            <w:hideMark/>
          </w:tcPr>
          <w:p w14:paraId="2FCDAFCB" w14:textId="77777777" w:rsidR="001D03CD" w:rsidRPr="002F73C3" w:rsidRDefault="001D03CD" w:rsidP="001D03CD">
            <w:pPr>
              <w:rPr>
                <w:sz w:val="28"/>
                <w:szCs w:val="28"/>
              </w:rPr>
            </w:pPr>
            <w:r w:rsidRPr="002F73C3">
              <w:rPr>
                <w:sz w:val="28"/>
                <w:szCs w:val="28"/>
              </w:rPr>
              <w:t>Quần áo bảo hộ lao động</w:t>
            </w:r>
          </w:p>
        </w:tc>
        <w:tc>
          <w:tcPr>
            <w:tcW w:w="1164" w:type="dxa"/>
            <w:tcBorders>
              <w:top w:val="nil"/>
              <w:left w:val="nil"/>
              <w:bottom w:val="single" w:sz="4" w:space="0" w:color="auto"/>
              <w:right w:val="single" w:sz="4" w:space="0" w:color="auto"/>
            </w:tcBorders>
            <w:vAlign w:val="center"/>
            <w:hideMark/>
          </w:tcPr>
          <w:p w14:paraId="00DDC7CE" w14:textId="77777777" w:rsidR="001D03CD" w:rsidRPr="002F73C3" w:rsidRDefault="001D03CD" w:rsidP="001D03CD">
            <w:pPr>
              <w:jc w:val="center"/>
              <w:rPr>
                <w:sz w:val="28"/>
                <w:szCs w:val="28"/>
              </w:rPr>
            </w:pPr>
            <w:r w:rsidRPr="002F73C3">
              <w:rPr>
                <w:sz w:val="28"/>
                <w:szCs w:val="28"/>
              </w:rPr>
              <w:t>Bộ</w:t>
            </w:r>
          </w:p>
        </w:tc>
        <w:tc>
          <w:tcPr>
            <w:tcW w:w="1144" w:type="dxa"/>
            <w:tcBorders>
              <w:top w:val="nil"/>
              <w:left w:val="nil"/>
              <w:bottom w:val="single" w:sz="4" w:space="0" w:color="auto"/>
              <w:right w:val="single" w:sz="4" w:space="0" w:color="auto"/>
            </w:tcBorders>
            <w:vAlign w:val="center"/>
            <w:hideMark/>
          </w:tcPr>
          <w:p w14:paraId="5746E122" w14:textId="77777777" w:rsidR="001D03CD" w:rsidRPr="002F73C3" w:rsidRDefault="001D03CD" w:rsidP="001D03CD">
            <w:pPr>
              <w:jc w:val="center"/>
              <w:rPr>
                <w:sz w:val="28"/>
                <w:szCs w:val="28"/>
              </w:rPr>
            </w:pPr>
            <w:r w:rsidRPr="002F73C3">
              <w:rPr>
                <w:sz w:val="28"/>
                <w:szCs w:val="28"/>
              </w:rPr>
              <w:t>18</w:t>
            </w:r>
          </w:p>
        </w:tc>
        <w:tc>
          <w:tcPr>
            <w:tcW w:w="1675" w:type="dxa"/>
            <w:tcBorders>
              <w:top w:val="nil"/>
              <w:left w:val="single" w:sz="4" w:space="0" w:color="auto"/>
              <w:bottom w:val="single" w:sz="4" w:space="0" w:color="auto"/>
              <w:right w:val="single" w:sz="4" w:space="0" w:color="auto"/>
            </w:tcBorders>
            <w:vAlign w:val="center"/>
            <w:hideMark/>
          </w:tcPr>
          <w:p w14:paraId="5537B124" w14:textId="15BF01C0" w:rsidR="001D03CD" w:rsidRPr="002F73C3" w:rsidRDefault="001D03CD" w:rsidP="001D03CD">
            <w:pPr>
              <w:jc w:val="center"/>
              <w:rPr>
                <w:sz w:val="28"/>
                <w:szCs w:val="28"/>
              </w:rPr>
            </w:pPr>
          </w:p>
        </w:tc>
        <w:tc>
          <w:tcPr>
            <w:tcW w:w="2057" w:type="dxa"/>
            <w:tcBorders>
              <w:top w:val="nil"/>
              <w:left w:val="nil"/>
              <w:bottom w:val="single" w:sz="4" w:space="0" w:color="auto"/>
              <w:right w:val="single" w:sz="4" w:space="0" w:color="auto"/>
            </w:tcBorders>
            <w:vAlign w:val="center"/>
            <w:hideMark/>
          </w:tcPr>
          <w:p w14:paraId="54938493" w14:textId="36C71EF9" w:rsidR="001D03CD" w:rsidRPr="002F73C3" w:rsidRDefault="001D03CD" w:rsidP="001D03CD">
            <w:pPr>
              <w:jc w:val="center"/>
              <w:rPr>
                <w:sz w:val="28"/>
                <w:szCs w:val="28"/>
              </w:rPr>
            </w:pPr>
            <w:r w:rsidRPr="002F73C3">
              <w:rPr>
                <w:sz w:val="28"/>
                <w:szCs w:val="28"/>
              </w:rPr>
              <w:t>537</w:t>
            </w:r>
          </w:p>
        </w:tc>
      </w:tr>
      <w:tr w:rsidR="001D03CD" w:rsidRPr="002F73C3" w14:paraId="4CD5958D"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705A5E19" w14:textId="77777777" w:rsidR="001D03CD" w:rsidRPr="002F73C3" w:rsidRDefault="001D03CD" w:rsidP="001D03CD">
            <w:pPr>
              <w:jc w:val="center"/>
              <w:rPr>
                <w:sz w:val="28"/>
                <w:szCs w:val="28"/>
              </w:rPr>
            </w:pPr>
            <w:r w:rsidRPr="002F73C3">
              <w:rPr>
                <w:sz w:val="28"/>
                <w:szCs w:val="28"/>
              </w:rPr>
              <w:t>7</w:t>
            </w:r>
          </w:p>
        </w:tc>
        <w:tc>
          <w:tcPr>
            <w:tcW w:w="3193" w:type="dxa"/>
            <w:tcBorders>
              <w:top w:val="nil"/>
              <w:left w:val="nil"/>
              <w:bottom w:val="single" w:sz="4" w:space="0" w:color="auto"/>
              <w:right w:val="single" w:sz="4" w:space="0" w:color="auto"/>
            </w:tcBorders>
            <w:vAlign w:val="center"/>
            <w:hideMark/>
          </w:tcPr>
          <w:p w14:paraId="55D8DB51" w14:textId="77777777" w:rsidR="001D03CD" w:rsidRPr="002F73C3" w:rsidRDefault="001D03CD" w:rsidP="001D03CD">
            <w:pPr>
              <w:rPr>
                <w:sz w:val="28"/>
                <w:szCs w:val="28"/>
              </w:rPr>
            </w:pPr>
            <w:r w:rsidRPr="002F73C3">
              <w:rPr>
                <w:sz w:val="28"/>
                <w:szCs w:val="28"/>
              </w:rPr>
              <w:t>Giày bảo hộ</w:t>
            </w:r>
          </w:p>
        </w:tc>
        <w:tc>
          <w:tcPr>
            <w:tcW w:w="1164" w:type="dxa"/>
            <w:tcBorders>
              <w:top w:val="nil"/>
              <w:left w:val="nil"/>
              <w:bottom w:val="single" w:sz="4" w:space="0" w:color="auto"/>
              <w:right w:val="single" w:sz="4" w:space="0" w:color="auto"/>
            </w:tcBorders>
            <w:vAlign w:val="center"/>
            <w:hideMark/>
          </w:tcPr>
          <w:p w14:paraId="7B62A48A" w14:textId="77777777" w:rsidR="001D03CD" w:rsidRPr="002F73C3" w:rsidRDefault="001D03CD" w:rsidP="001D03CD">
            <w:pPr>
              <w:jc w:val="center"/>
              <w:rPr>
                <w:sz w:val="28"/>
                <w:szCs w:val="28"/>
              </w:rPr>
            </w:pPr>
            <w:r w:rsidRPr="002F73C3">
              <w:rPr>
                <w:sz w:val="28"/>
                <w:szCs w:val="28"/>
              </w:rPr>
              <w:t>Đôi</w:t>
            </w:r>
          </w:p>
        </w:tc>
        <w:tc>
          <w:tcPr>
            <w:tcW w:w="1144" w:type="dxa"/>
            <w:tcBorders>
              <w:top w:val="nil"/>
              <w:left w:val="nil"/>
              <w:bottom w:val="single" w:sz="4" w:space="0" w:color="auto"/>
              <w:right w:val="single" w:sz="4" w:space="0" w:color="auto"/>
            </w:tcBorders>
            <w:vAlign w:val="center"/>
            <w:hideMark/>
          </w:tcPr>
          <w:p w14:paraId="124F347A" w14:textId="77777777" w:rsidR="001D03CD" w:rsidRPr="002F73C3" w:rsidRDefault="001D03CD" w:rsidP="001D03CD">
            <w:pPr>
              <w:jc w:val="center"/>
              <w:rPr>
                <w:sz w:val="28"/>
                <w:szCs w:val="28"/>
              </w:rPr>
            </w:pPr>
            <w:r w:rsidRPr="002F73C3">
              <w:rPr>
                <w:sz w:val="28"/>
                <w:szCs w:val="28"/>
              </w:rPr>
              <w:t>6</w:t>
            </w:r>
          </w:p>
        </w:tc>
        <w:tc>
          <w:tcPr>
            <w:tcW w:w="1675" w:type="dxa"/>
            <w:tcBorders>
              <w:top w:val="nil"/>
              <w:left w:val="single" w:sz="4" w:space="0" w:color="auto"/>
              <w:bottom w:val="single" w:sz="4" w:space="0" w:color="auto"/>
              <w:right w:val="single" w:sz="4" w:space="0" w:color="auto"/>
            </w:tcBorders>
            <w:vAlign w:val="center"/>
            <w:hideMark/>
          </w:tcPr>
          <w:p w14:paraId="039CE6FE" w14:textId="5BB2DAB8" w:rsidR="001D03CD" w:rsidRPr="002F73C3" w:rsidRDefault="001D03CD" w:rsidP="001D03CD">
            <w:pPr>
              <w:jc w:val="center"/>
              <w:rPr>
                <w:sz w:val="28"/>
                <w:szCs w:val="28"/>
              </w:rPr>
            </w:pPr>
          </w:p>
        </w:tc>
        <w:tc>
          <w:tcPr>
            <w:tcW w:w="2057" w:type="dxa"/>
            <w:tcBorders>
              <w:top w:val="nil"/>
              <w:left w:val="nil"/>
              <w:bottom w:val="single" w:sz="4" w:space="0" w:color="auto"/>
              <w:right w:val="single" w:sz="4" w:space="0" w:color="auto"/>
            </w:tcBorders>
            <w:vAlign w:val="center"/>
            <w:hideMark/>
          </w:tcPr>
          <w:p w14:paraId="35565A5E" w14:textId="53B988E7" w:rsidR="001D03CD" w:rsidRPr="002F73C3" w:rsidRDefault="001D03CD" w:rsidP="001D03CD">
            <w:pPr>
              <w:jc w:val="center"/>
              <w:rPr>
                <w:sz w:val="28"/>
                <w:szCs w:val="28"/>
              </w:rPr>
            </w:pPr>
            <w:r w:rsidRPr="002F73C3">
              <w:rPr>
                <w:sz w:val="28"/>
                <w:szCs w:val="28"/>
              </w:rPr>
              <w:t>537</w:t>
            </w:r>
          </w:p>
        </w:tc>
      </w:tr>
      <w:tr w:rsidR="001D03CD" w:rsidRPr="002F73C3" w14:paraId="5A12B2AF"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38D70E0D" w14:textId="77777777" w:rsidR="001D03CD" w:rsidRPr="002F73C3" w:rsidRDefault="001D03CD" w:rsidP="001D03CD">
            <w:pPr>
              <w:jc w:val="center"/>
              <w:rPr>
                <w:sz w:val="28"/>
                <w:szCs w:val="28"/>
              </w:rPr>
            </w:pPr>
            <w:r w:rsidRPr="002F73C3">
              <w:rPr>
                <w:sz w:val="28"/>
                <w:szCs w:val="28"/>
              </w:rPr>
              <w:t>8</w:t>
            </w:r>
          </w:p>
        </w:tc>
        <w:tc>
          <w:tcPr>
            <w:tcW w:w="3193" w:type="dxa"/>
            <w:tcBorders>
              <w:top w:val="nil"/>
              <w:left w:val="nil"/>
              <w:bottom w:val="single" w:sz="4" w:space="0" w:color="auto"/>
              <w:right w:val="single" w:sz="4" w:space="0" w:color="auto"/>
            </w:tcBorders>
            <w:vAlign w:val="center"/>
            <w:hideMark/>
          </w:tcPr>
          <w:p w14:paraId="2D42DBAB" w14:textId="77777777" w:rsidR="001D03CD" w:rsidRPr="002F73C3" w:rsidRDefault="001D03CD" w:rsidP="001D03CD">
            <w:pPr>
              <w:rPr>
                <w:sz w:val="28"/>
                <w:szCs w:val="28"/>
              </w:rPr>
            </w:pPr>
            <w:r w:rsidRPr="002F73C3">
              <w:rPr>
                <w:sz w:val="28"/>
                <w:szCs w:val="28"/>
              </w:rPr>
              <w:t>Tất</w:t>
            </w:r>
          </w:p>
        </w:tc>
        <w:tc>
          <w:tcPr>
            <w:tcW w:w="1164" w:type="dxa"/>
            <w:tcBorders>
              <w:top w:val="nil"/>
              <w:left w:val="nil"/>
              <w:bottom w:val="single" w:sz="4" w:space="0" w:color="auto"/>
              <w:right w:val="single" w:sz="4" w:space="0" w:color="auto"/>
            </w:tcBorders>
            <w:vAlign w:val="center"/>
            <w:hideMark/>
          </w:tcPr>
          <w:p w14:paraId="78F20BE1" w14:textId="77777777" w:rsidR="001D03CD" w:rsidRPr="002F73C3" w:rsidRDefault="001D03CD" w:rsidP="001D03CD">
            <w:pPr>
              <w:jc w:val="center"/>
              <w:rPr>
                <w:sz w:val="28"/>
                <w:szCs w:val="28"/>
              </w:rPr>
            </w:pPr>
            <w:r w:rsidRPr="002F73C3">
              <w:rPr>
                <w:sz w:val="28"/>
                <w:szCs w:val="28"/>
              </w:rPr>
              <w:t>Đôi</w:t>
            </w:r>
          </w:p>
        </w:tc>
        <w:tc>
          <w:tcPr>
            <w:tcW w:w="1144" w:type="dxa"/>
            <w:tcBorders>
              <w:top w:val="nil"/>
              <w:left w:val="nil"/>
              <w:bottom w:val="single" w:sz="4" w:space="0" w:color="auto"/>
              <w:right w:val="single" w:sz="4" w:space="0" w:color="auto"/>
            </w:tcBorders>
            <w:vAlign w:val="center"/>
            <w:hideMark/>
          </w:tcPr>
          <w:p w14:paraId="78BEB1FE" w14:textId="77777777" w:rsidR="001D03CD" w:rsidRPr="002F73C3" w:rsidRDefault="001D03CD" w:rsidP="001D03CD">
            <w:pPr>
              <w:jc w:val="center"/>
              <w:rPr>
                <w:sz w:val="28"/>
                <w:szCs w:val="28"/>
              </w:rPr>
            </w:pPr>
            <w:r w:rsidRPr="002F73C3">
              <w:rPr>
                <w:sz w:val="28"/>
                <w:szCs w:val="28"/>
              </w:rPr>
              <w:t>6</w:t>
            </w:r>
          </w:p>
        </w:tc>
        <w:tc>
          <w:tcPr>
            <w:tcW w:w="1675" w:type="dxa"/>
            <w:tcBorders>
              <w:top w:val="nil"/>
              <w:left w:val="single" w:sz="4" w:space="0" w:color="auto"/>
              <w:bottom w:val="single" w:sz="4" w:space="0" w:color="auto"/>
              <w:right w:val="single" w:sz="4" w:space="0" w:color="auto"/>
            </w:tcBorders>
            <w:vAlign w:val="center"/>
            <w:hideMark/>
          </w:tcPr>
          <w:p w14:paraId="46BF55D5" w14:textId="777DB8FB" w:rsidR="001D03CD" w:rsidRPr="002F73C3" w:rsidRDefault="001D03CD" w:rsidP="001D03CD">
            <w:pPr>
              <w:jc w:val="center"/>
              <w:rPr>
                <w:sz w:val="28"/>
                <w:szCs w:val="28"/>
              </w:rPr>
            </w:pPr>
          </w:p>
        </w:tc>
        <w:tc>
          <w:tcPr>
            <w:tcW w:w="2057" w:type="dxa"/>
            <w:tcBorders>
              <w:top w:val="nil"/>
              <w:left w:val="nil"/>
              <w:bottom w:val="single" w:sz="4" w:space="0" w:color="auto"/>
              <w:right w:val="single" w:sz="4" w:space="0" w:color="auto"/>
            </w:tcBorders>
            <w:vAlign w:val="center"/>
            <w:hideMark/>
          </w:tcPr>
          <w:p w14:paraId="354CB042" w14:textId="35202768" w:rsidR="001D03CD" w:rsidRPr="002F73C3" w:rsidRDefault="001D03CD" w:rsidP="001D03CD">
            <w:pPr>
              <w:jc w:val="center"/>
              <w:rPr>
                <w:sz w:val="28"/>
                <w:szCs w:val="28"/>
              </w:rPr>
            </w:pPr>
            <w:r w:rsidRPr="002F73C3">
              <w:rPr>
                <w:sz w:val="28"/>
                <w:szCs w:val="28"/>
              </w:rPr>
              <w:t>537</w:t>
            </w:r>
          </w:p>
        </w:tc>
      </w:tr>
      <w:tr w:rsidR="001D03CD" w:rsidRPr="002F73C3" w14:paraId="7196D68D"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1A5DD432" w14:textId="77777777" w:rsidR="001D03CD" w:rsidRPr="002F73C3" w:rsidRDefault="001D03CD" w:rsidP="001D03CD">
            <w:pPr>
              <w:jc w:val="center"/>
              <w:rPr>
                <w:sz w:val="28"/>
                <w:szCs w:val="28"/>
              </w:rPr>
            </w:pPr>
            <w:r w:rsidRPr="002F73C3">
              <w:rPr>
                <w:sz w:val="28"/>
                <w:szCs w:val="28"/>
              </w:rPr>
              <w:t>9</w:t>
            </w:r>
          </w:p>
        </w:tc>
        <w:tc>
          <w:tcPr>
            <w:tcW w:w="3193" w:type="dxa"/>
            <w:tcBorders>
              <w:top w:val="nil"/>
              <w:left w:val="nil"/>
              <w:bottom w:val="single" w:sz="4" w:space="0" w:color="auto"/>
              <w:right w:val="single" w:sz="4" w:space="0" w:color="auto"/>
            </w:tcBorders>
            <w:vAlign w:val="center"/>
            <w:hideMark/>
          </w:tcPr>
          <w:p w14:paraId="1CA235DE" w14:textId="77777777" w:rsidR="001D03CD" w:rsidRPr="002F73C3" w:rsidRDefault="001D03CD" w:rsidP="001D03CD">
            <w:pPr>
              <w:rPr>
                <w:sz w:val="28"/>
                <w:szCs w:val="28"/>
              </w:rPr>
            </w:pPr>
            <w:r w:rsidRPr="002F73C3">
              <w:rPr>
                <w:sz w:val="28"/>
                <w:szCs w:val="28"/>
              </w:rPr>
              <w:t>Cặp đựng tài liệu</w:t>
            </w:r>
          </w:p>
        </w:tc>
        <w:tc>
          <w:tcPr>
            <w:tcW w:w="1164" w:type="dxa"/>
            <w:tcBorders>
              <w:top w:val="nil"/>
              <w:left w:val="nil"/>
              <w:bottom w:val="single" w:sz="4" w:space="0" w:color="auto"/>
              <w:right w:val="single" w:sz="4" w:space="0" w:color="auto"/>
            </w:tcBorders>
            <w:vAlign w:val="center"/>
            <w:hideMark/>
          </w:tcPr>
          <w:p w14:paraId="15F945DD"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16F9FC50" w14:textId="77777777" w:rsidR="001D03CD" w:rsidRPr="002F73C3" w:rsidRDefault="001D03CD" w:rsidP="001D03CD">
            <w:pPr>
              <w:jc w:val="center"/>
              <w:rPr>
                <w:sz w:val="28"/>
                <w:szCs w:val="28"/>
              </w:rPr>
            </w:pPr>
            <w:r w:rsidRPr="002F73C3">
              <w:rPr>
                <w:sz w:val="28"/>
                <w:szCs w:val="28"/>
              </w:rPr>
              <w:t>24</w:t>
            </w:r>
          </w:p>
        </w:tc>
        <w:tc>
          <w:tcPr>
            <w:tcW w:w="1675" w:type="dxa"/>
            <w:tcBorders>
              <w:top w:val="nil"/>
              <w:left w:val="single" w:sz="4" w:space="0" w:color="auto"/>
              <w:bottom w:val="single" w:sz="4" w:space="0" w:color="auto"/>
              <w:right w:val="single" w:sz="4" w:space="0" w:color="auto"/>
            </w:tcBorders>
            <w:vAlign w:val="center"/>
            <w:hideMark/>
          </w:tcPr>
          <w:p w14:paraId="0F51586A" w14:textId="2D2E63DB" w:rsidR="001D03CD" w:rsidRPr="002F73C3" w:rsidRDefault="001D03CD" w:rsidP="001D03CD">
            <w:pPr>
              <w:jc w:val="center"/>
              <w:rPr>
                <w:sz w:val="28"/>
                <w:szCs w:val="28"/>
              </w:rPr>
            </w:pPr>
          </w:p>
        </w:tc>
        <w:tc>
          <w:tcPr>
            <w:tcW w:w="2057" w:type="dxa"/>
            <w:tcBorders>
              <w:top w:val="nil"/>
              <w:left w:val="nil"/>
              <w:bottom w:val="single" w:sz="4" w:space="0" w:color="auto"/>
              <w:right w:val="single" w:sz="4" w:space="0" w:color="auto"/>
            </w:tcBorders>
            <w:vAlign w:val="center"/>
            <w:hideMark/>
          </w:tcPr>
          <w:p w14:paraId="3EB99BB2" w14:textId="3A2789FC" w:rsidR="001D03CD" w:rsidRPr="002F73C3" w:rsidRDefault="001D03CD" w:rsidP="001D03CD">
            <w:pPr>
              <w:jc w:val="center"/>
              <w:rPr>
                <w:sz w:val="28"/>
                <w:szCs w:val="28"/>
              </w:rPr>
            </w:pPr>
            <w:r w:rsidRPr="002F73C3">
              <w:rPr>
                <w:sz w:val="28"/>
                <w:szCs w:val="28"/>
              </w:rPr>
              <w:t>537</w:t>
            </w:r>
          </w:p>
        </w:tc>
      </w:tr>
      <w:tr w:rsidR="001D03CD" w:rsidRPr="002F73C3" w14:paraId="3B8DF4E9"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42B1C5BA" w14:textId="77777777" w:rsidR="001D03CD" w:rsidRPr="002F73C3" w:rsidRDefault="001D03CD" w:rsidP="001D03CD">
            <w:pPr>
              <w:jc w:val="center"/>
              <w:rPr>
                <w:sz w:val="28"/>
                <w:szCs w:val="28"/>
              </w:rPr>
            </w:pPr>
            <w:r w:rsidRPr="002F73C3">
              <w:rPr>
                <w:sz w:val="28"/>
                <w:szCs w:val="28"/>
              </w:rPr>
              <w:t>10</w:t>
            </w:r>
          </w:p>
        </w:tc>
        <w:tc>
          <w:tcPr>
            <w:tcW w:w="3193" w:type="dxa"/>
            <w:tcBorders>
              <w:top w:val="nil"/>
              <w:left w:val="nil"/>
              <w:bottom w:val="single" w:sz="4" w:space="0" w:color="auto"/>
              <w:right w:val="single" w:sz="4" w:space="0" w:color="auto"/>
            </w:tcBorders>
            <w:vAlign w:val="center"/>
            <w:hideMark/>
          </w:tcPr>
          <w:p w14:paraId="38FB36A1" w14:textId="77777777" w:rsidR="001D03CD" w:rsidRPr="002F73C3" w:rsidRDefault="001D03CD" w:rsidP="001D03CD">
            <w:pPr>
              <w:rPr>
                <w:sz w:val="28"/>
                <w:szCs w:val="28"/>
              </w:rPr>
            </w:pPr>
            <w:r w:rsidRPr="002F73C3">
              <w:rPr>
                <w:sz w:val="28"/>
                <w:szCs w:val="28"/>
              </w:rPr>
              <w:t>Mũ cứng</w:t>
            </w:r>
          </w:p>
        </w:tc>
        <w:tc>
          <w:tcPr>
            <w:tcW w:w="1164" w:type="dxa"/>
            <w:tcBorders>
              <w:top w:val="nil"/>
              <w:left w:val="nil"/>
              <w:bottom w:val="single" w:sz="4" w:space="0" w:color="auto"/>
              <w:right w:val="single" w:sz="4" w:space="0" w:color="auto"/>
            </w:tcBorders>
            <w:vAlign w:val="center"/>
            <w:hideMark/>
          </w:tcPr>
          <w:p w14:paraId="186B91F6"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71CB4B2D" w14:textId="77777777" w:rsidR="001D03CD" w:rsidRPr="002F73C3" w:rsidRDefault="001D03CD" w:rsidP="001D03CD">
            <w:pPr>
              <w:jc w:val="center"/>
              <w:rPr>
                <w:sz w:val="28"/>
                <w:szCs w:val="28"/>
              </w:rPr>
            </w:pPr>
            <w:r w:rsidRPr="002F73C3">
              <w:rPr>
                <w:sz w:val="28"/>
                <w:szCs w:val="28"/>
              </w:rPr>
              <w:t>12</w:t>
            </w:r>
          </w:p>
        </w:tc>
        <w:tc>
          <w:tcPr>
            <w:tcW w:w="1675" w:type="dxa"/>
            <w:tcBorders>
              <w:top w:val="nil"/>
              <w:left w:val="single" w:sz="4" w:space="0" w:color="auto"/>
              <w:bottom w:val="single" w:sz="4" w:space="0" w:color="auto"/>
              <w:right w:val="single" w:sz="4" w:space="0" w:color="auto"/>
            </w:tcBorders>
            <w:vAlign w:val="center"/>
            <w:hideMark/>
          </w:tcPr>
          <w:p w14:paraId="1F10021F" w14:textId="67B986F9" w:rsidR="001D03CD" w:rsidRPr="002F73C3" w:rsidRDefault="001D03CD" w:rsidP="001D03CD">
            <w:pPr>
              <w:jc w:val="center"/>
              <w:rPr>
                <w:sz w:val="28"/>
                <w:szCs w:val="28"/>
              </w:rPr>
            </w:pPr>
          </w:p>
        </w:tc>
        <w:tc>
          <w:tcPr>
            <w:tcW w:w="2057" w:type="dxa"/>
            <w:tcBorders>
              <w:top w:val="nil"/>
              <w:left w:val="nil"/>
              <w:bottom w:val="single" w:sz="4" w:space="0" w:color="auto"/>
              <w:right w:val="single" w:sz="4" w:space="0" w:color="auto"/>
            </w:tcBorders>
            <w:vAlign w:val="center"/>
            <w:hideMark/>
          </w:tcPr>
          <w:p w14:paraId="442E3401" w14:textId="0EEE0DCC" w:rsidR="001D03CD" w:rsidRPr="002F73C3" w:rsidRDefault="001D03CD" w:rsidP="001D03CD">
            <w:pPr>
              <w:jc w:val="center"/>
              <w:rPr>
                <w:sz w:val="28"/>
                <w:szCs w:val="28"/>
              </w:rPr>
            </w:pPr>
            <w:r w:rsidRPr="002F73C3">
              <w:rPr>
                <w:sz w:val="28"/>
                <w:szCs w:val="28"/>
              </w:rPr>
              <w:t>537</w:t>
            </w:r>
          </w:p>
        </w:tc>
      </w:tr>
      <w:tr w:rsidR="001D03CD" w:rsidRPr="002F73C3" w14:paraId="56A79386"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4FF973B9" w14:textId="77777777" w:rsidR="001D03CD" w:rsidRPr="002F73C3" w:rsidRDefault="001D03CD" w:rsidP="001D03CD">
            <w:pPr>
              <w:jc w:val="center"/>
              <w:rPr>
                <w:sz w:val="28"/>
                <w:szCs w:val="28"/>
              </w:rPr>
            </w:pPr>
            <w:r w:rsidRPr="002F73C3">
              <w:rPr>
                <w:sz w:val="28"/>
                <w:szCs w:val="28"/>
              </w:rPr>
              <w:t>11</w:t>
            </w:r>
          </w:p>
        </w:tc>
        <w:tc>
          <w:tcPr>
            <w:tcW w:w="3193" w:type="dxa"/>
            <w:tcBorders>
              <w:top w:val="nil"/>
              <w:left w:val="nil"/>
              <w:bottom w:val="single" w:sz="4" w:space="0" w:color="auto"/>
              <w:right w:val="single" w:sz="4" w:space="0" w:color="auto"/>
            </w:tcBorders>
            <w:vAlign w:val="center"/>
            <w:hideMark/>
          </w:tcPr>
          <w:p w14:paraId="2FD95B52" w14:textId="77777777" w:rsidR="001D03CD" w:rsidRPr="002F73C3" w:rsidRDefault="001D03CD" w:rsidP="001D03CD">
            <w:pPr>
              <w:rPr>
                <w:sz w:val="28"/>
                <w:szCs w:val="28"/>
              </w:rPr>
            </w:pPr>
            <w:r w:rsidRPr="002F73C3">
              <w:rPr>
                <w:sz w:val="28"/>
                <w:szCs w:val="28"/>
              </w:rPr>
              <w:t>USB (4 GB)</w:t>
            </w:r>
          </w:p>
        </w:tc>
        <w:tc>
          <w:tcPr>
            <w:tcW w:w="1164" w:type="dxa"/>
            <w:tcBorders>
              <w:top w:val="nil"/>
              <w:left w:val="nil"/>
              <w:bottom w:val="single" w:sz="4" w:space="0" w:color="auto"/>
              <w:right w:val="single" w:sz="4" w:space="0" w:color="auto"/>
            </w:tcBorders>
            <w:vAlign w:val="center"/>
            <w:hideMark/>
          </w:tcPr>
          <w:p w14:paraId="40912DD5"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1C982471" w14:textId="77777777" w:rsidR="001D03CD" w:rsidRPr="002F73C3" w:rsidRDefault="001D03CD" w:rsidP="001D03CD">
            <w:pPr>
              <w:jc w:val="center"/>
              <w:rPr>
                <w:sz w:val="28"/>
                <w:szCs w:val="28"/>
              </w:rPr>
            </w:pPr>
            <w:r w:rsidRPr="002F73C3">
              <w:rPr>
                <w:sz w:val="28"/>
                <w:szCs w:val="28"/>
              </w:rPr>
              <w:t>12</w:t>
            </w:r>
          </w:p>
        </w:tc>
        <w:tc>
          <w:tcPr>
            <w:tcW w:w="1675" w:type="dxa"/>
            <w:tcBorders>
              <w:top w:val="nil"/>
              <w:left w:val="single" w:sz="4" w:space="0" w:color="auto"/>
              <w:bottom w:val="single" w:sz="4" w:space="0" w:color="auto"/>
              <w:right w:val="single" w:sz="4" w:space="0" w:color="auto"/>
            </w:tcBorders>
            <w:vAlign w:val="center"/>
            <w:hideMark/>
          </w:tcPr>
          <w:p w14:paraId="13BAB149" w14:textId="12190C7A" w:rsidR="001D03CD" w:rsidRPr="002F73C3" w:rsidRDefault="001D03CD" w:rsidP="001D03CD">
            <w:pPr>
              <w:jc w:val="center"/>
              <w:rPr>
                <w:sz w:val="28"/>
                <w:szCs w:val="28"/>
              </w:rPr>
            </w:pPr>
            <w:r w:rsidRPr="002F73C3">
              <w:rPr>
                <w:sz w:val="28"/>
                <w:szCs w:val="28"/>
              </w:rPr>
              <w:t>224</w:t>
            </w:r>
          </w:p>
        </w:tc>
        <w:tc>
          <w:tcPr>
            <w:tcW w:w="2057" w:type="dxa"/>
            <w:tcBorders>
              <w:top w:val="nil"/>
              <w:left w:val="nil"/>
              <w:bottom w:val="single" w:sz="4" w:space="0" w:color="auto"/>
              <w:right w:val="single" w:sz="4" w:space="0" w:color="auto"/>
            </w:tcBorders>
            <w:vAlign w:val="center"/>
            <w:hideMark/>
          </w:tcPr>
          <w:p w14:paraId="7C2FF3C4" w14:textId="588F7303" w:rsidR="001D03CD" w:rsidRPr="002F73C3" w:rsidRDefault="001D03CD" w:rsidP="001D03CD">
            <w:pPr>
              <w:jc w:val="center"/>
              <w:rPr>
                <w:sz w:val="28"/>
                <w:szCs w:val="28"/>
              </w:rPr>
            </w:pPr>
          </w:p>
        </w:tc>
      </w:tr>
      <w:tr w:rsidR="001D03CD" w:rsidRPr="002F73C3" w14:paraId="32F32235"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75D3561D" w14:textId="77777777" w:rsidR="001D03CD" w:rsidRPr="002F73C3" w:rsidRDefault="001D03CD" w:rsidP="001D03CD">
            <w:pPr>
              <w:jc w:val="center"/>
              <w:rPr>
                <w:sz w:val="28"/>
                <w:szCs w:val="28"/>
              </w:rPr>
            </w:pPr>
            <w:r w:rsidRPr="002F73C3">
              <w:rPr>
                <w:sz w:val="28"/>
                <w:szCs w:val="28"/>
              </w:rPr>
              <w:t>12</w:t>
            </w:r>
          </w:p>
        </w:tc>
        <w:tc>
          <w:tcPr>
            <w:tcW w:w="3193" w:type="dxa"/>
            <w:tcBorders>
              <w:top w:val="nil"/>
              <w:left w:val="nil"/>
              <w:bottom w:val="single" w:sz="4" w:space="0" w:color="auto"/>
              <w:right w:val="single" w:sz="4" w:space="0" w:color="auto"/>
            </w:tcBorders>
            <w:vAlign w:val="center"/>
            <w:hideMark/>
          </w:tcPr>
          <w:p w14:paraId="479B9FF4" w14:textId="77777777" w:rsidR="001D03CD" w:rsidRPr="002F73C3" w:rsidRDefault="001D03CD" w:rsidP="001D03CD">
            <w:pPr>
              <w:rPr>
                <w:sz w:val="28"/>
                <w:szCs w:val="28"/>
              </w:rPr>
            </w:pPr>
            <w:r w:rsidRPr="002F73C3">
              <w:rPr>
                <w:sz w:val="28"/>
                <w:szCs w:val="28"/>
              </w:rPr>
              <w:t>Lưu điện</w:t>
            </w:r>
          </w:p>
        </w:tc>
        <w:tc>
          <w:tcPr>
            <w:tcW w:w="1164" w:type="dxa"/>
            <w:tcBorders>
              <w:top w:val="nil"/>
              <w:left w:val="nil"/>
              <w:bottom w:val="single" w:sz="4" w:space="0" w:color="auto"/>
              <w:right w:val="single" w:sz="4" w:space="0" w:color="auto"/>
            </w:tcBorders>
            <w:vAlign w:val="center"/>
            <w:hideMark/>
          </w:tcPr>
          <w:p w14:paraId="38543293"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11251091" w14:textId="77777777" w:rsidR="001D03CD" w:rsidRPr="002F73C3" w:rsidRDefault="001D03CD" w:rsidP="001D03CD">
            <w:pPr>
              <w:jc w:val="center"/>
              <w:rPr>
                <w:sz w:val="28"/>
                <w:szCs w:val="28"/>
              </w:rPr>
            </w:pPr>
            <w:r w:rsidRPr="002F73C3">
              <w:rPr>
                <w:sz w:val="28"/>
                <w:szCs w:val="28"/>
              </w:rPr>
              <w:t>60</w:t>
            </w:r>
          </w:p>
        </w:tc>
        <w:tc>
          <w:tcPr>
            <w:tcW w:w="1675" w:type="dxa"/>
            <w:tcBorders>
              <w:top w:val="nil"/>
              <w:left w:val="single" w:sz="4" w:space="0" w:color="auto"/>
              <w:bottom w:val="single" w:sz="4" w:space="0" w:color="auto"/>
              <w:right w:val="single" w:sz="4" w:space="0" w:color="auto"/>
            </w:tcBorders>
            <w:vAlign w:val="center"/>
            <w:hideMark/>
          </w:tcPr>
          <w:p w14:paraId="55F93203" w14:textId="37B62D74" w:rsidR="001D03CD" w:rsidRPr="002F73C3" w:rsidRDefault="001D03CD" w:rsidP="001D03CD">
            <w:pPr>
              <w:jc w:val="center"/>
              <w:rPr>
                <w:sz w:val="28"/>
                <w:szCs w:val="28"/>
              </w:rPr>
            </w:pPr>
            <w:r w:rsidRPr="002F73C3">
              <w:rPr>
                <w:sz w:val="28"/>
                <w:szCs w:val="28"/>
              </w:rPr>
              <w:t>715</w:t>
            </w:r>
          </w:p>
        </w:tc>
        <w:tc>
          <w:tcPr>
            <w:tcW w:w="2057" w:type="dxa"/>
            <w:tcBorders>
              <w:top w:val="nil"/>
              <w:left w:val="nil"/>
              <w:bottom w:val="single" w:sz="4" w:space="0" w:color="auto"/>
              <w:right w:val="single" w:sz="4" w:space="0" w:color="auto"/>
            </w:tcBorders>
            <w:vAlign w:val="center"/>
            <w:hideMark/>
          </w:tcPr>
          <w:p w14:paraId="540084CA" w14:textId="123C1C2D" w:rsidR="001D03CD" w:rsidRPr="002F73C3" w:rsidRDefault="001D03CD" w:rsidP="001D03CD">
            <w:pPr>
              <w:jc w:val="center"/>
              <w:rPr>
                <w:sz w:val="28"/>
                <w:szCs w:val="28"/>
              </w:rPr>
            </w:pPr>
          </w:p>
        </w:tc>
      </w:tr>
      <w:tr w:rsidR="001D03CD" w:rsidRPr="002F73C3" w14:paraId="6C8E70B3"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34742984" w14:textId="77777777" w:rsidR="001D03CD" w:rsidRPr="002F73C3" w:rsidRDefault="001D03CD" w:rsidP="001D03CD">
            <w:pPr>
              <w:jc w:val="center"/>
              <w:rPr>
                <w:sz w:val="28"/>
                <w:szCs w:val="28"/>
              </w:rPr>
            </w:pPr>
            <w:r w:rsidRPr="002F73C3">
              <w:rPr>
                <w:sz w:val="28"/>
                <w:szCs w:val="28"/>
              </w:rPr>
              <w:t>13</w:t>
            </w:r>
          </w:p>
        </w:tc>
        <w:tc>
          <w:tcPr>
            <w:tcW w:w="3193" w:type="dxa"/>
            <w:tcBorders>
              <w:top w:val="nil"/>
              <w:left w:val="nil"/>
              <w:bottom w:val="single" w:sz="4" w:space="0" w:color="auto"/>
              <w:right w:val="single" w:sz="4" w:space="0" w:color="auto"/>
            </w:tcBorders>
            <w:vAlign w:val="center"/>
            <w:hideMark/>
          </w:tcPr>
          <w:p w14:paraId="676973C2" w14:textId="77777777" w:rsidR="001D03CD" w:rsidRPr="002F73C3" w:rsidRDefault="001D03CD" w:rsidP="001D03CD">
            <w:pPr>
              <w:rPr>
                <w:sz w:val="28"/>
                <w:szCs w:val="28"/>
              </w:rPr>
            </w:pPr>
            <w:r w:rsidRPr="002F73C3">
              <w:rPr>
                <w:sz w:val="28"/>
                <w:szCs w:val="28"/>
              </w:rPr>
              <w:t>Quần áo mưa</w:t>
            </w:r>
          </w:p>
        </w:tc>
        <w:tc>
          <w:tcPr>
            <w:tcW w:w="1164" w:type="dxa"/>
            <w:tcBorders>
              <w:top w:val="nil"/>
              <w:left w:val="nil"/>
              <w:bottom w:val="single" w:sz="4" w:space="0" w:color="auto"/>
              <w:right w:val="single" w:sz="4" w:space="0" w:color="auto"/>
            </w:tcBorders>
            <w:vAlign w:val="center"/>
            <w:hideMark/>
          </w:tcPr>
          <w:p w14:paraId="538ACC44" w14:textId="77777777" w:rsidR="001D03CD" w:rsidRPr="002F73C3" w:rsidRDefault="001D03CD" w:rsidP="001D03CD">
            <w:pPr>
              <w:jc w:val="center"/>
              <w:rPr>
                <w:sz w:val="28"/>
                <w:szCs w:val="28"/>
              </w:rPr>
            </w:pPr>
            <w:r w:rsidRPr="002F73C3">
              <w:rPr>
                <w:sz w:val="28"/>
                <w:szCs w:val="28"/>
              </w:rPr>
              <w:t>Bộ</w:t>
            </w:r>
          </w:p>
        </w:tc>
        <w:tc>
          <w:tcPr>
            <w:tcW w:w="1144" w:type="dxa"/>
            <w:tcBorders>
              <w:top w:val="nil"/>
              <w:left w:val="nil"/>
              <w:bottom w:val="single" w:sz="4" w:space="0" w:color="auto"/>
              <w:right w:val="single" w:sz="4" w:space="0" w:color="auto"/>
            </w:tcBorders>
            <w:vAlign w:val="center"/>
            <w:hideMark/>
          </w:tcPr>
          <w:p w14:paraId="0ECB3109" w14:textId="77777777" w:rsidR="001D03CD" w:rsidRPr="002F73C3" w:rsidRDefault="001D03CD" w:rsidP="001D03CD">
            <w:pPr>
              <w:jc w:val="center"/>
              <w:rPr>
                <w:sz w:val="28"/>
                <w:szCs w:val="28"/>
              </w:rPr>
            </w:pPr>
            <w:r w:rsidRPr="002F73C3">
              <w:rPr>
                <w:sz w:val="28"/>
                <w:szCs w:val="28"/>
              </w:rPr>
              <w:t>6</w:t>
            </w:r>
          </w:p>
        </w:tc>
        <w:tc>
          <w:tcPr>
            <w:tcW w:w="1675" w:type="dxa"/>
            <w:tcBorders>
              <w:top w:val="nil"/>
              <w:left w:val="single" w:sz="4" w:space="0" w:color="auto"/>
              <w:bottom w:val="single" w:sz="4" w:space="0" w:color="auto"/>
              <w:right w:val="single" w:sz="4" w:space="0" w:color="auto"/>
            </w:tcBorders>
            <w:vAlign w:val="center"/>
            <w:hideMark/>
          </w:tcPr>
          <w:p w14:paraId="2424E210" w14:textId="3FDC4DC1" w:rsidR="001D03CD" w:rsidRPr="002F73C3" w:rsidRDefault="001D03CD" w:rsidP="001D03CD">
            <w:pPr>
              <w:jc w:val="center"/>
              <w:rPr>
                <w:sz w:val="28"/>
                <w:szCs w:val="28"/>
              </w:rPr>
            </w:pPr>
            <w:r w:rsidRPr="002F73C3">
              <w:rPr>
                <w:sz w:val="28"/>
                <w:szCs w:val="28"/>
              </w:rPr>
              <w:t>715</w:t>
            </w:r>
          </w:p>
        </w:tc>
        <w:tc>
          <w:tcPr>
            <w:tcW w:w="2057" w:type="dxa"/>
            <w:tcBorders>
              <w:top w:val="nil"/>
              <w:left w:val="nil"/>
              <w:bottom w:val="single" w:sz="4" w:space="0" w:color="auto"/>
              <w:right w:val="single" w:sz="4" w:space="0" w:color="auto"/>
            </w:tcBorders>
            <w:vAlign w:val="center"/>
            <w:hideMark/>
          </w:tcPr>
          <w:p w14:paraId="360157B4" w14:textId="1B8483FE" w:rsidR="001D03CD" w:rsidRPr="002F73C3" w:rsidRDefault="001D03CD" w:rsidP="001D03CD">
            <w:pPr>
              <w:jc w:val="center"/>
              <w:rPr>
                <w:sz w:val="28"/>
                <w:szCs w:val="28"/>
              </w:rPr>
            </w:pPr>
          </w:p>
        </w:tc>
      </w:tr>
      <w:tr w:rsidR="001D03CD" w:rsidRPr="002F73C3" w14:paraId="3B8EFA9D"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2F867AD7" w14:textId="77777777" w:rsidR="001D03CD" w:rsidRPr="002F73C3" w:rsidRDefault="001D03CD" w:rsidP="001D03CD">
            <w:pPr>
              <w:jc w:val="center"/>
              <w:rPr>
                <w:sz w:val="28"/>
                <w:szCs w:val="28"/>
              </w:rPr>
            </w:pPr>
            <w:r w:rsidRPr="002F73C3">
              <w:rPr>
                <w:sz w:val="28"/>
                <w:szCs w:val="28"/>
              </w:rPr>
              <w:t>14</w:t>
            </w:r>
          </w:p>
        </w:tc>
        <w:tc>
          <w:tcPr>
            <w:tcW w:w="3193" w:type="dxa"/>
            <w:tcBorders>
              <w:top w:val="nil"/>
              <w:left w:val="nil"/>
              <w:bottom w:val="single" w:sz="4" w:space="0" w:color="auto"/>
              <w:right w:val="single" w:sz="4" w:space="0" w:color="auto"/>
            </w:tcBorders>
            <w:vAlign w:val="center"/>
            <w:hideMark/>
          </w:tcPr>
          <w:p w14:paraId="55234EAA" w14:textId="77777777" w:rsidR="001D03CD" w:rsidRPr="002F73C3" w:rsidRDefault="001D03CD" w:rsidP="001D03CD">
            <w:pPr>
              <w:rPr>
                <w:sz w:val="28"/>
                <w:szCs w:val="28"/>
              </w:rPr>
            </w:pPr>
            <w:r w:rsidRPr="002F73C3">
              <w:rPr>
                <w:sz w:val="28"/>
                <w:szCs w:val="28"/>
              </w:rPr>
              <w:t>Bình đựng nước uống</w:t>
            </w:r>
          </w:p>
        </w:tc>
        <w:tc>
          <w:tcPr>
            <w:tcW w:w="1164" w:type="dxa"/>
            <w:tcBorders>
              <w:top w:val="nil"/>
              <w:left w:val="nil"/>
              <w:bottom w:val="single" w:sz="4" w:space="0" w:color="auto"/>
              <w:right w:val="single" w:sz="4" w:space="0" w:color="auto"/>
            </w:tcBorders>
            <w:vAlign w:val="center"/>
            <w:hideMark/>
          </w:tcPr>
          <w:p w14:paraId="468DB150"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44D836EF" w14:textId="77777777" w:rsidR="001D03CD" w:rsidRPr="002F73C3" w:rsidRDefault="001D03CD" w:rsidP="001D03CD">
            <w:pPr>
              <w:jc w:val="center"/>
              <w:rPr>
                <w:sz w:val="28"/>
                <w:szCs w:val="28"/>
              </w:rPr>
            </w:pPr>
            <w:r w:rsidRPr="002F73C3">
              <w:rPr>
                <w:sz w:val="28"/>
                <w:szCs w:val="28"/>
              </w:rPr>
              <w:t>6</w:t>
            </w:r>
          </w:p>
        </w:tc>
        <w:tc>
          <w:tcPr>
            <w:tcW w:w="1675" w:type="dxa"/>
            <w:tcBorders>
              <w:top w:val="nil"/>
              <w:left w:val="single" w:sz="4" w:space="0" w:color="auto"/>
              <w:bottom w:val="single" w:sz="4" w:space="0" w:color="auto"/>
              <w:right w:val="single" w:sz="4" w:space="0" w:color="auto"/>
            </w:tcBorders>
            <w:vAlign w:val="center"/>
            <w:hideMark/>
          </w:tcPr>
          <w:p w14:paraId="35C045BE" w14:textId="503A0BAD" w:rsidR="001D03CD" w:rsidRPr="002F73C3" w:rsidRDefault="001D03CD" w:rsidP="001D03CD">
            <w:pPr>
              <w:jc w:val="center"/>
              <w:rPr>
                <w:sz w:val="28"/>
                <w:szCs w:val="28"/>
              </w:rPr>
            </w:pPr>
          </w:p>
        </w:tc>
        <w:tc>
          <w:tcPr>
            <w:tcW w:w="2057" w:type="dxa"/>
            <w:tcBorders>
              <w:top w:val="nil"/>
              <w:left w:val="nil"/>
              <w:bottom w:val="single" w:sz="4" w:space="0" w:color="auto"/>
              <w:right w:val="single" w:sz="4" w:space="0" w:color="auto"/>
            </w:tcBorders>
            <w:vAlign w:val="center"/>
            <w:hideMark/>
          </w:tcPr>
          <w:p w14:paraId="2C40587A" w14:textId="6A561253" w:rsidR="001D03CD" w:rsidRPr="002F73C3" w:rsidRDefault="001D03CD" w:rsidP="001D03CD">
            <w:pPr>
              <w:jc w:val="center"/>
              <w:rPr>
                <w:sz w:val="28"/>
                <w:szCs w:val="28"/>
              </w:rPr>
            </w:pPr>
            <w:r w:rsidRPr="002F73C3">
              <w:rPr>
                <w:sz w:val="28"/>
                <w:szCs w:val="28"/>
              </w:rPr>
              <w:t>89</w:t>
            </w:r>
          </w:p>
        </w:tc>
      </w:tr>
      <w:tr w:rsidR="001D03CD" w:rsidRPr="002F73C3" w14:paraId="1A789925"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77313F02" w14:textId="77777777" w:rsidR="001D03CD" w:rsidRPr="002F73C3" w:rsidRDefault="001D03CD" w:rsidP="001D03CD">
            <w:pPr>
              <w:jc w:val="center"/>
              <w:rPr>
                <w:sz w:val="28"/>
                <w:szCs w:val="28"/>
              </w:rPr>
            </w:pPr>
            <w:r w:rsidRPr="002F73C3">
              <w:rPr>
                <w:sz w:val="28"/>
                <w:szCs w:val="28"/>
              </w:rPr>
              <w:t>15</w:t>
            </w:r>
          </w:p>
        </w:tc>
        <w:tc>
          <w:tcPr>
            <w:tcW w:w="3193" w:type="dxa"/>
            <w:tcBorders>
              <w:top w:val="nil"/>
              <w:left w:val="nil"/>
              <w:bottom w:val="single" w:sz="4" w:space="0" w:color="auto"/>
              <w:right w:val="single" w:sz="4" w:space="0" w:color="auto"/>
            </w:tcBorders>
            <w:vAlign w:val="center"/>
            <w:hideMark/>
          </w:tcPr>
          <w:p w14:paraId="374B3819" w14:textId="77777777" w:rsidR="001D03CD" w:rsidRPr="002F73C3" w:rsidRDefault="001D03CD" w:rsidP="001D03CD">
            <w:pPr>
              <w:rPr>
                <w:sz w:val="28"/>
                <w:szCs w:val="28"/>
              </w:rPr>
            </w:pPr>
            <w:r w:rsidRPr="002F73C3">
              <w:rPr>
                <w:sz w:val="28"/>
                <w:szCs w:val="28"/>
              </w:rPr>
              <w:t>Ba lô</w:t>
            </w:r>
          </w:p>
        </w:tc>
        <w:tc>
          <w:tcPr>
            <w:tcW w:w="1164" w:type="dxa"/>
            <w:tcBorders>
              <w:top w:val="nil"/>
              <w:left w:val="nil"/>
              <w:bottom w:val="single" w:sz="4" w:space="0" w:color="auto"/>
              <w:right w:val="single" w:sz="4" w:space="0" w:color="auto"/>
            </w:tcBorders>
            <w:vAlign w:val="center"/>
            <w:hideMark/>
          </w:tcPr>
          <w:p w14:paraId="5BB3E109"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1ECCFAD3" w14:textId="77777777" w:rsidR="001D03CD" w:rsidRPr="002F73C3" w:rsidRDefault="001D03CD" w:rsidP="001D03CD">
            <w:pPr>
              <w:jc w:val="center"/>
              <w:rPr>
                <w:sz w:val="28"/>
                <w:szCs w:val="28"/>
              </w:rPr>
            </w:pPr>
            <w:r w:rsidRPr="002F73C3">
              <w:rPr>
                <w:sz w:val="28"/>
                <w:szCs w:val="28"/>
              </w:rPr>
              <w:t>24</w:t>
            </w:r>
          </w:p>
        </w:tc>
        <w:tc>
          <w:tcPr>
            <w:tcW w:w="1675" w:type="dxa"/>
            <w:tcBorders>
              <w:top w:val="nil"/>
              <w:left w:val="single" w:sz="4" w:space="0" w:color="auto"/>
              <w:bottom w:val="single" w:sz="4" w:space="0" w:color="auto"/>
              <w:right w:val="single" w:sz="4" w:space="0" w:color="auto"/>
            </w:tcBorders>
            <w:vAlign w:val="center"/>
            <w:hideMark/>
          </w:tcPr>
          <w:p w14:paraId="38BF415A" w14:textId="5DDEBFFE" w:rsidR="001D03CD" w:rsidRPr="002F73C3" w:rsidRDefault="001D03CD" w:rsidP="001D03CD">
            <w:pPr>
              <w:jc w:val="center"/>
              <w:rPr>
                <w:sz w:val="28"/>
                <w:szCs w:val="28"/>
              </w:rPr>
            </w:pPr>
          </w:p>
        </w:tc>
        <w:tc>
          <w:tcPr>
            <w:tcW w:w="2057" w:type="dxa"/>
            <w:tcBorders>
              <w:top w:val="nil"/>
              <w:left w:val="nil"/>
              <w:bottom w:val="single" w:sz="4" w:space="0" w:color="auto"/>
              <w:right w:val="single" w:sz="4" w:space="0" w:color="auto"/>
            </w:tcBorders>
            <w:vAlign w:val="center"/>
            <w:hideMark/>
          </w:tcPr>
          <w:p w14:paraId="1C3AE53A" w14:textId="2F43E44D" w:rsidR="001D03CD" w:rsidRPr="002F73C3" w:rsidRDefault="001D03CD" w:rsidP="001D03CD">
            <w:pPr>
              <w:jc w:val="center"/>
              <w:rPr>
                <w:sz w:val="28"/>
                <w:szCs w:val="28"/>
              </w:rPr>
            </w:pPr>
            <w:r w:rsidRPr="002F73C3">
              <w:rPr>
                <w:sz w:val="28"/>
                <w:szCs w:val="28"/>
              </w:rPr>
              <w:t>537</w:t>
            </w:r>
          </w:p>
        </w:tc>
      </w:tr>
      <w:tr w:rsidR="001D03CD" w:rsidRPr="002F73C3" w14:paraId="02F6F29D"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1F97E753" w14:textId="77777777" w:rsidR="001D03CD" w:rsidRPr="002F73C3" w:rsidRDefault="001D03CD" w:rsidP="001D03CD">
            <w:pPr>
              <w:jc w:val="center"/>
              <w:rPr>
                <w:sz w:val="28"/>
                <w:szCs w:val="28"/>
              </w:rPr>
            </w:pPr>
            <w:r w:rsidRPr="002F73C3">
              <w:rPr>
                <w:sz w:val="28"/>
                <w:szCs w:val="28"/>
              </w:rPr>
              <w:t>16</w:t>
            </w:r>
          </w:p>
        </w:tc>
        <w:tc>
          <w:tcPr>
            <w:tcW w:w="3193" w:type="dxa"/>
            <w:tcBorders>
              <w:top w:val="nil"/>
              <w:left w:val="nil"/>
              <w:bottom w:val="single" w:sz="4" w:space="0" w:color="auto"/>
              <w:right w:val="single" w:sz="4" w:space="0" w:color="auto"/>
            </w:tcBorders>
            <w:vAlign w:val="center"/>
            <w:hideMark/>
          </w:tcPr>
          <w:p w14:paraId="21922E8D" w14:textId="77777777" w:rsidR="001D03CD" w:rsidRPr="002F73C3" w:rsidRDefault="001D03CD" w:rsidP="001D03CD">
            <w:pPr>
              <w:rPr>
                <w:sz w:val="28"/>
                <w:szCs w:val="28"/>
              </w:rPr>
            </w:pPr>
            <w:r w:rsidRPr="002F73C3">
              <w:rPr>
                <w:sz w:val="28"/>
                <w:szCs w:val="28"/>
              </w:rPr>
              <w:t>Thước nhựa 40cm</w:t>
            </w:r>
          </w:p>
        </w:tc>
        <w:tc>
          <w:tcPr>
            <w:tcW w:w="1164" w:type="dxa"/>
            <w:tcBorders>
              <w:top w:val="nil"/>
              <w:left w:val="nil"/>
              <w:bottom w:val="single" w:sz="4" w:space="0" w:color="auto"/>
              <w:right w:val="single" w:sz="4" w:space="0" w:color="auto"/>
            </w:tcBorders>
            <w:vAlign w:val="center"/>
            <w:hideMark/>
          </w:tcPr>
          <w:p w14:paraId="00109112"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169A1BB6" w14:textId="77777777" w:rsidR="001D03CD" w:rsidRPr="002F73C3" w:rsidRDefault="001D03CD" w:rsidP="001D03CD">
            <w:pPr>
              <w:jc w:val="center"/>
              <w:rPr>
                <w:sz w:val="28"/>
                <w:szCs w:val="28"/>
              </w:rPr>
            </w:pPr>
            <w:r w:rsidRPr="002F73C3">
              <w:rPr>
                <w:sz w:val="28"/>
                <w:szCs w:val="28"/>
              </w:rPr>
              <w:t>24</w:t>
            </w:r>
          </w:p>
        </w:tc>
        <w:tc>
          <w:tcPr>
            <w:tcW w:w="1675" w:type="dxa"/>
            <w:tcBorders>
              <w:top w:val="nil"/>
              <w:left w:val="single" w:sz="4" w:space="0" w:color="auto"/>
              <w:bottom w:val="single" w:sz="4" w:space="0" w:color="auto"/>
              <w:right w:val="single" w:sz="4" w:space="0" w:color="auto"/>
            </w:tcBorders>
            <w:vAlign w:val="center"/>
            <w:hideMark/>
          </w:tcPr>
          <w:p w14:paraId="3125C320" w14:textId="5A9A30D8" w:rsidR="001D03CD" w:rsidRPr="002F73C3" w:rsidRDefault="001D03CD" w:rsidP="001D03CD">
            <w:pPr>
              <w:jc w:val="center"/>
              <w:rPr>
                <w:sz w:val="28"/>
                <w:szCs w:val="28"/>
              </w:rPr>
            </w:pPr>
          </w:p>
        </w:tc>
        <w:tc>
          <w:tcPr>
            <w:tcW w:w="2057" w:type="dxa"/>
            <w:tcBorders>
              <w:top w:val="nil"/>
              <w:left w:val="nil"/>
              <w:bottom w:val="single" w:sz="4" w:space="0" w:color="auto"/>
              <w:right w:val="single" w:sz="4" w:space="0" w:color="auto"/>
            </w:tcBorders>
            <w:vAlign w:val="center"/>
            <w:hideMark/>
          </w:tcPr>
          <w:p w14:paraId="10BB77FE" w14:textId="7C2CEFA6" w:rsidR="001D03CD" w:rsidRPr="002F73C3" w:rsidRDefault="001D03CD" w:rsidP="001D03CD">
            <w:pPr>
              <w:jc w:val="center"/>
              <w:rPr>
                <w:sz w:val="28"/>
                <w:szCs w:val="28"/>
              </w:rPr>
            </w:pPr>
            <w:r w:rsidRPr="002F73C3">
              <w:rPr>
                <w:sz w:val="28"/>
                <w:szCs w:val="28"/>
              </w:rPr>
              <w:t>537</w:t>
            </w:r>
          </w:p>
        </w:tc>
      </w:tr>
      <w:tr w:rsidR="001D03CD" w:rsidRPr="002F73C3" w14:paraId="63CA0BC3"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56C6325F" w14:textId="77777777" w:rsidR="001D03CD" w:rsidRPr="002F73C3" w:rsidRDefault="001D03CD" w:rsidP="001D03CD">
            <w:pPr>
              <w:jc w:val="center"/>
              <w:rPr>
                <w:sz w:val="28"/>
                <w:szCs w:val="28"/>
              </w:rPr>
            </w:pPr>
            <w:r w:rsidRPr="002F73C3">
              <w:rPr>
                <w:sz w:val="28"/>
                <w:szCs w:val="28"/>
              </w:rPr>
              <w:t>17</w:t>
            </w:r>
          </w:p>
        </w:tc>
        <w:tc>
          <w:tcPr>
            <w:tcW w:w="3193" w:type="dxa"/>
            <w:tcBorders>
              <w:top w:val="nil"/>
              <w:left w:val="nil"/>
              <w:bottom w:val="single" w:sz="4" w:space="0" w:color="auto"/>
              <w:right w:val="single" w:sz="4" w:space="0" w:color="auto"/>
            </w:tcBorders>
            <w:vAlign w:val="center"/>
            <w:hideMark/>
          </w:tcPr>
          <w:p w14:paraId="0C874F58" w14:textId="77777777" w:rsidR="001D03CD" w:rsidRPr="002F73C3" w:rsidRDefault="001D03CD" w:rsidP="001D03CD">
            <w:pPr>
              <w:rPr>
                <w:sz w:val="28"/>
                <w:szCs w:val="28"/>
              </w:rPr>
            </w:pPr>
            <w:r w:rsidRPr="002F73C3">
              <w:rPr>
                <w:sz w:val="28"/>
                <w:szCs w:val="28"/>
              </w:rPr>
              <w:t>Gọt bút chì</w:t>
            </w:r>
          </w:p>
        </w:tc>
        <w:tc>
          <w:tcPr>
            <w:tcW w:w="1164" w:type="dxa"/>
            <w:tcBorders>
              <w:top w:val="nil"/>
              <w:left w:val="nil"/>
              <w:bottom w:val="single" w:sz="4" w:space="0" w:color="auto"/>
              <w:right w:val="single" w:sz="4" w:space="0" w:color="auto"/>
            </w:tcBorders>
            <w:vAlign w:val="center"/>
            <w:hideMark/>
          </w:tcPr>
          <w:p w14:paraId="3DFB8B81"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7623B7F7" w14:textId="77777777" w:rsidR="001D03CD" w:rsidRPr="002F73C3" w:rsidRDefault="001D03CD" w:rsidP="001D03CD">
            <w:pPr>
              <w:jc w:val="center"/>
              <w:rPr>
                <w:sz w:val="28"/>
                <w:szCs w:val="28"/>
              </w:rPr>
            </w:pPr>
            <w:r w:rsidRPr="002F73C3">
              <w:rPr>
                <w:sz w:val="28"/>
                <w:szCs w:val="28"/>
              </w:rPr>
              <w:t>9</w:t>
            </w:r>
          </w:p>
        </w:tc>
        <w:tc>
          <w:tcPr>
            <w:tcW w:w="1675" w:type="dxa"/>
            <w:tcBorders>
              <w:top w:val="nil"/>
              <w:left w:val="single" w:sz="4" w:space="0" w:color="auto"/>
              <w:bottom w:val="single" w:sz="4" w:space="0" w:color="auto"/>
              <w:right w:val="single" w:sz="4" w:space="0" w:color="auto"/>
            </w:tcBorders>
            <w:vAlign w:val="center"/>
          </w:tcPr>
          <w:p w14:paraId="53557258" w14:textId="12C68099" w:rsidR="001D03CD" w:rsidRPr="002F73C3" w:rsidRDefault="001D03CD" w:rsidP="001D03CD">
            <w:pPr>
              <w:jc w:val="center"/>
              <w:rPr>
                <w:sz w:val="28"/>
                <w:szCs w:val="28"/>
              </w:rPr>
            </w:pPr>
            <w:r w:rsidRPr="002F73C3">
              <w:rPr>
                <w:sz w:val="28"/>
                <w:szCs w:val="28"/>
              </w:rPr>
              <w:t>447</w:t>
            </w:r>
          </w:p>
        </w:tc>
        <w:tc>
          <w:tcPr>
            <w:tcW w:w="2057" w:type="dxa"/>
            <w:tcBorders>
              <w:top w:val="nil"/>
              <w:left w:val="nil"/>
              <w:bottom w:val="single" w:sz="4" w:space="0" w:color="auto"/>
              <w:right w:val="single" w:sz="4" w:space="0" w:color="auto"/>
            </w:tcBorders>
            <w:vAlign w:val="center"/>
            <w:hideMark/>
          </w:tcPr>
          <w:p w14:paraId="10107E4D" w14:textId="6440184A" w:rsidR="001D03CD" w:rsidRPr="002F73C3" w:rsidRDefault="001D03CD" w:rsidP="001D03CD">
            <w:pPr>
              <w:jc w:val="center"/>
              <w:rPr>
                <w:sz w:val="28"/>
                <w:szCs w:val="28"/>
              </w:rPr>
            </w:pPr>
          </w:p>
        </w:tc>
      </w:tr>
      <w:tr w:rsidR="001D03CD" w:rsidRPr="002F73C3" w14:paraId="142B3D82"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59323618" w14:textId="77777777" w:rsidR="001D03CD" w:rsidRPr="002F73C3" w:rsidRDefault="001D03CD" w:rsidP="001D03CD">
            <w:pPr>
              <w:jc w:val="center"/>
              <w:rPr>
                <w:sz w:val="28"/>
                <w:szCs w:val="28"/>
              </w:rPr>
            </w:pPr>
            <w:r w:rsidRPr="002F73C3">
              <w:rPr>
                <w:sz w:val="28"/>
                <w:szCs w:val="28"/>
              </w:rPr>
              <w:t>18</w:t>
            </w:r>
          </w:p>
        </w:tc>
        <w:tc>
          <w:tcPr>
            <w:tcW w:w="3193" w:type="dxa"/>
            <w:tcBorders>
              <w:top w:val="nil"/>
              <w:left w:val="nil"/>
              <w:bottom w:val="single" w:sz="4" w:space="0" w:color="auto"/>
              <w:right w:val="single" w:sz="4" w:space="0" w:color="auto"/>
            </w:tcBorders>
            <w:vAlign w:val="center"/>
            <w:hideMark/>
          </w:tcPr>
          <w:p w14:paraId="76521307" w14:textId="77777777" w:rsidR="001D03CD" w:rsidRPr="002F73C3" w:rsidRDefault="001D03CD" w:rsidP="001D03CD">
            <w:pPr>
              <w:rPr>
                <w:sz w:val="28"/>
                <w:szCs w:val="28"/>
              </w:rPr>
            </w:pPr>
            <w:r w:rsidRPr="002F73C3">
              <w:rPr>
                <w:sz w:val="28"/>
                <w:szCs w:val="28"/>
              </w:rPr>
              <w:t>Đèn neon 0,04 kw</w:t>
            </w:r>
          </w:p>
        </w:tc>
        <w:tc>
          <w:tcPr>
            <w:tcW w:w="1164" w:type="dxa"/>
            <w:tcBorders>
              <w:top w:val="nil"/>
              <w:left w:val="nil"/>
              <w:bottom w:val="single" w:sz="4" w:space="0" w:color="auto"/>
              <w:right w:val="single" w:sz="4" w:space="0" w:color="auto"/>
            </w:tcBorders>
            <w:vAlign w:val="center"/>
            <w:hideMark/>
          </w:tcPr>
          <w:p w14:paraId="45B0EB5A" w14:textId="77777777" w:rsidR="001D03CD" w:rsidRPr="002F73C3" w:rsidRDefault="001D03CD" w:rsidP="001D03CD">
            <w:pPr>
              <w:jc w:val="center"/>
              <w:rPr>
                <w:sz w:val="28"/>
                <w:szCs w:val="28"/>
              </w:rPr>
            </w:pPr>
            <w:r w:rsidRPr="002F73C3">
              <w:rPr>
                <w:sz w:val="28"/>
                <w:szCs w:val="28"/>
              </w:rPr>
              <w:t>Bộ</w:t>
            </w:r>
          </w:p>
        </w:tc>
        <w:tc>
          <w:tcPr>
            <w:tcW w:w="1144" w:type="dxa"/>
            <w:tcBorders>
              <w:top w:val="nil"/>
              <w:left w:val="nil"/>
              <w:bottom w:val="single" w:sz="4" w:space="0" w:color="auto"/>
              <w:right w:val="single" w:sz="4" w:space="0" w:color="auto"/>
            </w:tcBorders>
            <w:vAlign w:val="center"/>
            <w:hideMark/>
          </w:tcPr>
          <w:p w14:paraId="2F41C69F" w14:textId="77777777" w:rsidR="001D03CD" w:rsidRPr="002F73C3" w:rsidRDefault="001D03CD" w:rsidP="001D03CD">
            <w:pPr>
              <w:jc w:val="center"/>
              <w:rPr>
                <w:sz w:val="28"/>
                <w:szCs w:val="28"/>
              </w:rPr>
            </w:pPr>
            <w:r w:rsidRPr="002F73C3">
              <w:rPr>
                <w:sz w:val="28"/>
                <w:szCs w:val="28"/>
              </w:rPr>
              <w:t>30</w:t>
            </w:r>
          </w:p>
        </w:tc>
        <w:tc>
          <w:tcPr>
            <w:tcW w:w="1675" w:type="dxa"/>
            <w:tcBorders>
              <w:top w:val="nil"/>
              <w:left w:val="single" w:sz="4" w:space="0" w:color="auto"/>
              <w:bottom w:val="single" w:sz="4" w:space="0" w:color="auto"/>
              <w:right w:val="single" w:sz="4" w:space="0" w:color="auto"/>
            </w:tcBorders>
            <w:vAlign w:val="center"/>
          </w:tcPr>
          <w:p w14:paraId="096D7CF5" w14:textId="73992F71" w:rsidR="001D03CD" w:rsidRPr="002F73C3" w:rsidRDefault="001D03CD" w:rsidP="001D03CD">
            <w:pPr>
              <w:jc w:val="center"/>
              <w:rPr>
                <w:sz w:val="28"/>
                <w:szCs w:val="28"/>
              </w:rPr>
            </w:pPr>
            <w:r w:rsidRPr="002F73C3">
              <w:rPr>
                <w:sz w:val="28"/>
                <w:szCs w:val="28"/>
              </w:rPr>
              <w:t>224</w:t>
            </w:r>
          </w:p>
        </w:tc>
        <w:tc>
          <w:tcPr>
            <w:tcW w:w="2057" w:type="dxa"/>
            <w:tcBorders>
              <w:top w:val="nil"/>
              <w:left w:val="nil"/>
              <w:bottom w:val="single" w:sz="4" w:space="0" w:color="auto"/>
              <w:right w:val="single" w:sz="4" w:space="0" w:color="auto"/>
            </w:tcBorders>
            <w:vAlign w:val="center"/>
            <w:hideMark/>
          </w:tcPr>
          <w:p w14:paraId="485F8983" w14:textId="56BDF12B" w:rsidR="001D03CD" w:rsidRPr="002F73C3" w:rsidRDefault="001D03CD" w:rsidP="001D03CD">
            <w:pPr>
              <w:jc w:val="center"/>
              <w:rPr>
                <w:sz w:val="28"/>
                <w:szCs w:val="28"/>
              </w:rPr>
            </w:pPr>
            <w:r w:rsidRPr="002F73C3">
              <w:rPr>
                <w:sz w:val="28"/>
                <w:szCs w:val="28"/>
              </w:rPr>
              <w:t>89</w:t>
            </w:r>
          </w:p>
        </w:tc>
      </w:tr>
      <w:tr w:rsidR="001D03CD" w:rsidRPr="002F73C3" w14:paraId="3FFB1094"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59E372AD" w14:textId="77777777" w:rsidR="001D03CD" w:rsidRPr="002F73C3" w:rsidRDefault="001D03CD" w:rsidP="001D03CD">
            <w:pPr>
              <w:jc w:val="center"/>
              <w:rPr>
                <w:sz w:val="28"/>
                <w:szCs w:val="28"/>
              </w:rPr>
            </w:pPr>
            <w:r w:rsidRPr="002F73C3">
              <w:rPr>
                <w:sz w:val="28"/>
                <w:szCs w:val="28"/>
              </w:rPr>
              <w:t>19</w:t>
            </w:r>
          </w:p>
        </w:tc>
        <w:tc>
          <w:tcPr>
            <w:tcW w:w="3193" w:type="dxa"/>
            <w:tcBorders>
              <w:top w:val="nil"/>
              <w:left w:val="nil"/>
              <w:bottom w:val="single" w:sz="4" w:space="0" w:color="auto"/>
              <w:right w:val="single" w:sz="4" w:space="0" w:color="auto"/>
            </w:tcBorders>
            <w:vAlign w:val="center"/>
            <w:hideMark/>
          </w:tcPr>
          <w:p w14:paraId="05B33782" w14:textId="77777777" w:rsidR="001D03CD" w:rsidRPr="002F73C3" w:rsidRDefault="001D03CD" w:rsidP="001D03CD">
            <w:pPr>
              <w:rPr>
                <w:sz w:val="28"/>
                <w:szCs w:val="28"/>
              </w:rPr>
            </w:pPr>
            <w:r w:rsidRPr="002F73C3">
              <w:rPr>
                <w:sz w:val="28"/>
                <w:szCs w:val="28"/>
              </w:rPr>
              <w:t>Máy tính Casio</w:t>
            </w:r>
          </w:p>
        </w:tc>
        <w:tc>
          <w:tcPr>
            <w:tcW w:w="1164" w:type="dxa"/>
            <w:tcBorders>
              <w:top w:val="nil"/>
              <w:left w:val="nil"/>
              <w:bottom w:val="single" w:sz="4" w:space="0" w:color="auto"/>
              <w:right w:val="single" w:sz="4" w:space="0" w:color="auto"/>
            </w:tcBorders>
            <w:vAlign w:val="center"/>
            <w:hideMark/>
          </w:tcPr>
          <w:p w14:paraId="476535D7"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10CF5B1D" w14:textId="77777777" w:rsidR="001D03CD" w:rsidRPr="002F73C3" w:rsidRDefault="001D03CD" w:rsidP="001D03CD">
            <w:pPr>
              <w:jc w:val="center"/>
              <w:rPr>
                <w:sz w:val="28"/>
                <w:szCs w:val="28"/>
              </w:rPr>
            </w:pPr>
            <w:r w:rsidRPr="002F73C3">
              <w:rPr>
                <w:sz w:val="28"/>
                <w:szCs w:val="28"/>
              </w:rPr>
              <w:t>36</w:t>
            </w:r>
          </w:p>
        </w:tc>
        <w:tc>
          <w:tcPr>
            <w:tcW w:w="1675" w:type="dxa"/>
            <w:tcBorders>
              <w:top w:val="nil"/>
              <w:left w:val="single" w:sz="4" w:space="0" w:color="auto"/>
              <w:bottom w:val="single" w:sz="4" w:space="0" w:color="auto"/>
              <w:right w:val="single" w:sz="4" w:space="0" w:color="auto"/>
            </w:tcBorders>
            <w:vAlign w:val="center"/>
          </w:tcPr>
          <w:p w14:paraId="7DE7317C" w14:textId="7579DFB5" w:rsidR="001D03CD" w:rsidRPr="002F73C3" w:rsidRDefault="001D03CD" w:rsidP="001D03CD">
            <w:pPr>
              <w:jc w:val="center"/>
              <w:rPr>
                <w:sz w:val="28"/>
                <w:szCs w:val="28"/>
              </w:rPr>
            </w:pPr>
            <w:r w:rsidRPr="002F73C3">
              <w:rPr>
                <w:sz w:val="28"/>
                <w:szCs w:val="28"/>
              </w:rPr>
              <w:t>715</w:t>
            </w:r>
          </w:p>
        </w:tc>
        <w:tc>
          <w:tcPr>
            <w:tcW w:w="2057" w:type="dxa"/>
            <w:tcBorders>
              <w:top w:val="nil"/>
              <w:left w:val="nil"/>
              <w:bottom w:val="single" w:sz="4" w:space="0" w:color="auto"/>
              <w:right w:val="single" w:sz="4" w:space="0" w:color="auto"/>
            </w:tcBorders>
            <w:vAlign w:val="center"/>
            <w:hideMark/>
          </w:tcPr>
          <w:p w14:paraId="29626CF7" w14:textId="73B6C704" w:rsidR="001D03CD" w:rsidRPr="002F73C3" w:rsidRDefault="001D03CD" w:rsidP="001D03CD">
            <w:pPr>
              <w:jc w:val="center"/>
              <w:rPr>
                <w:sz w:val="28"/>
                <w:szCs w:val="28"/>
              </w:rPr>
            </w:pPr>
          </w:p>
        </w:tc>
      </w:tr>
      <w:tr w:rsidR="001D03CD" w:rsidRPr="002F73C3" w14:paraId="121A055B"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1DB7D73C" w14:textId="77777777" w:rsidR="001D03CD" w:rsidRPr="002F73C3" w:rsidRDefault="001D03CD" w:rsidP="001D03CD">
            <w:pPr>
              <w:jc w:val="center"/>
              <w:rPr>
                <w:sz w:val="28"/>
                <w:szCs w:val="28"/>
              </w:rPr>
            </w:pPr>
            <w:r w:rsidRPr="002F73C3">
              <w:rPr>
                <w:sz w:val="28"/>
                <w:szCs w:val="28"/>
              </w:rPr>
              <w:t>20</w:t>
            </w:r>
          </w:p>
        </w:tc>
        <w:tc>
          <w:tcPr>
            <w:tcW w:w="3193" w:type="dxa"/>
            <w:tcBorders>
              <w:top w:val="nil"/>
              <w:left w:val="nil"/>
              <w:bottom w:val="single" w:sz="4" w:space="0" w:color="auto"/>
              <w:right w:val="single" w:sz="4" w:space="0" w:color="auto"/>
            </w:tcBorders>
            <w:vAlign w:val="center"/>
            <w:hideMark/>
          </w:tcPr>
          <w:p w14:paraId="30C8C7A1" w14:textId="77777777" w:rsidR="001D03CD" w:rsidRPr="002F73C3" w:rsidRDefault="001D03CD" w:rsidP="001D03CD">
            <w:pPr>
              <w:rPr>
                <w:sz w:val="28"/>
                <w:szCs w:val="28"/>
              </w:rPr>
            </w:pPr>
            <w:r w:rsidRPr="002F73C3">
              <w:rPr>
                <w:sz w:val="28"/>
                <w:szCs w:val="28"/>
              </w:rPr>
              <w:t>Máy hút bụi 1,5 kw</w:t>
            </w:r>
          </w:p>
        </w:tc>
        <w:tc>
          <w:tcPr>
            <w:tcW w:w="1164" w:type="dxa"/>
            <w:tcBorders>
              <w:top w:val="nil"/>
              <w:left w:val="nil"/>
              <w:bottom w:val="single" w:sz="4" w:space="0" w:color="auto"/>
              <w:right w:val="single" w:sz="4" w:space="0" w:color="auto"/>
            </w:tcBorders>
            <w:vAlign w:val="center"/>
            <w:hideMark/>
          </w:tcPr>
          <w:p w14:paraId="219F331F"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7378F89C" w14:textId="77777777" w:rsidR="001D03CD" w:rsidRPr="002F73C3" w:rsidRDefault="001D03CD" w:rsidP="001D03CD">
            <w:pPr>
              <w:jc w:val="center"/>
              <w:rPr>
                <w:sz w:val="28"/>
                <w:szCs w:val="28"/>
              </w:rPr>
            </w:pPr>
            <w:r w:rsidRPr="002F73C3">
              <w:rPr>
                <w:sz w:val="28"/>
                <w:szCs w:val="28"/>
              </w:rPr>
              <w:t>60</w:t>
            </w:r>
          </w:p>
        </w:tc>
        <w:tc>
          <w:tcPr>
            <w:tcW w:w="1675" w:type="dxa"/>
            <w:tcBorders>
              <w:top w:val="nil"/>
              <w:left w:val="single" w:sz="4" w:space="0" w:color="auto"/>
              <w:bottom w:val="single" w:sz="4" w:space="0" w:color="auto"/>
              <w:right w:val="single" w:sz="4" w:space="0" w:color="auto"/>
            </w:tcBorders>
            <w:vAlign w:val="center"/>
          </w:tcPr>
          <w:p w14:paraId="02E67C66" w14:textId="0108CCEA" w:rsidR="001D03CD" w:rsidRPr="002F73C3" w:rsidRDefault="001D03CD" w:rsidP="001D03CD">
            <w:pPr>
              <w:jc w:val="center"/>
              <w:rPr>
                <w:sz w:val="28"/>
                <w:szCs w:val="28"/>
              </w:rPr>
            </w:pPr>
            <w:r w:rsidRPr="002F73C3">
              <w:rPr>
                <w:sz w:val="28"/>
                <w:szCs w:val="28"/>
              </w:rPr>
              <w:t>447</w:t>
            </w:r>
          </w:p>
        </w:tc>
        <w:tc>
          <w:tcPr>
            <w:tcW w:w="2057" w:type="dxa"/>
            <w:tcBorders>
              <w:top w:val="nil"/>
              <w:left w:val="nil"/>
              <w:bottom w:val="single" w:sz="4" w:space="0" w:color="auto"/>
              <w:right w:val="single" w:sz="4" w:space="0" w:color="auto"/>
            </w:tcBorders>
            <w:vAlign w:val="center"/>
            <w:hideMark/>
          </w:tcPr>
          <w:p w14:paraId="5F3F151E" w14:textId="45FDD200" w:rsidR="001D03CD" w:rsidRPr="002F73C3" w:rsidRDefault="001D03CD" w:rsidP="001D03CD">
            <w:pPr>
              <w:jc w:val="center"/>
              <w:rPr>
                <w:sz w:val="28"/>
                <w:szCs w:val="28"/>
              </w:rPr>
            </w:pPr>
          </w:p>
        </w:tc>
      </w:tr>
      <w:tr w:rsidR="001D03CD" w:rsidRPr="002F73C3" w14:paraId="7849894C"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0B4C3C4B" w14:textId="77777777" w:rsidR="001D03CD" w:rsidRPr="002F73C3" w:rsidRDefault="001D03CD" w:rsidP="001D03CD">
            <w:pPr>
              <w:jc w:val="center"/>
              <w:rPr>
                <w:sz w:val="28"/>
                <w:szCs w:val="28"/>
              </w:rPr>
            </w:pPr>
            <w:r w:rsidRPr="002F73C3">
              <w:rPr>
                <w:sz w:val="28"/>
                <w:szCs w:val="28"/>
              </w:rPr>
              <w:t>21</w:t>
            </w:r>
          </w:p>
        </w:tc>
        <w:tc>
          <w:tcPr>
            <w:tcW w:w="3193" w:type="dxa"/>
            <w:tcBorders>
              <w:top w:val="nil"/>
              <w:left w:val="nil"/>
              <w:bottom w:val="single" w:sz="4" w:space="0" w:color="auto"/>
              <w:right w:val="single" w:sz="4" w:space="0" w:color="auto"/>
            </w:tcBorders>
            <w:vAlign w:val="center"/>
            <w:hideMark/>
          </w:tcPr>
          <w:p w14:paraId="06B1C09F" w14:textId="77777777" w:rsidR="001D03CD" w:rsidRPr="002F73C3" w:rsidRDefault="001D03CD" w:rsidP="001D03CD">
            <w:pPr>
              <w:rPr>
                <w:sz w:val="28"/>
                <w:szCs w:val="28"/>
              </w:rPr>
            </w:pPr>
            <w:r w:rsidRPr="002F73C3">
              <w:rPr>
                <w:sz w:val="28"/>
                <w:szCs w:val="28"/>
              </w:rPr>
              <w:t>Máy hút ẩm 2 kw</w:t>
            </w:r>
          </w:p>
        </w:tc>
        <w:tc>
          <w:tcPr>
            <w:tcW w:w="1164" w:type="dxa"/>
            <w:tcBorders>
              <w:top w:val="nil"/>
              <w:left w:val="nil"/>
              <w:bottom w:val="single" w:sz="4" w:space="0" w:color="auto"/>
              <w:right w:val="single" w:sz="4" w:space="0" w:color="auto"/>
            </w:tcBorders>
            <w:vAlign w:val="center"/>
            <w:hideMark/>
          </w:tcPr>
          <w:p w14:paraId="6C375027"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210AD172" w14:textId="77777777" w:rsidR="001D03CD" w:rsidRPr="002F73C3" w:rsidRDefault="001D03CD" w:rsidP="001D03CD">
            <w:pPr>
              <w:jc w:val="center"/>
              <w:rPr>
                <w:sz w:val="28"/>
                <w:szCs w:val="28"/>
              </w:rPr>
            </w:pPr>
            <w:r w:rsidRPr="002F73C3">
              <w:rPr>
                <w:sz w:val="28"/>
                <w:szCs w:val="28"/>
              </w:rPr>
              <w:t>60</w:t>
            </w:r>
          </w:p>
        </w:tc>
        <w:tc>
          <w:tcPr>
            <w:tcW w:w="1675" w:type="dxa"/>
            <w:tcBorders>
              <w:top w:val="nil"/>
              <w:left w:val="single" w:sz="4" w:space="0" w:color="auto"/>
              <w:bottom w:val="single" w:sz="4" w:space="0" w:color="auto"/>
              <w:right w:val="single" w:sz="4" w:space="0" w:color="auto"/>
            </w:tcBorders>
            <w:vAlign w:val="center"/>
          </w:tcPr>
          <w:p w14:paraId="3711BDD5" w14:textId="162C9A2E" w:rsidR="001D03CD" w:rsidRPr="002F73C3" w:rsidRDefault="001D03CD" w:rsidP="001D03CD">
            <w:pPr>
              <w:jc w:val="center"/>
              <w:rPr>
                <w:sz w:val="28"/>
                <w:szCs w:val="28"/>
              </w:rPr>
            </w:pPr>
            <w:r w:rsidRPr="002F73C3">
              <w:rPr>
                <w:sz w:val="28"/>
                <w:szCs w:val="28"/>
              </w:rPr>
              <w:t>447</w:t>
            </w:r>
          </w:p>
        </w:tc>
        <w:tc>
          <w:tcPr>
            <w:tcW w:w="2057" w:type="dxa"/>
            <w:tcBorders>
              <w:top w:val="nil"/>
              <w:left w:val="nil"/>
              <w:bottom w:val="single" w:sz="4" w:space="0" w:color="auto"/>
              <w:right w:val="single" w:sz="4" w:space="0" w:color="auto"/>
            </w:tcBorders>
            <w:vAlign w:val="center"/>
            <w:hideMark/>
          </w:tcPr>
          <w:p w14:paraId="3EAC6FCB" w14:textId="356E130E" w:rsidR="001D03CD" w:rsidRPr="002F73C3" w:rsidRDefault="001D03CD" w:rsidP="001D03CD">
            <w:pPr>
              <w:jc w:val="center"/>
              <w:rPr>
                <w:sz w:val="28"/>
                <w:szCs w:val="28"/>
              </w:rPr>
            </w:pPr>
          </w:p>
        </w:tc>
      </w:tr>
      <w:tr w:rsidR="001D03CD" w:rsidRPr="002F73C3" w14:paraId="3DD29184" w14:textId="77777777" w:rsidTr="001D03CD">
        <w:trPr>
          <w:trHeight w:val="435"/>
          <w:jc w:val="center"/>
        </w:trPr>
        <w:tc>
          <w:tcPr>
            <w:tcW w:w="747" w:type="dxa"/>
            <w:tcBorders>
              <w:top w:val="nil"/>
              <w:left w:val="single" w:sz="4" w:space="0" w:color="auto"/>
              <w:bottom w:val="single" w:sz="4" w:space="0" w:color="auto"/>
              <w:right w:val="single" w:sz="4" w:space="0" w:color="auto"/>
            </w:tcBorders>
            <w:vAlign w:val="center"/>
            <w:hideMark/>
          </w:tcPr>
          <w:p w14:paraId="38251E8C" w14:textId="77777777" w:rsidR="001D03CD" w:rsidRPr="002F73C3" w:rsidRDefault="001D03CD" w:rsidP="001D03CD">
            <w:pPr>
              <w:jc w:val="center"/>
              <w:rPr>
                <w:sz w:val="28"/>
                <w:szCs w:val="28"/>
              </w:rPr>
            </w:pPr>
            <w:r w:rsidRPr="002F73C3">
              <w:rPr>
                <w:sz w:val="28"/>
                <w:szCs w:val="28"/>
              </w:rPr>
              <w:t>22</w:t>
            </w:r>
          </w:p>
        </w:tc>
        <w:tc>
          <w:tcPr>
            <w:tcW w:w="3193" w:type="dxa"/>
            <w:tcBorders>
              <w:top w:val="nil"/>
              <w:left w:val="nil"/>
              <w:bottom w:val="single" w:sz="4" w:space="0" w:color="auto"/>
              <w:right w:val="single" w:sz="4" w:space="0" w:color="auto"/>
            </w:tcBorders>
            <w:vAlign w:val="center"/>
            <w:hideMark/>
          </w:tcPr>
          <w:p w14:paraId="0311B71B" w14:textId="77777777" w:rsidR="001D03CD" w:rsidRPr="002F73C3" w:rsidRDefault="001D03CD" w:rsidP="001D03CD">
            <w:pPr>
              <w:rPr>
                <w:sz w:val="28"/>
                <w:szCs w:val="28"/>
              </w:rPr>
            </w:pPr>
            <w:r w:rsidRPr="002F73C3">
              <w:rPr>
                <w:sz w:val="28"/>
                <w:szCs w:val="28"/>
              </w:rPr>
              <w:t>Quạt trần 0,1 kw</w:t>
            </w:r>
          </w:p>
        </w:tc>
        <w:tc>
          <w:tcPr>
            <w:tcW w:w="1164" w:type="dxa"/>
            <w:tcBorders>
              <w:top w:val="nil"/>
              <w:left w:val="nil"/>
              <w:bottom w:val="single" w:sz="4" w:space="0" w:color="auto"/>
              <w:right w:val="single" w:sz="4" w:space="0" w:color="auto"/>
            </w:tcBorders>
            <w:vAlign w:val="center"/>
            <w:hideMark/>
          </w:tcPr>
          <w:p w14:paraId="59AA3CE8" w14:textId="77777777" w:rsidR="001D03CD" w:rsidRPr="002F73C3" w:rsidRDefault="001D03CD" w:rsidP="001D03CD">
            <w:pPr>
              <w:jc w:val="center"/>
              <w:rPr>
                <w:sz w:val="28"/>
                <w:szCs w:val="28"/>
              </w:rPr>
            </w:pPr>
            <w:r w:rsidRPr="002F73C3">
              <w:rPr>
                <w:sz w:val="28"/>
                <w:szCs w:val="28"/>
              </w:rPr>
              <w:t>Cái</w:t>
            </w:r>
          </w:p>
        </w:tc>
        <w:tc>
          <w:tcPr>
            <w:tcW w:w="1144" w:type="dxa"/>
            <w:tcBorders>
              <w:top w:val="nil"/>
              <w:left w:val="nil"/>
              <w:bottom w:val="single" w:sz="4" w:space="0" w:color="auto"/>
              <w:right w:val="single" w:sz="4" w:space="0" w:color="auto"/>
            </w:tcBorders>
            <w:vAlign w:val="center"/>
            <w:hideMark/>
          </w:tcPr>
          <w:p w14:paraId="72EF6FAA" w14:textId="0666CB86" w:rsidR="001D03CD" w:rsidRPr="002F73C3" w:rsidRDefault="001D03CD" w:rsidP="001D03CD">
            <w:pPr>
              <w:jc w:val="center"/>
              <w:rPr>
                <w:sz w:val="28"/>
                <w:szCs w:val="28"/>
              </w:rPr>
            </w:pPr>
            <w:r w:rsidRPr="002F73C3">
              <w:rPr>
                <w:sz w:val="28"/>
                <w:szCs w:val="28"/>
              </w:rPr>
              <w:t>60</w:t>
            </w:r>
          </w:p>
        </w:tc>
        <w:tc>
          <w:tcPr>
            <w:tcW w:w="1675" w:type="dxa"/>
            <w:tcBorders>
              <w:top w:val="nil"/>
              <w:left w:val="single" w:sz="4" w:space="0" w:color="auto"/>
              <w:bottom w:val="single" w:sz="4" w:space="0" w:color="auto"/>
              <w:right w:val="single" w:sz="4" w:space="0" w:color="auto"/>
            </w:tcBorders>
            <w:vAlign w:val="center"/>
          </w:tcPr>
          <w:p w14:paraId="669BC65D" w14:textId="15B5ADE8" w:rsidR="001D03CD" w:rsidRPr="002F73C3" w:rsidRDefault="001D03CD" w:rsidP="001D03CD">
            <w:pPr>
              <w:jc w:val="center"/>
              <w:rPr>
                <w:sz w:val="28"/>
                <w:szCs w:val="28"/>
              </w:rPr>
            </w:pPr>
            <w:r w:rsidRPr="002F73C3">
              <w:rPr>
                <w:sz w:val="28"/>
                <w:szCs w:val="28"/>
              </w:rPr>
              <w:t>715</w:t>
            </w:r>
          </w:p>
        </w:tc>
        <w:tc>
          <w:tcPr>
            <w:tcW w:w="2057" w:type="dxa"/>
            <w:tcBorders>
              <w:top w:val="nil"/>
              <w:left w:val="nil"/>
              <w:bottom w:val="single" w:sz="4" w:space="0" w:color="auto"/>
              <w:right w:val="single" w:sz="4" w:space="0" w:color="auto"/>
            </w:tcBorders>
            <w:vAlign w:val="center"/>
            <w:hideMark/>
          </w:tcPr>
          <w:p w14:paraId="0115D680" w14:textId="5ADDDDBF" w:rsidR="001D03CD" w:rsidRPr="002F73C3" w:rsidRDefault="001D03CD" w:rsidP="001D03CD">
            <w:pPr>
              <w:jc w:val="center"/>
              <w:rPr>
                <w:sz w:val="28"/>
                <w:szCs w:val="28"/>
              </w:rPr>
            </w:pPr>
          </w:p>
        </w:tc>
      </w:tr>
    </w:tbl>
    <w:p w14:paraId="1BC3E94E" w14:textId="77777777" w:rsidR="001969F8" w:rsidRPr="002F73C3" w:rsidRDefault="001969F8" w:rsidP="00505D0A">
      <w:pPr>
        <w:spacing w:before="60" w:after="60" w:line="360" w:lineRule="exact"/>
        <w:ind w:firstLine="360"/>
        <w:rPr>
          <w:sz w:val="28"/>
          <w:szCs w:val="28"/>
        </w:rPr>
      </w:pPr>
      <w:r w:rsidRPr="002F73C3">
        <w:rPr>
          <w:b/>
          <w:bCs/>
          <w:i/>
          <w:iCs/>
          <w:sz w:val="28"/>
          <w:szCs w:val="28"/>
        </w:rPr>
        <w:t>Ghi chú:</w:t>
      </w:r>
    </w:p>
    <w:p w14:paraId="514E9F92" w14:textId="3B6F4B80" w:rsidR="00A434E3" w:rsidRPr="002F73C3" w:rsidRDefault="001A65AD" w:rsidP="00505D0A">
      <w:pPr>
        <w:spacing w:before="60" w:after="60" w:line="360" w:lineRule="exact"/>
        <w:ind w:firstLine="720"/>
        <w:jc w:val="both"/>
        <w:rPr>
          <w:sz w:val="28"/>
          <w:szCs w:val="28"/>
        </w:rPr>
      </w:pPr>
      <w:r w:rsidRPr="002F73C3">
        <w:rPr>
          <w:sz w:val="28"/>
          <w:szCs w:val="28"/>
        </w:rPr>
        <w:t xml:space="preserve">1. </w:t>
      </w:r>
      <w:bookmarkStart w:id="23" w:name="_Hlk216444896"/>
      <w:r w:rsidR="00A434E3" w:rsidRPr="002F73C3">
        <w:rPr>
          <w:sz w:val="28"/>
          <w:szCs w:val="28"/>
        </w:rPr>
        <w:t xml:space="preserve">Định mức tại Bảng </w:t>
      </w:r>
      <w:r w:rsidRPr="002F73C3">
        <w:rPr>
          <w:sz w:val="28"/>
          <w:szCs w:val="28"/>
        </w:rPr>
        <w:t>11</w:t>
      </w:r>
      <w:r w:rsidR="00A434E3" w:rsidRPr="002F73C3">
        <w:rPr>
          <w:sz w:val="28"/>
          <w:szCs w:val="28"/>
        </w:rPr>
        <w:t xml:space="preserve"> áp dụng cho tỉnh </w:t>
      </w:r>
      <w:r w:rsidR="00D06090" w:rsidRPr="002F73C3">
        <w:rPr>
          <w:sz w:val="28"/>
          <w:szCs w:val="28"/>
        </w:rPr>
        <w:t>Lạng Sơn</w:t>
      </w:r>
      <w:r w:rsidR="00A434E3" w:rsidRPr="002F73C3">
        <w:rPr>
          <w:sz w:val="28"/>
          <w:szCs w:val="28"/>
        </w:rPr>
        <w:t xml:space="preserve"> theo Nghị quyết 16</w:t>
      </w:r>
      <w:r w:rsidR="005F07C5" w:rsidRPr="002F73C3">
        <w:rPr>
          <w:sz w:val="28"/>
          <w:szCs w:val="28"/>
        </w:rPr>
        <w:t>72</w:t>
      </w:r>
      <w:r w:rsidR="00A434E3" w:rsidRPr="002F73C3">
        <w:rPr>
          <w:sz w:val="28"/>
          <w:szCs w:val="28"/>
        </w:rPr>
        <w:t xml:space="preserve">/NQ-UBTVQH15 sắp xếp các đơn vị hành chính cấp xã của tỉnh </w:t>
      </w:r>
      <w:r w:rsidR="00D06090" w:rsidRPr="002F73C3">
        <w:rPr>
          <w:sz w:val="28"/>
          <w:szCs w:val="28"/>
        </w:rPr>
        <w:t>Lạng Sơn</w:t>
      </w:r>
      <w:r w:rsidR="00A434E3" w:rsidRPr="002F73C3">
        <w:rPr>
          <w:sz w:val="28"/>
          <w:szCs w:val="28"/>
        </w:rPr>
        <w:t xml:space="preserve"> năm 2025 gồm </w:t>
      </w:r>
      <w:r w:rsidR="005F07C5" w:rsidRPr="002F73C3">
        <w:rPr>
          <w:sz w:val="28"/>
          <w:szCs w:val="28"/>
        </w:rPr>
        <w:t>6</w:t>
      </w:r>
      <w:r w:rsidR="00FA7A5D" w:rsidRPr="002F73C3">
        <w:rPr>
          <w:sz w:val="28"/>
          <w:szCs w:val="28"/>
        </w:rPr>
        <w:t>5</w:t>
      </w:r>
      <w:r w:rsidR="00A434E3" w:rsidRPr="002F73C3">
        <w:rPr>
          <w:sz w:val="28"/>
          <w:szCs w:val="28"/>
        </w:rPr>
        <w:t xml:space="preserve"> đơn vị hành chính cấp xã, trong đó gồm </w:t>
      </w:r>
      <w:r w:rsidR="005F07C5" w:rsidRPr="002F73C3">
        <w:rPr>
          <w:sz w:val="28"/>
          <w:szCs w:val="28"/>
        </w:rPr>
        <w:t>4</w:t>
      </w:r>
      <w:r w:rsidR="00A434E3" w:rsidRPr="002F73C3">
        <w:rPr>
          <w:sz w:val="28"/>
          <w:szCs w:val="28"/>
        </w:rPr>
        <w:t xml:space="preserve"> phường, </w:t>
      </w:r>
      <w:r w:rsidR="005F07C5" w:rsidRPr="002F73C3">
        <w:rPr>
          <w:sz w:val="28"/>
          <w:szCs w:val="28"/>
        </w:rPr>
        <w:t>6</w:t>
      </w:r>
      <w:r w:rsidR="00FA7A5D" w:rsidRPr="002F73C3">
        <w:rPr>
          <w:sz w:val="28"/>
          <w:szCs w:val="28"/>
        </w:rPr>
        <w:t>1</w:t>
      </w:r>
      <w:r w:rsidR="00A434E3" w:rsidRPr="002F73C3">
        <w:rPr>
          <w:sz w:val="28"/>
          <w:szCs w:val="28"/>
        </w:rPr>
        <w:t xml:space="preserve"> xã; </w:t>
      </w:r>
      <w:bookmarkEnd w:id="23"/>
      <w:r w:rsidR="001D03CD" w:rsidRPr="002F73C3">
        <w:rPr>
          <w:sz w:val="28"/>
          <w:szCs w:val="28"/>
        </w:rPr>
        <w:t xml:space="preserve">Định </w:t>
      </w:r>
      <w:r w:rsidR="001D03CD" w:rsidRPr="002F73C3">
        <w:rPr>
          <w:sz w:val="28"/>
          <w:szCs w:val="28"/>
        </w:rPr>
        <w:lastRenderedPageBreak/>
        <w:t>mức được xây dựng trên cơ sở số lượng đơn vị hành chính có sự biến động cần điều chỉnh là 13 đơn vị hành chính trong đó gồm 01 phường và 12</w:t>
      </w:r>
      <w:r w:rsidR="008775BF" w:rsidRPr="002F73C3">
        <w:rPr>
          <w:sz w:val="28"/>
          <w:szCs w:val="28"/>
        </w:rPr>
        <w:t xml:space="preserve"> xã</w:t>
      </w:r>
      <w:r w:rsidR="001D03CD" w:rsidRPr="002F73C3">
        <w:rPr>
          <w:sz w:val="28"/>
          <w:szCs w:val="28"/>
        </w:rPr>
        <w:t>.</w:t>
      </w:r>
    </w:p>
    <w:p w14:paraId="193B294B" w14:textId="7CA0E6D1" w:rsidR="001A65AD" w:rsidRPr="002F73C3" w:rsidRDefault="001A65AD" w:rsidP="00505D0A">
      <w:pPr>
        <w:spacing w:before="60" w:after="60" w:line="360" w:lineRule="exact"/>
        <w:ind w:firstLine="720"/>
        <w:jc w:val="both"/>
        <w:rPr>
          <w:sz w:val="28"/>
          <w:szCs w:val="28"/>
        </w:rPr>
      </w:pPr>
      <w:r w:rsidRPr="002F73C3">
        <w:rPr>
          <w:sz w:val="28"/>
          <w:szCs w:val="28"/>
        </w:rPr>
        <w:t xml:space="preserve">2. Cơ cấu sử dụng mức dụng cụ theo nội dung công việc điều chỉnh, sửa đổi, bổ sung bảng giá đất được xác định theo bảng </w:t>
      </w:r>
      <w:r w:rsidR="0054188A" w:rsidRPr="002F73C3">
        <w:rPr>
          <w:sz w:val="28"/>
          <w:szCs w:val="28"/>
        </w:rPr>
        <w:t>12 dưới đây</w:t>
      </w:r>
      <w:r w:rsidRPr="002F73C3">
        <w:rPr>
          <w:sz w:val="28"/>
          <w:szCs w:val="28"/>
        </w:rPr>
        <w:t>:</w:t>
      </w:r>
    </w:p>
    <w:p w14:paraId="1C313A69" w14:textId="3849D91E" w:rsidR="001A65AD" w:rsidRPr="002F73C3" w:rsidRDefault="001A65AD" w:rsidP="00505D0A">
      <w:pPr>
        <w:spacing w:before="60" w:after="60" w:line="360" w:lineRule="exact"/>
        <w:ind w:right="423" w:firstLine="720"/>
        <w:jc w:val="right"/>
        <w:rPr>
          <w:sz w:val="28"/>
          <w:szCs w:val="28"/>
        </w:rPr>
      </w:pPr>
      <w:r w:rsidRPr="002F73C3">
        <w:rPr>
          <w:sz w:val="28"/>
          <w:szCs w:val="28"/>
        </w:rPr>
        <w:t>Bảng 12</w:t>
      </w:r>
    </w:p>
    <w:tbl>
      <w:tblPr>
        <w:tblW w:w="8977" w:type="dxa"/>
        <w:jc w:val="center"/>
        <w:tblLook w:val="04A0" w:firstRow="1" w:lastRow="0" w:firstColumn="1" w:lastColumn="0" w:noHBand="0" w:noVBand="1"/>
      </w:tblPr>
      <w:tblGrid>
        <w:gridCol w:w="746"/>
        <w:gridCol w:w="4467"/>
        <w:gridCol w:w="1819"/>
        <w:gridCol w:w="1945"/>
      </w:tblGrid>
      <w:tr w:rsidR="001A65AD" w:rsidRPr="002F73C3" w14:paraId="6480B3F1" w14:textId="77777777" w:rsidTr="00792310">
        <w:trPr>
          <w:trHeight w:val="461"/>
          <w:tblHeader/>
          <w:jc w:val="center"/>
        </w:trPr>
        <w:tc>
          <w:tcPr>
            <w:tcW w:w="746" w:type="dxa"/>
            <w:vMerge w:val="restart"/>
            <w:tcBorders>
              <w:top w:val="single" w:sz="4" w:space="0" w:color="auto"/>
              <w:left w:val="single" w:sz="4" w:space="0" w:color="auto"/>
              <w:bottom w:val="single" w:sz="4" w:space="0" w:color="auto"/>
              <w:right w:val="single" w:sz="4" w:space="0" w:color="auto"/>
            </w:tcBorders>
            <w:vAlign w:val="center"/>
            <w:hideMark/>
          </w:tcPr>
          <w:p w14:paraId="5D57012D" w14:textId="77777777" w:rsidR="001A65AD" w:rsidRPr="002F73C3" w:rsidRDefault="001A65AD" w:rsidP="00505D0A">
            <w:pPr>
              <w:jc w:val="center"/>
              <w:rPr>
                <w:b/>
                <w:bCs/>
                <w:sz w:val="28"/>
                <w:szCs w:val="28"/>
              </w:rPr>
            </w:pPr>
            <w:r w:rsidRPr="002F73C3">
              <w:rPr>
                <w:b/>
                <w:bCs/>
                <w:sz w:val="28"/>
                <w:szCs w:val="28"/>
              </w:rPr>
              <w:t>STT</w:t>
            </w:r>
          </w:p>
        </w:tc>
        <w:tc>
          <w:tcPr>
            <w:tcW w:w="4467" w:type="dxa"/>
            <w:vMerge w:val="restart"/>
            <w:tcBorders>
              <w:top w:val="single" w:sz="4" w:space="0" w:color="auto"/>
              <w:left w:val="single" w:sz="4" w:space="0" w:color="auto"/>
              <w:bottom w:val="single" w:sz="4" w:space="0" w:color="auto"/>
              <w:right w:val="single" w:sz="4" w:space="0" w:color="auto"/>
            </w:tcBorders>
            <w:vAlign w:val="center"/>
            <w:hideMark/>
          </w:tcPr>
          <w:p w14:paraId="6DD506CB" w14:textId="77777777" w:rsidR="001A65AD" w:rsidRPr="002F73C3" w:rsidRDefault="001A65AD" w:rsidP="00505D0A">
            <w:pPr>
              <w:jc w:val="center"/>
              <w:rPr>
                <w:b/>
                <w:bCs/>
                <w:sz w:val="28"/>
                <w:szCs w:val="28"/>
              </w:rPr>
            </w:pPr>
            <w:r w:rsidRPr="002F73C3">
              <w:rPr>
                <w:b/>
                <w:bCs/>
                <w:sz w:val="28"/>
                <w:szCs w:val="28"/>
              </w:rPr>
              <w:t>Nội dung công việc</w:t>
            </w:r>
          </w:p>
        </w:tc>
        <w:tc>
          <w:tcPr>
            <w:tcW w:w="3764" w:type="dxa"/>
            <w:gridSpan w:val="2"/>
            <w:tcBorders>
              <w:top w:val="single" w:sz="4" w:space="0" w:color="auto"/>
              <w:left w:val="nil"/>
              <w:bottom w:val="single" w:sz="4" w:space="0" w:color="auto"/>
              <w:right w:val="single" w:sz="4" w:space="0" w:color="auto"/>
            </w:tcBorders>
            <w:vAlign w:val="center"/>
            <w:hideMark/>
          </w:tcPr>
          <w:p w14:paraId="207285B8" w14:textId="77777777" w:rsidR="001A65AD" w:rsidRPr="002F73C3" w:rsidRDefault="001A65AD" w:rsidP="00505D0A">
            <w:pPr>
              <w:jc w:val="center"/>
              <w:rPr>
                <w:b/>
                <w:bCs/>
                <w:sz w:val="28"/>
                <w:szCs w:val="28"/>
              </w:rPr>
            </w:pPr>
            <w:r w:rsidRPr="002F73C3">
              <w:rPr>
                <w:b/>
                <w:bCs/>
                <w:sz w:val="28"/>
                <w:szCs w:val="28"/>
              </w:rPr>
              <w:t>Cơ cấu (%)</w:t>
            </w:r>
          </w:p>
        </w:tc>
      </w:tr>
      <w:tr w:rsidR="001A65AD" w:rsidRPr="002F73C3" w14:paraId="0BDC1A2F" w14:textId="77777777" w:rsidTr="00792310">
        <w:trPr>
          <w:trHeight w:val="425"/>
          <w:tblHeader/>
          <w:jc w:val="center"/>
        </w:trPr>
        <w:tc>
          <w:tcPr>
            <w:tcW w:w="746" w:type="dxa"/>
            <w:vMerge/>
            <w:tcBorders>
              <w:top w:val="single" w:sz="4" w:space="0" w:color="auto"/>
              <w:left w:val="single" w:sz="4" w:space="0" w:color="auto"/>
              <w:bottom w:val="single" w:sz="4" w:space="0" w:color="auto"/>
              <w:right w:val="single" w:sz="4" w:space="0" w:color="auto"/>
            </w:tcBorders>
            <w:vAlign w:val="center"/>
            <w:hideMark/>
          </w:tcPr>
          <w:p w14:paraId="3884050F" w14:textId="77777777" w:rsidR="001A65AD" w:rsidRPr="002F73C3" w:rsidRDefault="001A65AD" w:rsidP="00505D0A">
            <w:pPr>
              <w:rPr>
                <w:b/>
                <w:bCs/>
                <w:sz w:val="28"/>
                <w:szCs w:val="28"/>
              </w:rPr>
            </w:pPr>
          </w:p>
        </w:tc>
        <w:tc>
          <w:tcPr>
            <w:tcW w:w="4467" w:type="dxa"/>
            <w:vMerge/>
            <w:tcBorders>
              <w:top w:val="single" w:sz="4" w:space="0" w:color="auto"/>
              <w:left w:val="single" w:sz="4" w:space="0" w:color="auto"/>
              <w:bottom w:val="single" w:sz="4" w:space="0" w:color="auto"/>
              <w:right w:val="single" w:sz="4" w:space="0" w:color="auto"/>
            </w:tcBorders>
            <w:vAlign w:val="center"/>
            <w:hideMark/>
          </w:tcPr>
          <w:p w14:paraId="3BC2E87E" w14:textId="77777777" w:rsidR="001A65AD" w:rsidRPr="002F73C3" w:rsidRDefault="001A65AD" w:rsidP="00505D0A">
            <w:pPr>
              <w:rPr>
                <w:b/>
                <w:bCs/>
                <w:sz w:val="28"/>
                <w:szCs w:val="28"/>
              </w:rPr>
            </w:pPr>
          </w:p>
        </w:tc>
        <w:tc>
          <w:tcPr>
            <w:tcW w:w="1819" w:type="dxa"/>
            <w:tcBorders>
              <w:top w:val="nil"/>
              <w:left w:val="nil"/>
              <w:bottom w:val="single" w:sz="4" w:space="0" w:color="auto"/>
              <w:right w:val="single" w:sz="4" w:space="0" w:color="auto"/>
            </w:tcBorders>
            <w:vAlign w:val="center"/>
            <w:hideMark/>
          </w:tcPr>
          <w:p w14:paraId="3F5DEDA9" w14:textId="77777777" w:rsidR="001A65AD" w:rsidRPr="002F73C3" w:rsidRDefault="001A65AD" w:rsidP="00505D0A">
            <w:pPr>
              <w:jc w:val="center"/>
              <w:rPr>
                <w:b/>
                <w:bCs/>
                <w:sz w:val="28"/>
                <w:szCs w:val="28"/>
              </w:rPr>
            </w:pPr>
            <w:r w:rsidRPr="002F73C3">
              <w:rPr>
                <w:b/>
                <w:bCs/>
                <w:sz w:val="28"/>
                <w:szCs w:val="28"/>
              </w:rPr>
              <w:t>Nội nghiệp</w:t>
            </w:r>
          </w:p>
        </w:tc>
        <w:tc>
          <w:tcPr>
            <w:tcW w:w="1945" w:type="dxa"/>
            <w:tcBorders>
              <w:top w:val="nil"/>
              <w:left w:val="nil"/>
              <w:bottom w:val="single" w:sz="4" w:space="0" w:color="auto"/>
              <w:right w:val="single" w:sz="4" w:space="0" w:color="auto"/>
            </w:tcBorders>
            <w:vAlign w:val="center"/>
            <w:hideMark/>
          </w:tcPr>
          <w:p w14:paraId="1173359A" w14:textId="77777777" w:rsidR="001A65AD" w:rsidRPr="002F73C3" w:rsidRDefault="001A65AD" w:rsidP="00505D0A">
            <w:pPr>
              <w:jc w:val="center"/>
              <w:rPr>
                <w:b/>
                <w:bCs/>
                <w:sz w:val="28"/>
                <w:szCs w:val="28"/>
              </w:rPr>
            </w:pPr>
            <w:r w:rsidRPr="002F73C3">
              <w:rPr>
                <w:b/>
                <w:bCs/>
                <w:sz w:val="28"/>
                <w:szCs w:val="28"/>
              </w:rPr>
              <w:t>Ngoại nghiệp</w:t>
            </w:r>
          </w:p>
        </w:tc>
      </w:tr>
      <w:tr w:rsidR="001A65AD" w:rsidRPr="002F73C3" w14:paraId="1A5301D1" w14:textId="77777777" w:rsidTr="00792310">
        <w:trPr>
          <w:trHeight w:val="690"/>
          <w:jc w:val="center"/>
        </w:trPr>
        <w:tc>
          <w:tcPr>
            <w:tcW w:w="746" w:type="dxa"/>
            <w:tcBorders>
              <w:top w:val="nil"/>
              <w:left w:val="single" w:sz="4" w:space="0" w:color="auto"/>
              <w:bottom w:val="single" w:sz="4" w:space="0" w:color="auto"/>
              <w:right w:val="single" w:sz="4" w:space="0" w:color="auto"/>
            </w:tcBorders>
            <w:vAlign w:val="center"/>
            <w:hideMark/>
          </w:tcPr>
          <w:p w14:paraId="15E52A42" w14:textId="77777777" w:rsidR="001A65AD" w:rsidRPr="002F73C3" w:rsidRDefault="001A65AD" w:rsidP="00505D0A">
            <w:pPr>
              <w:jc w:val="center"/>
              <w:rPr>
                <w:sz w:val="28"/>
                <w:szCs w:val="28"/>
              </w:rPr>
            </w:pPr>
            <w:r w:rsidRPr="002F73C3">
              <w:rPr>
                <w:sz w:val="28"/>
                <w:szCs w:val="28"/>
              </w:rPr>
              <w:t>1</w:t>
            </w:r>
          </w:p>
        </w:tc>
        <w:tc>
          <w:tcPr>
            <w:tcW w:w="4467" w:type="dxa"/>
            <w:tcBorders>
              <w:top w:val="nil"/>
              <w:left w:val="nil"/>
              <w:bottom w:val="single" w:sz="4" w:space="0" w:color="auto"/>
              <w:right w:val="single" w:sz="4" w:space="0" w:color="auto"/>
            </w:tcBorders>
            <w:vAlign w:val="center"/>
            <w:hideMark/>
          </w:tcPr>
          <w:p w14:paraId="1392EDC3" w14:textId="77777777" w:rsidR="001A65AD" w:rsidRPr="002F73C3" w:rsidRDefault="001A65AD" w:rsidP="00792310">
            <w:pPr>
              <w:jc w:val="both"/>
              <w:rPr>
                <w:sz w:val="28"/>
                <w:szCs w:val="28"/>
              </w:rPr>
            </w:pPr>
            <w:r w:rsidRPr="002F73C3">
              <w:rPr>
                <w:sz w:val="28"/>
                <w:szCs w:val="28"/>
              </w:rPr>
              <w:t>Điều tra, khảo sát, thu thập thông tin</w:t>
            </w:r>
          </w:p>
        </w:tc>
        <w:tc>
          <w:tcPr>
            <w:tcW w:w="1819" w:type="dxa"/>
            <w:tcBorders>
              <w:top w:val="nil"/>
              <w:left w:val="nil"/>
              <w:bottom w:val="single" w:sz="4" w:space="0" w:color="auto"/>
              <w:right w:val="single" w:sz="4" w:space="0" w:color="auto"/>
            </w:tcBorders>
            <w:vAlign w:val="center"/>
            <w:hideMark/>
          </w:tcPr>
          <w:p w14:paraId="06B805C5" w14:textId="77777777" w:rsidR="001A65AD" w:rsidRPr="002F73C3" w:rsidRDefault="001A65AD" w:rsidP="00505D0A">
            <w:pPr>
              <w:jc w:val="center"/>
              <w:rPr>
                <w:sz w:val="28"/>
                <w:szCs w:val="28"/>
              </w:rPr>
            </w:pPr>
            <w:r w:rsidRPr="002F73C3">
              <w:rPr>
                <w:sz w:val="28"/>
                <w:szCs w:val="28"/>
              </w:rPr>
              <w:t>0,00</w:t>
            </w:r>
          </w:p>
        </w:tc>
        <w:tc>
          <w:tcPr>
            <w:tcW w:w="1945" w:type="dxa"/>
            <w:tcBorders>
              <w:top w:val="nil"/>
              <w:left w:val="nil"/>
              <w:bottom w:val="single" w:sz="4" w:space="0" w:color="auto"/>
              <w:right w:val="single" w:sz="4" w:space="0" w:color="auto"/>
            </w:tcBorders>
            <w:vAlign w:val="center"/>
            <w:hideMark/>
          </w:tcPr>
          <w:p w14:paraId="5CC20552" w14:textId="77777777" w:rsidR="001A65AD" w:rsidRPr="002F73C3" w:rsidRDefault="001A65AD" w:rsidP="00505D0A">
            <w:pPr>
              <w:jc w:val="center"/>
              <w:rPr>
                <w:sz w:val="28"/>
                <w:szCs w:val="28"/>
              </w:rPr>
            </w:pPr>
            <w:r w:rsidRPr="002F73C3">
              <w:rPr>
                <w:sz w:val="28"/>
                <w:szCs w:val="28"/>
              </w:rPr>
              <w:t>100,00</w:t>
            </w:r>
          </w:p>
        </w:tc>
      </w:tr>
      <w:tr w:rsidR="002175DB" w:rsidRPr="002F73C3" w14:paraId="2BBEF0F3" w14:textId="77777777" w:rsidTr="00792310">
        <w:trPr>
          <w:trHeight w:val="690"/>
          <w:jc w:val="center"/>
        </w:trPr>
        <w:tc>
          <w:tcPr>
            <w:tcW w:w="746" w:type="dxa"/>
            <w:tcBorders>
              <w:top w:val="nil"/>
              <w:left w:val="single" w:sz="4" w:space="0" w:color="auto"/>
              <w:bottom w:val="single" w:sz="4" w:space="0" w:color="auto"/>
              <w:right w:val="single" w:sz="4" w:space="0" w:color="auto"/>
            </w:tcBorders>
            <w:vAlign w:val="center"/>
          </w:tcPr>
          <w:p w14:paraId="522240B1" w14:textId="494580C7" w:rsidR="002175DB" w:rsidRPr="002F73C3" w:rsidRDefault="002175DB" w:rsidP="002175DB">
            <w:pPr>
              <w:jc w:val="center"/>
              <w:rPr>
                <w:sz w:val="28"/>
                <w:szCs w:val="28"/>
              </w:rPr>
            </w:pPr>
            <w:r w:rsidRPr="002F73C3">
              <w:rPr>
                <w:i/>
                <w:iCs/>
                <w:sz w:val="28"/>
                <w:szCs w:val="28"/>
              </w:rPr>
              <w:t>1.1</w:t>
            </w:r>
          </w:p>
        </w:tc>
        <w:tc>
          <w:tcPr>
            <w:tcW w:w="4467" w:type="dxa"/>
            <w:tcBorders>
              <w:top w:val="nil"/>
              <w:left w:val="nil"/>
              <w:bottom w:val="single" w:sz="4" w:space="0" w:color="auto"/>
              <w:right w:val="single" w:sz="4" w:space="0" w:color="auto"/>
            </w:tcBorders>
            <w:vAlign w:val="center"/>
          </w:tcPr>
          <w:p w14:paraId="07189BF3" w14:textId="0A6A2637" w:rsidR="002175DB" w:rsidRPr="002F73C3" w:rsidRDefault="002175DB" w:rsidP="002175DB">
            <w:pPr>
              <w:jc w:val="both"/>
              <w:rPr>
                <w:sz w:val="28"/>
                <w:szCs w:val="28"/>
              </w:rPr>
            </w:pPr>
            <w:r w:rsidRPr="002F73C3">
              <w:rPr>
                <w:i/>
                <w:iCs/>
                <w:sz w:val="28"/>
                <w:szCs w:val="28"/>
              </w:rPr>
              <w:t>Điều tra, khảo sát, thu thập thông tin yếu tố tự nhiên, kinh tế - xã hội, quản lý và sử dụng đất đai ảnh hưởng đến giá đất tại  xã, phường</w:t>
            </w:r>
          </w:p>
        </w:tc>
        <w:tc>
          <w:tcPr>
            <w:tcW w:w="1819" w:type="dxa"/>
            <w:tcBorders>
              <w:top w:val="nil"/>
              <w:left w:val="nil"/>
              <w:bottom w:val="single" w:sz="4" w:space="0" w:color="auto"/>
              <w:right w:val="single" w:sz="4" w:space="0" w:color="auto"/>
            </w:tcBorders>
            <w:vAlign w:val="center"/>
          </w:tcPr>
          <w:p w14:paraId="56235DFE" w14:textId="2548D03E" w:rsidR="002175DB" w:rsidRPr="002F73C3" w:rsidRDefault="002175DB" w:rsidP="002175DB">
            <w:pPr>
              <w:jc w:val="center"/>
              <w:rPr>
                <w:sz w:val="28"/>
                <w:szCs w:val="28"/>
              </w:rPr>
            </w:pPr>
            <w:r w:rsidRPr="002F73C3">
              <w:rPr>
                <w:i/>
                <w:iCs/>
                <w:sz w:val="28"/>
                <w:szCs w:val="28"/>
              </w:rPr>
              <w:t>0,00</w:t>
            </w:r>
          </w:p>
        </w:tc>
        <w:tc>
          <w:tcPr>
            <w:tcW w:w="1945" w:type="dxa"/>
            <w:tcBorders>
              <w:top w:val="nil"/>
              <w:left w:val="nil"/>
              <w:bottom w:val="single" w:sz="4" w:space="0" w:color="auto"/>
              <w:right w:val="single" w:sz="4" w:space="0" w:color="auto"/>
            </w:tcBorders>
            <w:vAlign w:val="center"/>
          </w:tcPr>
          <w:p w14:paraId="25D9B344" w14:textId="7569A034" w:rsidR="002175DB" w:rsidRPr="002F73C3" w:rsidRDefault="002175DB" w:rsidP="002175DB">
            <w:pPr>
              <w:jc w:val="center"/>
              <w:rPr>
                <w:sz w:val="28"/>
                <w:szCs w:val="28"/>
              </w:rPr>
            </w:pPr>
            <w:r w:rsidRPr="002F73C3">
              <w:rPr>
                <w:i/>
                <w:iCs/>
                <w:sz w:val="28"/>
                <w:szCs w:val="28"/>
              </w:rPr>
              <w:t>8,72</w:t>
            </w:r>
          </w:p>
        </w:tc>
      </w:tr>
      <w:tr w:rsidR="002175DB" w:rsidRPr="002F73C3" w14:paraId="6DE30AAF" w14:textId="77777777" w:rsidTr="00792310">
        <w:trPr>
          <w:trHeight w:val="690"/>
          <w:jc w:val="center"/>
        </w:trPr>
        <w:tc>
          <w:tcPr>
            <w:tcW w:w="746" w:type="dxa"/>
            <w:tcBorders>
              <w:top w:val="nil"/>
              <w:left w:val="single" w:sz="4" w:space="0" w:color="auto"/>
              <w:bottom w:val="single" w:sz="4" w:space="0" w:color="auto"/>
              <w:right w:val="single" w:sz="4" w:space="0" w:color="auto"/>
            </w:tcBorders>
            <w:vAlign w:val="center"/>
          </w:tcPr>
          <w:p w14:paraId="5FD79663" w14:textId="7033E83E" w:rsidR="002175DB" w:rsidRPr="002F73C3" w:rsidRDefault="002175DB" w:rsidP="002175DB">
            <w:pPr>
              <w:jc w:val="center"/>
              <w:rPr>
                <w:sz w:val="28"/>
                <w:szCs w:val="28"/>
              </w:rPr>
            </w:pPr>
            <w:r w:rsidRPr="002F73C3">
              <w:rPr>
                <w:i/>
                <w:iCs/>
                <w:sz w:val="28"/>
                <w:szCs w:val="28"/>
              </w:rPr>
              <w:t>1.2</w:t>
            </w:r>
          </w:p>
        </w:tc>
        <w:tc>
          <w:tcPr>
            <w:tcW w:w="4467" w:type="dxa"/>
            <w:tcBorders>
              <w:top w:val="nil"/>
              <w:left w:val="nil"/>
              <w:bottom w:val="single" w:sz="4" w:space="0" w:color="auto"/>
              <w:right w:val="single" w:sz="4" w:space="0" w:color="auto"/>
            </w:tcBorders>
            <w:vAlign w:val="center"/>
          </w:tcPr>
          <w:p w14:paraId="6CB12BB4" w14:textId="12618E62" w:rsidR="002175DB" w:rsidRPr="002F73C3" w:rsidRDefault="002175DB" w:rsidP="002175DB">
            <w:pPr>
              <w:jc w:val="both"/>
              <w:rPr>
                <w:sz w:val="28"/>
                <w:szCs w:val="28"/>
              </w:rPr>
            </w:pPr>
            <w:r w:rsidRPr="002F73C3">
              <w:rPr>
                <w:i/>
                <w:iCs/>
                <w:sz w:val="28"/>
                <w:szCs w:val="28"/>
              </w:rPr>
              <w:t>Điều tra, khảo sát, thu thập thông tin về giá đất thị trường theo mẫu phiếu điều tra.</w:t>
            </w:r>
          </w:p>
        </w:tc>
        <w:tc>
          <w:tcPr>
            <w:tcW w:w="1819" w:type="dxa"/>
            <w:tcBorders>
              <w:top w:val="nil"/>
              <w:left w:val="nil"/>
              <w:bottom w:val="single" w:sz="4" w:space="0" w:color="auto"/>
              <w:right w:val="single" w:sz="4" w:space="0" w:color="auto"/>
            </w:tcBorders>
            <w:vAlign w:val="center"/>
          </w:tcPr>
          <w:p w14:paraId="63E68D21" w14:textId="43A002D1" w:rsidR="002175DB" w:rsidRPr="002F73C3" w:rsidRDefault="002175DB" w:rsidP="002175DB">
            <w:pPr>
              <w:jc w:val="center"/>
              <w:rPr>
                <w:sz w:val="28"/>
                <w:szCs w:val="28"/>
              </w:rPr>
            </w:pPr>
            <w:r w:rsidRPr="002F73C3">
              <w:rPr>
                <w:i/>
                <w:iCs/>
                <w:sz w:val="28"/>
                <w:szCs w:val="28"/>
              </w:rPr>
              <w:t>0,00</w:t>
            </w:r>
          </w:p>
        </w:tc>
        <w:tc>
          <w:tcPr>
            <w:tcW w:w="1945" w:type="dxa"/>
            <w:tcBorders>
              <w:top w:val="nil"/>
              <w:left w:val="nil"/>
              <w:bottom w:val="single" w:sz="4" w:space="0" w:color="auto"/>
              <w:right w:val="single" w:sz="4" w:space="0" w:color="auto"/>
            </w:tcBorders>
            <w:vAlign w:val="center"/>
          </w:tcPr>
          <w:p w14:paraId="1EC104D4" w14:textId="6C98F51F" w:rsidR="002175DB" w:rsidRPr="002F73C3" w:rsidRDefault="002175DB" w:rsidP="002175DB">
            <w:pPr>
              <w:jc w:val="center"/>
              <w:rPr>
                <w:sz w:val="28"/>
                <w:szCs w:val="28"/>
              </w:rPr>
            </w:pPr>
            <w:r w:rsidRPr="002F73C3">
              <w:rPr>
                <w:i/>
                <w:iCs/>
                <w:sz w:val="28"/>
                <w:szCs w:val="28"/>
              </w:rPr>
              <w:t>91,28</w:t>
            </w:r>
          </w:p>
        </w:tc>
      </w:tr>
      <w:tr w:rsidR="008D1220" w:rsidRPr="002F73C3" w14:paraId="02D1137C" w14:textId="77777777" w:rsidTr="008D1220">
        <w:trPr>
          <w:trHeight w:val="690"/>
          <w:jc w:val="center"/>
        </w:trPr>
        <w:tc>
          <w:tcPr>
            <w:tcW w:w="746" w:type="dxa"/>
            <w:tcBorders>
              <w:top w:val="nil"/>
              <w:left w:val="single" w:sz="4" w:space="0" w:color="auto"/>
              <w:bottom w:val="single" w:sz="4" w:space="0" w:color="auto"/>
              <w:right w:val="single" w:sz="4" w:space="0" w:color="auto"/>
            </w:tcBorders>
            <w:vAlign w:val="center"/>
            <w:hideMark/>
          </w:tcPr>
          <w:p w14:paraId="7D797F65" w14:textId="77777777" w:rsidR="008D1220" w:rsidRPr="002F73C3" w:rsidRDefault="008D1220" w:rsidP="008D1220">
            <w:pPr>
              <w:jc w:val="center"/>
              <w:rPr>
                <w:sz w:val="28"/>
                <w:szCs w:val="28"/>
              </w:rPr>
            </w:pPr>
            <w:r w:rsidRPr="002F73C3">
              <w:rPr>
                <w:sz w:val="28"/>
                <w:szCs w:val="28"/>
              </w:rPr>
              <w:t>2</w:t>
            </w:r>
          </w:p>
        </w:tc>
        <w:tc>
          <w:tcPr>
            <w:tcW w:w="4467" w:type="dxa"/>
            <w:tcBorders>
              <w:top w:val="nil"/>
              <w:left w:val="nil"/>
              <w:bottom w:val="single" w:sz="4" w:space="0" w:color="auto"/>
              <w:right w:val="single" w:sz="4" w:space="0" w:color="auto"/>
            </w:tcBorders>
            <w:vAlign w:val="center"/>
            <w:hideMark/>
          </w:tcPr>
          <w:p w14:paraId="3919490B" w14:textId="350326E6" w:rsidR="008D1220" w:rsidRPr="002F73C3" w:rsidRDefault="008D1220" w:rsidP="008D1220">
            <w:pPr>
              <w:jc w:val="both"/>
              <w:rPr>
                <w:sz w:val="28"/>
                <w:szCs w:val="28"/>
              </w:rPr>
            </w:pPr>
            <w:r w:rsidRPr="002F73C3">
              <w:rPr>
                <w:sz w:val="28"/>
                <w:szCs w:val="28"/>
              </w:rPr>
              <w:t>Xác định khu vực trong xây dựng bảng giá đất</w:t>
            </w:r>
          </w:p>
        </w:tc>
        <w:tc>
          <w:tcPr>
            <w:tcW w:w="1819" w:type="dxa"/>
            <w:tcBorders>
              <w:top w:val="nil"/>
              <w:left w:val="nil"/>
              <w:bottom w:val="single" w:sz="4" w:space="0" w:color="auto"/>
              <w:right w:val="single" w:sz="4" w:space="0" w:color="auto"/>
            </w:tcBorders>
            <w:vAlign w:val="center"/>
            <w:hideMark/>
          </w:tcPr>
          <w:p w14:paraId="1A13EE82" w14:textId="323352CA" w:rsidR="008D1220" w:rsidRPr="002F73C3" w:rsidRDefault="008D1220" w:rsidP="008D1220">
            <w:pPr>
              <w:jc w:val="center"/>
              <w:rPr>
                <w:sz w:val="28"/>
                <w:szCs w:val="28"/>
              </w:rPr>
            </w:pPr>
            <w:r w:rsidRPr="002F73C3">
              <w:rPr>
                <w:sz w:val="28"/>
                <w:szCs w:val="28"/>
              </w:rPr>
              <w:t>4,27</w:t>
            </w:r>
          </w:p>
        </w:tc>
        <w:tc>
          <w:tcPr>
            <w:tcW w:w="1945" w:type="dxa"/>
            <w:tcBorders>
              <w:top w:val="nil"/>
              <w:left w:val="nil"/>
              <w:bottom w:val="single" w:sz="4" w:space="0" w:color="auto"/>
              <w:right w:val="single" w:sz="4" w:space="0" w:color="auto"/>
            </w:tcBorders>
            <w:vAlign w:val="center"/>
            <w:hideMark/>
          </w:tcPr>
          <w:p w14:paraId="09B1BDF5" w14:textId="77777777" w:rsidR="008D1220" w:rsidRPr="002F73C3" w:rsidRDefault="008D1220" w:rsidP="008D1220">
            <w:pPr>
              <w:jc w:val="center"/>
              <w:rPr>
                <w:sz w:val="28"/>
                <w:szCs w:val="28"/>
              </w:rPr>
            </w:pPr>
            <w:r w:rsidRPr="002F73C3">
              <w:rPr>
                <w:sz w:val="28"/>
                <w:szCs w:val="28"/>
              </w:rPr>
              <w:t>0,00</w:t>
            </w:r>
          </w:p>
        </w:tc>
      </w:tr>
      <w:tr w:rsidR="008D1220" w:rsidRPr="002F73C3" w14:paraId="3A444E4F" w14:textId="77777777" w:rsidTr="008D1220">
        <w:trPr>
          <w:trHeight w:val="944"/>
          <w:jc w:val="center"/>
        </w:trPr>
        <w:tc>
          <w:tcPr>
            <w:tcW w:w="746" w:type="dxa"/>
            <w:tcBorders>
              <w:top w:val="nil"/>
              <w:left w:val="single" w:sz="4" w:space="0" w:color="auto"/>
              <w:bottom w:val="single" w:sz="4" w:space="0" w:color="auto"/>
              <w:right w:val="single" w:sz="4" w:space="0" w:color="auto"/>
            </w:tcBorders>
            <w:vAlign w:val="center"/>
            <w:hideMark/>
          </w:tcPr>
          <w:p w14:paraId="29E5275B" w14:textId="77777777" w:rsidR="008D1220" w:rsidRPr="002F73C3" w:rsidRDefault="008D1220" w:rsidP="008D1220">
            <w:pPr>
              <w:jc w:val="center"/>
              <w:rPr>
                <w:sz w:val="28"/>
                <w:szCs w:val="28"/>
              </w:rPr>
            </w:pPr>
            <w:r w:rsidRPr="002F73C3">
              <w:rPr>
                <w:sz w:val="28"/>
                <w:szCs w:val="28"/>
              </w:rPr>
              <w:t>3</w:t>
            </w:r>
          </w:p>
        </w:tc>
        <w:tc>
          <w:tcPr>
            <w:tcW w:w="4467" w:type="dxa"/>
            <w:tcBorders>
              <w:top w:val="nil"/>
              <w:left w:val="nil"/>
              <w:bottom w:val="single" w:sz="4" w:space="0" w:color="auto"/>
              <w:right w:val="single" w:sz="4" w:space="0" w:color="auto"/>
            </w:tcBorders>
            <w:vAlign w:val="center"/>
            <w:hideMark/>
          </w:tcPr>
          <w:p w14:paraId="5723A773" w14:textId="4E8E4F37" w:rsidR="008D1220" w:rsidRPr="002F73C3" w:rsidRDefault="008D1220" w:rsidP="008D1220">
            <w:pPr>
              <w:jc w:val="both"/>
              <w:rPr>
                <w:sz w:val="28"/>
                <w:szCs w:val="28"/>
              </w:rPr>
            </w:pPr>
            <w:r w:rsidRPr="002F73C3">
              <w:rPr>
                <w:sz w:val="28"/>
                <w:szCs w:val="28"/>
              </w:rPr>
              <w:t>Xác định vị trí đất trong xây dựng bảng giá đất</w:t>
            </w:r>
          </w:p>
        </w:tc>
        <w:tc>
          <w:tcPr>
            <w:tcW w:w="1819" w:type="dxa"/>
            <w:tcBorders>
              <w:top w:val="nil"/>
              <w:left w:val="nil"/>
              <w:bottom w:val="single" w:sz="4" w:space="0" w:color="auto"/>
              <w:right w:val="single" w:sz="4" w:space="0" w:color="auto"/>
            </w:tcBorders>
            <w:vAlign w:val="center"/>
            <w:hideMark/>
          </w:tcPr>
          <w:p w14:paraId="0DDBCC02" w14:textId="5CAA9BD1" w:rsidR="008D1220" w:rsidRPr="002F73C3" w:rsidRDefault="008D1220" w:rsidP="008D1220">
            <w:pPr>
              <w:jc w:val="center"/>
              <w:rPr>
                <w:sz w:val="28"/>
                <w:szCs w:val="28"/>
              </w:rPr>
            </w:pPr>
            <w:r w:rsidRPr="002F73C3">
              <w:rPr>
                <w:sz w:val="28"/>
                <w:szCs w:val="28"/>
              </w:rPr>
              <w:t>2,13</w:t>
            </w:r>
          </w:p>
        </w:tc>
        <w:tc>
          <w:tcPr>
            <w:tcW w:w="1945" w:type="dxa"/>
            <w:tcBorders>
              <w:top w:val="nil"/>
              <w:left w:val="nil"/>
              <w:bottom w:val="single" w:sz="4" w:space="0" w:color="auto"/>
              <w:right w:val="single" w:sz="4" w:space="0" w:color="auto"/>
            </w:tcBorders>
            <w:vAlign w:val="center"/>
            <w:hideMark/>
          </w:tcPr>
          <w:p w14:paraId="442E2B6A" w14:textId="77777777" w:rsidR="008D1220" w:rsidRPr="002F73C3" w:rsidRDefault="008D1220" w:rsidP="008D1220">
            <w:pPr>
              <w:jc w:val="center"/>
              <w:rPr>
                <w:sz w:val="28"/>
                <w:szCs w:val="28"/>
              </w:rPr>
            </w:pPr>
            <w:r w:rsidRPr="002F73C3">
              <w:rPr>
                <w:sz w:val="28"/>
                <w:szCs w:val="28"/>
              </w:rPr>
              <w:t>0,00</w:t>
            </w:r>
          </w:p>
        </w:tc>
      </w:tr>
      <w:tr w:rsidR="008D1220" w:rsidRPr="002F73C3" w14:paraId="7BBC286B" w14:textId="77777777" w:rsidTr="008D1220">
        <w:trPr>
          <w:trHeight w:val="939"/>
          <w:jc w:val="center"/>
        </w:trPr>
        <w:tc>
          <w:tcPr>
            <w:tcW w:w="746" w:type="dxa"/>
            <w:tcBorders>
              <w:top w:val="nil"/>
              <w:left w:val="single" w:sz="4" w:space="0" w:color="auto"/>
              <w:bottom w:val="single" w:sz="4" w:space="0" w:color="auto"/>
              <w:right w:val="single" w:sz="4" w:space="0" w:color="auto"/>
            </w:tcBorders>
            <w:vAlign w:val="center"/>
            <w:hideMark/>
          </w:tcPr>
          <w:p w14:paraId="697D0D81" w14:textId="77777777" w:rsidR="008D1220" w:rsidRPr="002F73C3" w:rsidRDefault="008D1220" w:rsidP="008D1220">
            <w:pPr>
              <w:jc w:val="center"/>
              <w:rPr>
                <w:sz w:val="28"/>
                <w:szCs w:val="28"/>
              </w:rPr>
            </w:pPr>
            <w:r w:rsidRPr="002F73C3">
              <w:rPr>
                <w:sz w:val="28"/>
                <w:szCs w:val="28"/>
              </w:rPr>
              <w:t>4</w:t>
            </w:r>
          </w:p>
        </w:tc>
        <w:tc>
          <w:tcPr>
            <w:tcW w:w="4467" w:type="dxa"/>
            <w:tcBorders>
              <w:top w:val="nil"/>
              <w:left w:val="nil"/>
              <w:bottom w:val="single" w:sz="4" w:space="0" w:color="auto"/>
              <w:right w:val="single" w:sz="4" w:space="0" w:color="auto"/>
            </w:tcBorders>
            <w:vAlign w:val="center"/>
            <w:hideMark/>
          </w:tcPr>
          <w:p w14:paraId="7D7C01C6" w14:textId="1C764EF0" w:rsidR="008D1220" w:rsidRPr="002F73C3" w:rsidRDefault="008D1220" w:rsidP="008D1220">
            <w:pPr>
              <w:jc w:val="both"/>
              <w:rPr>
                <w:sz w:val="28"/>
                <w:szCs w:val="28"/>
              </w:rPr>
            </w:pPr>
            <w:r w:rsidRPr="002F73C3">
              <w:rPr>
                <w:sz w:val="28"/>
                <w:szCs w:val="28"/>
              </w:rPr>
              <w:t>Tổng hợp, hoàn thiện hồ sơ kết quả điều tra, khảo sát, thu thập thông tin tại tại xã, phường</w:t>
            </w:r>
          </w:p>
        </w:tc>
        <w:tc>
          <w:tcPr>
            <w:tcW w:w="1819" w:type="dxa"/>
            <w:tcBorders>
              <w:top w:val="nil"/>
              <w:left w:val="nil"/>
              <w:bottom w:val="single" w:sz="4" w:space="0" w:color="auto"/>
              <w:right w:val="single" w:sz="4" w:space="0" w:color="auto"/>
            </w:tcBorders>
            <w:vAlign w:val="center"/>
            <w:hideMark/>
          </w:tcPr>
          <w:p w14:paraId="195D090F" w14:textId="661CAA4D" w:rsidR="008D1220" w:rsidRPr="002F73C3" w:rsidRDefault="008D1220" w:rsidP="008D1220">
            <w:pPr>
              <w:jc w:val="center"/>
              <w:rPr>
                <w:sz w:val="28"/>
                <w:szCs w:val="28"/>
              </w:rPr>
            </w:pPr>
            <w:r w:rsidRPr="002F73C3">
              <w:rPr>
                <w:sz w:val="28"/>
                <w:szCs w:val="28"/>
              </w:rPr>
              <w:t>45,93</w:t>
            </w:r>
          </w:p>
        </w:tc>
        <w:tc>
          <w:tcPr>
            <w:tcW w:w="1945" w:type="dxa"/>
            <w:tcBorders>
              <w:top w:val="nil"/>
              <w:left w:val="nil"/>
              <w:bottom w:val="single" w:sz="4" w:space="0" w:color="auto"/>
              <w:right w:val="single" w:sz="4" w:space="0" w:color="auto"/>
            </w:tcBorders>
            <w:vAlign w:val="center"/>
            <w:hideMark/>
          </w:tcPr>
          <w:p w14:paraId="21314F4E" w14:textId="77777777" w:rsidR="008D1220" w:rsidRPr="002F73C3" w:rsidRDefault="008D1220" w:rsidP="008D1220">
            <w:pPr>
              <w:jc w:val="center"/>
              <w:rPr>
                <w:sz w:val="28"/>
                <w:szCs w:val="28"/>
              </w:rPr>
            </w:pPr>
            <w:r w:rsidRPr="002F73C3">
              <w:rPr>
                <w:sz w:val="28"/>
                <w:szCs w:val="28"/>
              </w:rPr>
              <w:t>0,00</w:t>
            </w:r>
          </w:p>
        </w:tc>
      </w:tr>
      <w:tr w:rsidR="008D1220" w:rsidRPr="002F73C3" w14:paraId="440FF8AD" w14:textId="77777777" w:rsidTr="008D1220">
        <w:trPr>
          <w:trHeight w:val="1264"/>
          <w:jc w:val="center"/>
        </w:trPr>
        <w:tc>
          <w:tcPr>
            <w:tcW w:w="746" w:type="dxa"/>
            <w:tcBorders>
              <w:top w:val="nil"/>
              <w:left w:val="single" w:sz="4" w:space="0" w:color="auto"/>
              <w:bottom w:val="single" w:sz="4" w:space="0" w:color="auto"/>
              <w:right w:val="single" w:sz="4" w:space="0" w:color="auto"/>
            </w:tcBorders>
            <w:vAlign w:val="center"/>
            <w:hideMark/>
          </w:tcPr>
          <w:p w14:paraId="7C677CD7" w14:textId="77777777" w:rsidR="008D1220" w:rsidRPr="002F73C3" w:rsidRDefault="008D1220" w:rsidP="008D1220">
            <w:pPr>
              <w:jc w:val="center"/>
              <w:rPr>
                <w:sz w:val="28"/>
                <w:szCs w:val="28"/>
              </w:rPr>
            </w:pPr>
            <w:r w:rsidRPr="002F73C3">
              <w:rPr>
                <w:sz w:val="28"/>
                <w:szCs w:val="28"/>
              </w:rPr>
              <w:t>5</w:t>
            </w:r>
          </w:p>
        </w:tc>
        <w:tc>
          <w:tcPr>
            <w:tcW w:w="4467" w:type="dxa"/>
            <w:tcBorders>
              <w:top w:val="nil"/>
              <w:left w:val="nil"/>
              <w:bottom w:val="single" w:sz="4" w:space="0" w:color="auto"/>
              <w:right w:val="single" w:sz="4" w:space="0" w:color="auto"/>
            </w:tcBorders>
            <w:vAlign w:val="center"/>
            <w:hideMark/>
          </w:tcPr>
          <w:p w14:paraId="292D3A92" w14:textId="77777777" w:rsidR="008D1220" w:rsidRPr="002F73C3" w:rsidRDefault="008D1220" w:rsidP="008D1220">
            <w:pPr>
              <w:jc w:val="both"/>
              <w:rPr>
                <w:sz w:val="28"/>
                <w:szCs w:val="28"/>
              </w:rPr>
            </w:pPr>
            <w:r w:rsidRPr="002F73C3">
              <w:rPr>
                <w:sz w:val="28"/>
                <w:szCs w:val="28"/>
              </w:rPr>
              <w:t>Tổng hợp, hoàn thiện hồ sơ kết quả điều tra, khảo sát, thu thập thông tin tại cấp huyện, cấp tỉnh; phân tích, đánh giá kết quả thực hiện bảng giá đất hiện hành</w:t>
            </w:r>
          </w:p>
        </w:tc>
        <w:tc>
          <w:tcPr>
            <w:tcW w:w="1819" w:type="dxa"/>
            <w:tcBorders>
              <w:top w:val="nil"/>
              <w:left w:val="nil"/>
              <w:bottom w:val="single" w:sz="4" w:space="0" w:color="auto"/>
              <w:right w:val="single" w:sz="4" w:space="0" w:color="auto"/>
            </w:tcBorders>
            <w:vAlign w:val="center"/>
            <w:hideMark/>
          </w:tcPr>
          <w:p w14:paraId="472CAD42" w14:textId="411047F4" w:rsidR="008D1220" w:rsidRPr="002F73C3" w:rsidRDefault="008D1220" w:rsidP="008D1220">
            <w:pPr>
              <w:jc w:val="center"/>
              <w:rPr>
                <w:sz w:val="28"/>
                <w:szCs w:val="28"/>
              </w:rPr>
            </w:pPr>
            <w:r w:rsidRPr="002F73C3">
              <w:rPr>
                <w:sz w:val="28"/>
                <w:szCs w:val="28"/>
              </w:rPr>
              <w:t>14,67</w:t>
            </w:r>
          </w:p>
        </w:tc>
        <w:tc>
          <w:tcPr>
            <w:tcW w:w="1945" w:type="dxa"/>
            <w:tcBorders>
              <w:top w:val="nil"/>
              <w:left w:val="nil"/>
              <w:bottom w:val="single" w:sz="4" w:space="0" w:color="auto"/>
              <w:right w:val="single" w:sz="4" w:space="0" w:color="auto"/>
            </w:tcBorders>
            <w:vAlign w:val="center"/>
            <w:hideMark/>
          </w:tcPr>
          <w:p w14:paraId="17FF9BFD" w14:textId="77777777" w:rsidR="008D1220" w:rsidRPr="002F73C3" w:rsidRDefault="008D1220" w:rsidP="008D1220">
            <w:pPr>
              <w:jc w:val="center"/>
              <w:rPr>
                <w:sz w:val="28"/>
                <w:szCs w:val="28"/>
              </w:rPr>
            </w:pPr>
            <w:r w:rsidRPr="002F73C3">
              <w:rPr>
                <w:sz w:val="28"/>
                <w:szCs w:val="28"/>
              </w:rPr>
              <w:t>0,00</w:t>
            </w:r>
          </w:p>
        </w:tc>
      </w:tr>
      <w:tr w:rsidR="008D1220" w:rsidRPr="002F73C3" w14:paraId="417F5D50" w14:textId="77777777" w:rsidTr="008D1220">
        <w:trPr>
          <w:trHeight w:val="1000"/>
          <w:jc w:val="center"/>
        </w:trPr>
        <w:tc>
          <w:tcPr>
            <w:tcW w:w="746" w:type="dxa"/>
            <w:tcBorders>
              <w:top w:val="nil"/>
              <w:left w:val="single" w:sz="4" w:space="0" w:color="auto"/>
              <w:bottom w:val="single" w:sz="4" w:space="0" w:color="auto"/>
              <w:right w:val="single" w:sz="4" w:space="0" w:color="auto"/>
            </w:tcBorders>
            <w:vAlign w:val="center"/>
            <w:hideMark/>
          </w:tcPr>
          <w:p w14:paraId="33C3CE6E" w14:textId="77777777" w:rsidR="008D1220" w:rsidRPr="002F73C3" w:rsidRDefault="008D1220" w:rsidP="008D1220">
            <w:pPr>
              <w:jc w:val="center"/>
              <w:rPr>
                <w:sz w:val="28"/>
                <w:szCs w:val="28"/>
              </w:rPr>
            </w:pPr>
            <w:r w:rsidRPr="002F73C3">
              <w:rPr>
                <w:sz w:val="28"/>
                <w:szCs w:val="28"/>
              </w:rPr>
              <w:t>6</w:t>
            </w:r>
          </w:p>
        </w:tc>
        <w:tc>
          <w:tcPr>
            <w:tcW w:w="4467" w:type="dxa"/>
            <w:tcBorders>
              <w:top w:val="nil"/>
              <w:left w:val="nil"/>
              <w:bottom w:val="single" w:sz="4" w:space="0" w:color="auto"/>
              <w:right w:val="single" w:sz="4" w:space="0" w:color="auto"/>
            </w:tcBorders>
            <w:vAlign w:val="center"/>
            <w:hideMark/>
          </w:tcPr>
          <w:p w14:paraId="79D313AB" w14:textId="4E7E699A" w:rsidR="008D1220" w:rsidRPr="002F73C3" w:rsidRDefault="008D1220" w:rsidP="008D1220">
            <w:pPr>
              <w:jc w:val="both"/>
              <w:rPr>
                <w:sz w:val="28"/>
                <w:szCs w:val="28"/>
              </w:rPr>
            </w:pPr>
            <w:r w:rsidRPr="002F73C3">
              <w:rPr>
                <w:sz w:val="28"/>
                <w:szCs w:val="28"/>
              </w:rPr>
              <w:t>Xây dựng dự thảo sửa đổi, bổ sung bảng giá đất, dự thảo báo cáo thuyết minh sửa đổi, bổ sung bảng giá đất theo khu vực, vị trí đất</w:t>
            </w:r>
          </w:p>
        </w:tc>
        <w:tc>
          <w:tcPr>
            <w:tcW w:w="1819" w:type="dxa"/>
            <w:tcBorders>
              <w:top w:val="nil"/>
              <w:left w:val="nil"/>
              <w:bottom w:val="single" w:sz="4" w:space="0" w:color="auto"/>
              <w:right w:val="single" w:sz="4" w:space="0" w:color="auto"/>
            </w:tcBorders>
            <w:vAlign w:val="center"/>
            <w:hideMark/>
          </w:tcPr>
          <w:p w14:paraId="31A692CA" w14:textId="6620F46C" w:rsidR="008D1220" w:rsidRPr="002F73C3" w:rsidRDefault="008D1220" w:rsidP="008D1220">
            <w:pPr>
              <w:jc w:val="center"/>
              <w:rPr>
                <w:sz w:val="28"/>
                <w:szCs w:val="28"/>
              </w:rPr>
            </w:pPr>
            <w:r w:rsidRPr="002F73C3">
              <w:rPr>
                <w:sz w:val="28"/>
                <w:szCs w:val="28"/>
              </w:rPr>
              <w:t>33,00</w:t>
            </w:r>
          </w:p>
        </w:tc>
        <w:tc>
          <w:tcPr>
            <w:tcW w:w="1945" w:type="dxa"/>
            <w:tcBorders>
              <w:top w:val="nil"/>
              <w:left w:val="nil"/>
              <w:bottom w:val="single" w:sz="4" w:space="0" w:color="auto"/>
              <w:right w:val="single" w:sz="4" w:space="0" w:color="auto"/>
            </w:tcBorders>
            <w:vAlign w:val="center"/>
            <w:hideMark/>
          </w:tcPr>
          <w:p w14:paraId="5E5A1909" w14:textId="77777777" w:rsidR="008D1220" w:rsidRPr="002F73C3" w:rsidRDefault="008D1220" w:rsidP="008D1220">
            <w:pPr>
              <w:jc w:val="center"/>
              <w:rPr>
                <w:sz w:val="28"/>
                <w:szCs w:val="28"/>
              </w:rPr>
            </w:pPr>
            <w:r w:rsidRPr="002F73C3">
              <w:rPr>
                <w:sz w:val="28"/>
                <w:szCs w:val="28"/>
              </w:rPr>
              <w:t>0,00</w:t>
            </w:r>
          </w:p>
        </w:tc>
      </w:tr>
      <w:tr w:rsidR="001A65AD" w:rsidRPr="002F73C3" w14:paraId="213D1D66" w14:textId="77777777" w:rsidTr="00792310">
        <w:trPr>
          <w:trHeight w:val="525"/>
          <w:jc w:val="center"/>
        </w:trPr>
        <w:tc>
          <w:tcPr>
            <w:tcW w:w="746" w:type="dxa"/>
            <w:tcBorders>
              <w:top w:val="nil"/>
              <w:left w:val="single" w:sz="4" w:space="0" w:color="auto"/>
              <w:bottom w:val="single" w:sz="4" w:space="0" w:color="auto"/>
              <w:right w:val="single" w:sz="4" w:space="0" w:color="auto"/>
            </w:tcBorders>
            <w:vAlign w:val="center"/>
            <w:hideMark/>
          </w:tcPr>
          <w:p w14:paraId="4E2BA73E" w14:textId="77777777" w:rsidR="001A65AD" w:rsidRPr="002F73C3" w:rsidRDefault="001A65AD" w:rsidP="00505D0A">
            <w:pPr>
              <w:jc w:val="center"/>
              <w:rPr>
                <w:i/>
                <w:iCs/>
                <w:sz w:val="28"/>
                <w:szCs w:val="28"/>
              </w:rPr>
            </w:pPr>
            <w:r w:rsidRPr="002F73C3">
              <w:rPr>
                <w:i/>
                <w:iCs/>
                <w:sz w:val="28"/>
                <w:szCs w:val="28"/>
              </w:rPr>
              <w:t> </w:t>
            </w:r>
          </w:p>
        </w:tc>
        <w:tc>
          <w:tcPr>
            <w:tcW w:w="4467" w:type="dxa"/>
            <w:tcBorders>
              <w:top w:val="nil"/>
              <w:left w:val="nil"/>
              <w:bottom w:val="single" w:sz="4" w:space="0" w:color="auto"/>
              <w:right w:val="single" w:sz="4" w:space="0" w:color="auto"/>
            </w:tcBorders>
            <w:vAlign w:val="center"/>
            <w:hideMark/>
          </w:tcPr>
          <w:p w14:paraId="7BBBE5EA" w14:textId="77777777" w:rsidR="001A65AD" w:rsidRPr="002F73C3" w:rsidRDefault="001A65AD" w:rsidP="00505D0A">
            <w:pPr>
              <w:jc w:val="center"/>
              <w:rPr>
                <w:b/>
                <w:sz w:val="28"/>
                <w:szCs w:val="28"/>
              </w:rPr>
            </w:pPr>
            <w:r w:rsidRPr="002F73C3">
              <w:rPr>
                <w:b/>
                <w:sz w:val="28"/>
                <w:szCs w:val="28"/>
              </w:rPr>
              <w:t>Tổng</w:t>
            </w:r>
          </w:p>
        </w:tc>
        <w:tc>
          <w:tcPr>
            <w:tcW w:w="1819" w:type="dxa"/>
            <w:tcBorders>
              <w:top w:val="nil"/>
              <w:left w:val="nil"/>
              <w:bottom w:val="single" w:sz="4" w:space="0" w:color="auto"/>
              <w:right w:val="single" w:sz="4" w:space="0" w:color="auto"/>
            </w:tcBorders>
            <w:vAlign w:val="center"/>
            <w:hideMark/>
          </w:tcPr>
          <w:p w14:paraId="72702D87" w14:textId="77777777" w:rsidR="001A65AD" w:rsidRPr="002F73C3" w:rsidRDefault="001A65AD" w:rsidP="00505D0A">
            <w:pPr>
              <w:jc w:val="center"/>
              <w:rPr>
                <w:b/>
                <w:bCs/>
                <w:sz w:val="28"/>
                <w:szCs w:val="28"/>
              </w:rPr>
            </w:pPr>
            <w:r w:rsidRPr="002F73C3">
              <w:rPr>
                <w:b/>
                <w:bCs/>
                <w:sz w:val="28"/>
                <w:szCs w:val="28"/>
              </w:rPr>
              <w:t>100,00</w:t>
            </w:r>
          </w:p>
        </w:tc>
        <w:tc>
          <w:tcPr>
            <w:tcW w:w="1945" w:type="dxa"/>
            <w:tcBorders>
              <w:top w:val="nil"/>
              <w:left w:val="nil"/>
              <w:bottom w:val="single" w:sz="4" w:space="0" w:color="auto"/>
              <w:right w:val="single" w:sz="4" w:space="0" w:color="auto"/>
            </w:tcBorders>
            <w:vAlign w:val="center"/>
            <w:hideMark/>
          </w:tcPr>
          <w:p w14:paraId="548F870F" w14:textId="77777777" w:rsidR="001A65AD" w:rsidRPr="002F73C3" w:rsidRDefault="001A65AD" w:rsidP="00505D0A">
            <w:pPr>
              <w:jc w:val="center"/>
              <w:rPr>
                <w:b/>
                <w:bCs/>
                <w:sz w:val="28"/>
                <w:szCs w:val="28"/>
              </w:rPr>
            </w:pPr>
            <w:r w:rsidRPr="002F73C3">
              <w:rPr>
                <w:b/>
                <w:bCs/>
                <w:sz w:val="28"/>
                <w:szCs w:val="28"/>
              </w:rPr>
              <w:t>100,00</w:t>
            </w:r>
          </w:p>
        </w:tc>
      </w:tr>
    </w:tbl>
    <w:p w14:paraId="78CE3103" w14:textId="77777777" w:rsidR="001A65AD" w:rsidRPr="002F73C3" w:rsidRDefault="001A65AD" w:rsidP="00505D0A">
      <w:pPr>
        <w:spacing w:before="60" w:after="60" w:line="360" w:lineRule="exact"/>
        <w:ind w:firstLine="720"/>
        <w:jc w:val="both"/>
        <w:rPr>
          <w:szCs w:val="28"/>
        </w:rPr>
      </w:pPr>
    </w:p>
    <w:p w14:paraId="3B89C05E" w14:textId="77777777" w:rsidR="001D03CD" w:rsidRPr="002F73C3" w:rsidRDefault="001D03CD" w:rsidP="00505D0A">
      <w:pPr>
        <w:spacing w:before="60" w:after="60" w:line="360" w:lineRule="exact"/>
        <w:ind w:firstLine="720"/>
        <w:jc w:val="both"/>
        <w:rPr>
          <w:szCs w:val="28"/>
        </w:rPr>
      </w:pPr>
    </w:p>
    <w:p w14:paraId="5CAC92A3" w14:textId="77777777" w:rsidR="001D03CD" w:rsidRPr="002F73C3" w:rsidRDefault="001D03CD" w:rsidP="00505D0A">
      <w:pPr>
        <w:spacing w:before="60" w:after="60" w:line="360" w:lineRule="exact"/>
        <w:ind w:firstLine="720"/>
        <w:jc w:val="both"/>
        <w:rPr>
          <w:szCs w:val="28"/>
        </w:rPr>
      </w:pPr>
    </w:p>
    <w:p w14:paraId="1C68F55C" w14:textId="77777777" w:rsidR="001D03CD" w:rsidRPr="002F73C3" w:rsidRDefault="001D03CD" w:rsidP="00505D0A">
      <w:pPr>
        <w:spacing w:before="60" w:after="60" w:line="360" w:lineRule="exact"/>
        <w:ind w:firstLine="720"/>
        <w:jc w:val="both"/>
        <w:rPr>
          <w:szCs w:val="28"/>
        </w:rPr>
      </w:pPr>
    </w:p>
    <w:p w14:paraId="7AE116CE" w14:textId="77777777" w:rsidR="001D03CD" w:rsidRPr="002F73C3" w:rsidRDefault="001D03CD" w:rsidP="00505D0A">
      <w:pPr>
        <w:spacing w:before="60" w:after="60" w:line="360" w:lineRule="exact"/>
        <w:ind w:firstLine="720"/>
        <w:jc w:val="both"/>
        <w:rPr>
          <w:szCs w:val="28"/>
        </w:rPr>
      </w:pPr>
    </w:p>
    <w:p w14:paraId="5A207342" w14:textId="4D0C8832" w:rsidR="001969F8" w:rsidRPr="002F73C3" w:rsidRDefault="009600E7" w:rsidP="00191AB6">
      <w:pPr>
        <w:spacing w:before="60" w:after="60" w:line="360" w:lineRule="exact"/>
        <w:ind w:firstLine="567"/>
        <w:rPr>
          <w:b/>
          <w:bCs/>
          <w:sz w:val="28"/>
          <w:szCs w:val="28"/>
        </w:rPr>
      </w:pPr>
      <w:r w:rsidRPr="002F73C3">
        <w:rPr>
          <w:b/>
          <w:bCs/>
          <w:sz w:val="28"/>
          <w:szCs w:val="28"/>
        </w:rPr>
        <w:lastRenderedPageBreak/>
        <w:t>III</w:t>
      </w:r>
      <w:r w:rsidR="001969F8" w:rsidRPr="002F73C3">
        <w:rPr>
          <w:b/>
          <w:bCs/>
          <w:sz w:val="28"/>
          <w:szCs w:val="28"/>
        </w:rPr>
        <w:t>.</w:t>
      </w:r>
      <w:r w:rsidR="00792310" w:rsidRPr="002F73C3">
        <w:rPr>
          <w:b/>
          <w:bCs/>
          <w:sz w:val="28"/>
          <w:szCs w:val="28"/>
        </w:rPr>
        <w:t xml:space="preserve"> </w:t>
      </w:r>
      <w:r w:rsidR="001969F8" w:rsidRPr="002F73C3">
        <w:rPr>
          <w:b/>
          <w:bCs/>
          <w:sz w:val="28"/>
          <w:szCs w:val="28"/>
        </w:rPr>
        <w:t>Định mức tiêu hao vật liệu</w:t>
      </w:r>
    </w:p>
    <w:p w14:paraId="29F286FD" w14:textId="19BA5B5B" w:rsidR="001969F8" w:rsidRPr="002F73C3" w:rsidRDefault="001969F8" w:rsidP="00191AB6">
      <w:pPr>
        <w:widowControl w:val="0"/>
        <w:spacing w:before="60" w:after="60"/>
        <w:jc w:val="right"/>
        <w:rPr>
          <w:sz w:val="28"/>
          <w:szCs w:val="28"/>
        </w:rPr>
      </w:pPr>
      <w:r w:rsidRPr="002F73C3">
        <w:rPr>
          <w:sz w:val="28"/>
          <w:szCs w:val="28"/>
        </w:rPr>
        <w:t xml:space="preserve">Bảng </w:t>
      </w:r>
      <w:r w:rsidR="001A65AD" w:rsidRPr="002F73C3">
        <w:rPr>
          <w:sz w:val="28"/>
          <w:szCs w:val="28"/>
        </w:rPr>
        <w:t>13</w:t>
      </w:r>
    </w:p>
    <w:tbl>
      <w:tblPr>
        <w:tblW w:w="9584" w:type="dxa"/>
        <w:tblInd w:w="113" w:type="dxa"/>
        <w:tblLook w:val="04A0" w:firstRow="1" w:lastRow="0" w:firstColumn="1" w:lastColumn="0" w:noHBand="0" w:noVBand="1"/>
      </w:tblPr>
      <w:tblGrid>
        <w:gridCol w:w="746"/>
        <w:gridCol w:w="3543"/>
        <w:gridCol w:w="1637"/>
        <w:gridCol w:w="1829"/>
        <w:gridCol w:w="1829"/>
      </w:tblGrid>
      <w:tr w:rsidR="001969F8" w:rsidRPr="002F73C3" w14:paraId="5710DAA6" w14:textId="77777777" w:rsidTr="00191AB6">
        <w:trPr>
          <w:trHeight w:val="496"/>
          <w:tblHeader/>
        </w:trPr>
        <w:tc>
          <w:tcPr>
            <w:tcW w:w="746" w:type="dxa"/>
            <w:vMerge w:val="restart"/>
            <w:tcBorders>
              <w:top w:val="single" w:sz="4" w:space="0" w:color="auto"/>
              <w:left w:val="single" w:sz="4" w:space="0" w:color="auto"/>
              <w:bottom w:val="single" w:sz="4" w:space="0" w:color="000000"/>
              <w:right w:val="single" w:sz="4" w:space="0" w:color="auto"/>
            </w:tcBorders>
            <w:vAlign w:val="center"/>
            <w:hideMark/>
          </w:tcPr>
          <w:p w14:paraId="583173D9" w14:textId="77777777" w:rsidR="001969F8" w:rsidRPr="002F73C3" w:rsidRDefault="001969F8" w:rsidP="00191AB6">
            <w:pPr>
              <w:jc w:val="center"/>
              <w:rPr>
                <w:b/>
                <w:bCs/>
                <w:sz w:val="28"/>
                <w:szCs w:val="28"/>
              </w:rPr>
            </w:pPr>
            <w:r w:rsidRPr="002F73C3">
              <w:rPr>
                <w:b/>
                <w:bCs/>
                <w:sz w:val="28"/>
                <w:szCs w:val="28"/>
              </w:rPr>
              <w:t>STT</w:t>
            </w:r>
          </w:p>
        </w:tc>
        <w:tc>
          <w:tcPr>
            <w:tcW w:w="3543" w:type="dxa"/>
            <w:vMerge w:val="restart"/>
            <w:tcBorders>
              <w:top w:val="single" w:sz="4" w:space="0" w:color="auto"/>
              <w:left w:val="single" w:sz="4" w:space="0" w:color="auto"/>
              <w:bottom w:val="single" w:sz="4" w:space="0" w:color="000000"/>
              <w:right w:val="single" w:sz="4" w:space="0" w:color="auto"/>
            </w:tcBorders>
            <w:vAlign w:val="center"/>
            <w:hideMark/>
          </w:tcPr>
          <w:p w14:paraId="7C3620CC" w14:textId="77777777" w:rsidR="001969F8" w:rsidRPr="002F73C3" w:rsidRDefault="001969F8" w:rsidP="00191AB6">
            <w:pPr>
              <w:jc w:val="center"/>
              <w:rPr>
                <w:b/>
                <w:bCs/>
                <w:sz w:val="28"/>
                <w:szCs w:val="28"/>
              </w:rPr>
            </w:pPr>
            <w:r w:rsidRPr="002F73C3">
              <w:rPr>
                <w:b/>
                <w:bCs/>
                <w:sz w:val="28"/>
                <w:szCs w:val="28"/>
              </w:rPr>
              <w:t>Danh mục vật liệu</w:t>
            </w:r>
          </w:p>
        </w:tc>
        <w:tc>
          <w:tcPr>
            <w:tcW w:w="1637" w:type="dxa"/>
            <w:vMerge w:val="restart"/>
            <w:tcBorders>
              <w:top w:val="single" w:sz="4" w:space="0" w:color="auto"/>
              <w:left w:val="single" w:sz="4" w:space="0" w:color="auto"/>
              <w:bottom w:val="single" w:sz="4" w:space="0" w:color="000000"/>
              <w:right w:val="single" w:sz="4" w:space="0" w:color="auto"/>
            </w:tcBorders>
            <w:vAlign w:val="center"/>
            <w:hideMark/>
          </w:tcPr>
          <w:p w14:paraId="43953190" w14:textId="77777777" w:rsidR="001969F8" w:rsidRPr="002F73C3" w:rsidRDefault="001969F8" w:rsidP="00191AB6">
            <w:pPr>
              <w:jc w:val="center"/>
              <w:rPr>
                <w:b/>
                <w:bCs/>
                <w:sz w:val="28"/>
                <w:szCs w:val="28"/>
              </w:rPr>
            </w:pPr>
            <w:r w:rsidRPr="002F73C3">
              <w:rPr>
                <w:b/>
                <w:bCs/>
                <w:sz w:val="28"/>
                <w:szCs w:val="28"/>
              </w:rPr>
              <w:t>ĐVT</w:t>
            </w:r>
          </w:p>
        </w:tc>
        <w:tc>
          <w:tcPr>
            <w:tcW w:w="3658" w:type="dxa"/>
            <w:gridSpan w:val="2"/>
            <w:tcBorders>
              <w:top w:val="single" w:sz="4" w:space="0" w:color="auto"/>
              <w:left w:val="nil"/>
              <w:bottom w:val="single" w:sz="4" w:space="0" w:color="auto"/>
              <w:right w:val="single" w:sz="4" w:space="0" w:color="000000"/>
            </w:tcBorders>
            <w:vAlign w:val="center"/>
            <w:hideMark/>
          </w:tcPr>
          <w:p w14:paraId="2AFE970A" w14:textId="77777777" w:rsidR="0054188A" w:rsidRPr="002F73C3" w:rsidRDefault="001969F8" w:rsidP="00191AB6">
            <w:pPr>
              <w:jc w:val="center"/>
              <w:rPr>
                <w:b/>
                <w:bCs/>
                <w:sz w:val="28"/>
                <w:szCs w:val="28"/>
              </w:rPr>
            </w:pPr>
            <w:r w:rsidRPr="002F73C3">
              <w:rPr>
                <w:b/>
                <w:bCs/>
                <w:sz w:val="28"/>
                <w:szCs w:val="28"/>
              </w:rPr>
              <w:t xml:space="preserve">Định mức </w:t>
            </w:r>
          </w:p>
          <w:p w14:paraId="4D9B3A1A" w14:textId="71789B7C" w:rsidR="001969F8" w:rsidRPr="002F73C3" w:rsidRDefault="001969F8" w:rsidP="00191AB6">
            <w:pPr>
              <w:jc w:val="center"/>
              <w:rPr>
                <w:b/>
                <w:bCs/>
                <w:sz w:val="28"/>
                <w:szCs w:val="28"/>
              </w:rPr>
            </w:pPr>
            <w:r w:rsidRPr="002F73C3">
              <w:rPr>
                <w:i/>
                <w:iCs/>
                <w:sz w:val="28"/>
                <w:szCs w:val="28"/>
              </w:rPr>
              <w:t>(tính cho</w:t>
            </w:r>
            <w:r w:rsidR="004C7354" w:rsidRPr="002F73C3">
              <w:rPr>
                <w:i/>
                <w:iCs/>
                <w:sz w:val="28"/>
                <w:szCs w:val="28"/>
              </w:rPr>
              <w:t xml:space="preserve"> toàn</w:t>
            </w:r>
            <w:r w:rsidRPr="002F73C3">
              <w:rPr>
                <w:i/>
                <w:iCs/>
                <w:sz w:val="28"/>
                <w:szCs w:val="28"/>
              </w:rPr>
              <w:t xml:space="preserve"> tỉnh)</w:t>
            </w:r>
          </w:p>
        </w:tc>
      </w:tr>
      <w:tr w:rsidR="001969F8" w:rsidRPr="002F73C3" w14:paraId="56919BAE" w14:textId="77777777" w:rsidTr="00191AB6">
        <w:trPr>
          <w:trHeight w:val="461"/>
          <w:tblHeader/>
        </w:trPr>
        <w:tc>
          <w:tcPr>
            <w:tcW w:w="746" w:type="dxa"/>
            <w:vMerge/>
            <w:tcBorders>
              <w:top w:val="single" w:sz="4" w:space="0" w:color="auto"/>
              <w:left w:val="single" w:sz="4" w:space="0" w:color="auto"/>
              <w:bottom w:val="single" w:sz="4" w:space="0" w:color="000000"/>
              <w:right w:val="single" w:sz="4" w:space="0" w:color="auto"/>
            </w:tcBorders>
            <w:vAlign w:val="center"/>
            <w:hideMark/>
          </w:tcPr>
          <w:p w14:paraId="3CA0FF07" w14:textId="77777777" w:rsidR="001969F8" w:rsidRPr="002F73C3" w:rsidRDefault="001969F8" w:rsidP="00191AB6">
            <w:pPr>
              <w:rPr>
                <w:b/>
                <w:bCs/>
                <w:sz w:val="28"/>
                <w:szCs w:val="28"/>
              </w:rPr>
            </w:pP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07647887" w14:textId="77777777" w:rsidR="001969F8" w:rsidRPr="002F73C3" w:rsidRDefault="001969F8" w:rsidP="00191AB6">
            <w:pPr>
              <w:rPr>
                <w:b/>
                <w:bCs/>
                <w:sz w:val="28"/>
                <w:szCs w:val="28"/>
              </w:rPr>
            </w:pPr>
          </w:p>
        </w:tc>
        <w:tc>
          <w:tcPr>
            <w:tcW w:w="1637" w:type="dxa"/>
            <w:vMerge/>
            <w:tcBorders>
              <w:top w:val="single" w:sz="4" w:space="0" w:color="auto"/>
              <w:left w:val="single" w:sz="4" w:space="0" w:color="auto"/>
              <w:bottom w:val="single" w:sz="4" w:space="0" w:color="000000"/>
              <w:right w:val="single" w:sz="4" w:space="0" w:color="auto"/>
            </w:tcBorders>
            <w:vAlign w:val="center"/>
            <w:hideMark/>
          </w:tcPr>
          <w:p w14:paraId="3470835F" w14:textId="77777777" w:rsidR="001969F8" w:rsidRPr="002F73C3" w:rsidRDefault="001969F8" w:rsidP="00191AB6">
            <w:pPr>
              <w:rPr>
                <w:b/>
                <w:bCs/>
                <w:sz w:val="28"/>
                <w:szCs w:val="28"/>
              </w:rPr>
            </w:pPr>
          </w:p>
        </w:tc>
        <w:tc>
          <w:tcPr>
            <w:tcW w:w="1829" w:type="dxa"/>
            <w:tcBorders>
              <w:top w:val="nil"/>
              <w:left w:val="nil"/>
              <w:bottom w:val="nil"/>
              <w:right w:val="single" w:sz="4" w:space="0" w:color="auto"/>
            </w:tcBorders>
            <w:vAlign w:val="center"/>
            <w:hideMark/>
          </w:tcPr>
          <w:p w14:paraId="5B6CB36B" w14:textId="77777777" w:rsidR="001969F8" w:rsidRPr="002F73C3" w:rsidRDefault="001969F8" w:rsidP="00191AB6">
            <w:pPr>
              <w:jc w:val="center"/>
              <w:rPr>
                <w:b/>
                <w:bCs/>
                <w:sz w:val="28"/>
                <w:szCs w:val="28"/>
              </w:rPr>
            </w:pPr>
            <w:r w:rsidRPr="002F73C3">
              <w:rPr>
                <w:b/>
                <w:bCs/>
                <w:sz w:val="28"/>
                <w:szCs w:val="28"/>
              </w:rPr>
              <w:t>Nội nghiệp</w:t>
            </w:r>
          </w:p>
        </w:tc>
        <w:tc>
          <w:tcPr>
            <w:tcW w:w="1829" w:type="dxa"/>
            <w:tcBorders>
              <w:top w:val="nil"/>
              <w:left w:val="nil"/>
              <w:bottom w:val="nil"/>
              <w:right w:val="single" w:sz="4" w:space="0" w:color="auto"/>
            </w:tcBorders>
            <w:vAlign w:val="center"/>
            <w:hideMark/>
          </w:tcPr>
          <w:p w14:paraId="742BFCE4" w14:textId="77777777" w:rsidR="001969F8" w:rsidRPr="002F73C3" w:rsidRDefault="001969F8" w:rsidP="00191AB6">
            <w:pPr>
              <w:jc w:val="center"/>
              <w:rPr>
                <w:b/>
                <w:bCs/>
                <w:sz w:val="28"/>
                <w:szCs w:val="28"/>
              </w:rPr>
            </w:pPr>
            <w:r w:rsidRPr="002F73C3">
              <w:rPr>
                <w:b/>
                <w:bCs/>
                <w:sz w:val="28"/>
                <w:szCs w:val="28"/>
              </w:rPr>
              <w:t>Ngoại nghiệp</w:t>
            </w:r>
          </w:p>
        </w:tc>
      </w:tr>
      <w:tr w:rsidR="00191AB6" w:rsidRPr="002F73C3" w14:paraId="1022F577" w14:textId="77777777" w:rsidTr="00191AB6">
        <w:trPr>
          <w:trHeight w:val="454"/>
        </w:trPr>
        <w:tc>
          <w:tcPr>
            <w:tcW w:w="746" w:type="dxa"/>
            <w:tcBorders>
              <w:top w:val="nil"/>
              <w:left w:val="single" w:sz="4" w:space="0" w:color="auto"/>
              <w:bottom w:val="single" w:sz="4" w:space="0" w:color="auto"/>
              <w:right w:val="nil"/>
            </w:tcBorders>
            <w:vAlign w:val="center"/>
            <w:hideMark/>
          </w:tcPr>
          <w:p w14:paraId="2B0E4EEF" w14:textId="77777777" w:rsidR="00191AB6" w:rsidRPr="002F73C3" w:rsidRDefault="00191AB6" w:rsidP="00191AB6">
            <w:pPr>
              <w:jc w:val="center"/>
              <w:rPr>
                <w:sz w:val="28"/>
                <w:szCs w:val="28"/>
              </w:rPr>
            </w:pPr>
            <w:r w:rsidRPr="002F73C3">
              <w:rPr>
                <w:sz w:val="28"/>
                <w:szCs w:val="28"/>
              </w:rPr>
              <w:t>1</w:t>
            </w:r>
          </w:p>
        </w:tc>
        <w:tc>
          <w:tcPr>
            <w:tcW w:w="3543" w:type="dxa"/>
            <w:tcBorders>
              <w:top w:val="nil"/>
              <w:left w:val="single" w:sz="4" w:space="0" w:color="auto"/>
              <w:bottom w:val="single" w:sz="4" w:space="0" w:color="auto"/>
              <w:right w:val="single" w:sz="4" w:space="0" w:color="auto"/>
            </w:tcBorders>
            <w:vAlign w:val="center"/>
            <w:hideMark/>
          </w:tcPr>
          <w:p w14:paraId="5EF6EFCE" w14:textId="77777777" w:rsidR="00191AB6" w:rsidRPr="002F73C3" w:rsidRDefault="00191AB6" w:rsidP="00191AB6">
            <w:pPr>
              <w:jc w:val="both"/>
              <w:rPr>
                <w:sz w:val="28"/>
                <w:szCs w:val="28"/>
              </w:rPr>
            </w:pPr>
            <w:r w:rsidRPr="002F73C3">
              <w:rPr>
                <w:sz w:val="28"/>
                <w:szCs w:val="28"/>
              </w:rPr>
              <w:t>Giấy A4</w:t>
            </w:r>
          </w:p>
        </w:tc>
        <w:tc>
          <w:tcPr>
            <w:tcW w:w="1637" w:type="dxa"/>
            <w:tcBorders>
              <w:top w:val="nil"/>
              <w:left w:val="nil"/>
              <w:bottom w:val="single" w:sz="4" w:space="0" w:color="auto"/>
              <w:right w:val="single" w:sz="4" w:space="0" w:color="auto"/>
            </w:tcBorders>
            <w:vAlign w:val="center"/>
            <w:hideMark/>
          </w:tcPr>
          <w:p w14:paraId="425A8887" w14:textId="77777777" w:rsidR="00191AB6" w:rsidRPr="002F73C3" w:rsidRDefault="00191AB6" w:rsidP="00191AB6">
            <w:pPr>
              <w:jc w:val="center"/>
              <w:rPr>
                <w:sz w:val="28"/>
                <w:szCs w:val="28"/>
              </w:rPr>
            </w:pPr>
            <w:r w:rsidRPr="002F73C3">
              <w:rPr>
                <w:sz w:val="28"/>
                <w:szCs w:val="28"/>
              </w:rPr>
              <w:t>Gram</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63482F4" w14:textId="3956F482" w:rsidR="00191AB6" w:rsidRPr="002F73C3" w:rsidRDefault="00191AB6" w:rsidP="00191AB6">
            <w:pPr>
              <w:jc w:val="center"/>
              <w:rPr>
                <w:sz w:val="28"/>
                <w:szCs w:val="28"/>
              </w:rPr>
            </w:pPr>
            <w:r w:rsidRPr="002F73C3">
              <w:rPr>
                <w:sz w:val="28"/>
                <w:szCs w:val="28"/>
              </w:rPr>
              <w:t>59,00</w:t>
            </w:r>
          </w:p>
        </w:tc>
        <w:tc>
          <w:tcPr>
            <w:tcW w:w="1829" w:type="dxa"/>
            <w:tcBorders>
              <w:top w:val="single" w:sz="4" w:space="0" w:color="auto"/>
              <w:left w:val="nil"/>
              <w:bottom w:val="single" w:sz="4" w:space="0" w:color="auto"/>
              <w:right w:val="single" w:sz="4" w:space="0" w:color="auto"/>
            </w:tcBorders>
            <w:vAlign w:val="center"/>
            <w:hideMark/>
          </w:tcPr>
          <w:p w14:paraId="4790914C" w14:textId="065FCCA5" w:rsidR="00191AB6" w:rsidRPr="002F73C3" w:rsidRDefault="00191AB6" w:rsidP="00191AB6">
            <w:pPr>
              <w:jc w:val="center"/>
              <w:rPr>
                <w:sz w:val="28"/>
                <w:szCs w:val="28"/>
              </w:rPr>
            </w:pPr>
            <w:r w:rsidRPr="002F73C3">
              <w:rPr>
                <w:sz w:val="28"/>
                <w:szCs w:val="28"/>
              </w:rPr>
              <w:t>6,00</w:t>
            </w:r>
          </w:p>
        </w:tc>
      </w:tr>
      <w:tr w:rsidR="00191AB6" w:rsidRPr="002F73C3" w14:paraId="3C6873FF" w14:textId="77777777" w:rsidTr="00191AB6">
        <w:trPr>
          <w:trHeight w:val="454"/>
        </w:trPr>
        <w:tc>
          <w:tcPr>
            <w:tcW w:w="746" w:type="dxa"/>
            <w:tcBorders>
              <w:top w:val="nil"/>
              <w:left w:val="single" w:sz="4" w:space="0" w:color="auto"/>
              <w:bottom w:val="single" w:sz="4" w:space="0" w:color="auto"/>
              <w:right w:val="nil"/>
            </w:tcBorders>
            <w:vAlign w:val="center"/>
            <w:hideMark/>
          </w:tcPr>
          <w:p w14:paraId="282F9C71" w14:textId="77777777" w:rsidR="00191AB6" w:rsidRPr="002F73C3" w:rsidRDefault="00191AB6" w:rsidP="00191AB6">
            <w:pPr>
              <w:jc w:val="center"/>
              <w:rPr>
                <w:sz w:val="28"/>
                <w:szCs w:val="28"/>
              </w:rPr>
            </w:pPr>
            <w:r w:rsidRPr="002F73C3">
              <w:rPr>
                <w:sz w:val="28"/>
                <w:szCs w:val="28"/>
              </w:rPr>
              <w:t>2</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45915618" w14:textId="77777777" w:rsidR="00191AB6" w:rsidRPr="002F73C3" w:rsidRDefault="00191AB6" w:rsidP="00191AB6">
            <w:pPr>
              <w:rPr>
                <w:sz w:val="28"/>
                <w:szCs w:val="28"/>
              </w:rPr>
            </w:pPr>
            <w:r w:rsidRPr="002F73C3">
              <w:rPr>
                <w:sz w:val="28"/>
                <w:szCs w:val="28"/>
              </w:rPr>
              <w:t>Hồ dán khô</w:t>
            </w:r>
          </w:p>
        </w:tc>
        <w:tc>
          <w:tcPr>
            <w:tcW w:w="1637" w:type="dxa"/>
            <w:tcBorders>
              <w:top w:val="nil"/>
              <w:left w:val="nil"/>
              <w:bottom w:val="single" w:sz="4" w:space="0" w:color="auto"/>
              <w:right w:val="single" w:sz="4" w:space="0" w:color="auto"/>
            </w:tcBorders>
            <w:vAlign w:val="center"/>
            <w:hideMark/>
          </w:tcPr>
          <w:p w14:paraId="73A0B5A6" w14:textId="77777777" w:rsidR="00191AB6" w:rsidRPr="002F73C3" w:rsidRDefault="00191AB6" w:rsidP="00191AB6">
            <w:pPr>
              <w:jc w:val="center"/>
              <w:rPr>
                <w:sz w:val="28"/>
                <w:szCs w:val="28"/>
              </w:rPr>
            </w:pPr>
            <w:r w:rsidRPr="002F73C3">
              <w:rPr>
                <w:sz w:val="28"/>
                <w:szCs w:val="28"/>
              </w:rPr>
              <w:t>Hộp</w:t>
            </w:r>
          </w:p>
        </w:tc>
        <w:tc>
          <w:tcPr>
            <w:tcW w:w="1829" w:type="dxa"/>
            <w:tcBorders>
              <w:top w:val="nil"/>
              <w:left w:val="single" w:sz="4" w:space="0" w:color="auto"/>
              <w:bottom w:val="single" w:sz="4" w:space="0" w:color="auto"/>
              <w:right w:val="single" w:sz="4" w:space="0" w:color="auto"/>
            </w:tcBorders>
            <w:vAlign w:val="center"/>
            <w:hideMark/>
          </w:tcPr>
          <w:p w14:paraId="7765A6D3" w14:textId="73BF6AAA" w:rsidR="00191AB6" w:rsidRPr="002F73C3" w:rsidRDefault="00191AB6" w:rsidP="00191AB6">
            <w:pPr>
              <w:jc w:val="center"/>
              <w:rPr>
                <w:sz w:val="28"/>
                <w:szCs w:val="28"/>
              </w:rPr>
            </w:pPr>
            <w:r w:rsidRPr="002F73C3">
              <w:rPr>
                <w:sz w:val="28"/>
                <w:szCs w:val="28"/>
              </w:rPr>
              <w:t>9,00</w:t>
            </w:r>
          </w:p>
        </w:tc>
        <w:tc>
          <w:tcPr>
            <w:tcW w:w="1829" w:type="dxa"/>
            <w:tcBorders>
              <w:top w:val="nil"/>
              <w:left w:val="nil"/>
              <w:bottom w:val="single" w:sz="4" w:space="0" w:color="auto"/>
              <w:right w:val="single" w:sz="4" w:space="0" w:color="auto"/>
            </w:tcBorders>
            <w:vAlign w:val="center"/>
            <w:hideMark/>
          </w:tcPr>
          <w:p w14:paraId="11BDE0DF" w14:textId="55817192" w:rsidR="00191AB6" w:rsidRPr="002F73C3" w:rsidRDefault="00191AB6" w:rsidP="00191AB6">
            <w:pPr>
              <w:jc w:val="center"/>
              <w:rPr>
                <w:sz w:val="28"/>
                <w:szCs w:val="28"/>
              </w:rPr>
            </w:pPr>
          </w:p>
        </w:tc>
      </w:tr>
      <w:tr w:rsidR="00191AB6" w:rsidRPr="002F73C3" w14:paraId="7C67BCB2" w14:textId="77777777" w:rsidTr="00191AB6">
        <w:trPr>
          <w:trHeight w:val="454"/>
        </w:trPr>
        <w:tc>
          <w:tcPr>
            <w:tcW w:w="746" w:type="dxa"/>
            <w:tcBorders>
              <w:top w:val="nil"/>
              <w:left w:val="single" w:sz="4" w:space="0" w:color="auto"/>
              <w:bottom w:val="single" w:sz="4" w:space="0" w:color="auto"/>
              <w:right w:val="nil"/>
            </w:tcBorders>
            <w:vAlign w:val="center"/>
            <w:hideMark/>
          </w:tcPr>
          <w:p w14:paraId="0E36E531" w14:textId="77777777" w:rsidR="00191AB6" w:rsidRPr="002F73C3" w:rsidRDefault="00191AB6" w:rsidP="00191AB6">
            <w:pPr>
              <w:jc w:val="center"/>
              <w:rPr>
                <w:sz w:val="28"/>
                <w:szCs w:val="28"/>
              </w:rPr>
            </w:pPr>
            <w:r w:rsidRPr="002F73C3">
              <w:rPr>
                <w:sz w:val="28"/>
                <w:szCs w:val="28"/>
              </w:rPr>
              <w:t>3</w:t>
            </w:r>
          </w:p>
        </w:tc>
        <w:tc>
          <w:tcPr>
            <w:tcW w:w="3543" w:type="dxa"/>
            <w:tcBorders>
              <w:top w:val="nil"/>
              <w:left w:val="single" w:sz="4" w:space="0" w:color="auto"/>
              <w:bottom w:val="single" w:sz="4" w:space="0" w:color="auto"/>
              <w:right w:val="single" w:sz="4" w:space="0" w:color="auto"/>
            </w:tcBorders>
            <w:vAlign w:val="center"/>
            <w:hideMark/>
          </w:tcPr>
          <w:p w14:paraId="6B033D53" w14:textId="77777777" w:rsidR="00191AB6" w:rsidRPr="002F73C3" w:rsidRDefault="00191AB6" w:rsidP="00191AB6">
            <w:pPr>
              <w:jc w:val="both"/>
              <w:rPr>
                <w:sz w:val="28"/>
                <w:szCs w:val="28"/>
              </w:rPr>
            </w:pPr>
            <w:r w:rsidRPr="002F73C3">
              <w:rPr>
                <w:sz w:val="28"/>
                <w:szCs w:val="28"/>
              </w:rPr>
              <w:t>Mực photocopy</w:t>
            </w:r>
          </w:p>
        </w:tc>
        <w:tc>
          <w:tcPr>
            <w:tcW w:w="1637" w:type="dxa"/>
            <w:tcBorders>
              <w:top w:val="nil"/>
              <w:left w:val="nil"/>
              <w:bottom w:val="single" w:sz="4" w:space="0" w:color="auto"/>
              <w:right w:val="single" w:sz="4" w:space="0" w:color="auto"/>
            </w:tcBorders>
            <w:vAlign w:val="center"/>
            <w:hideMark/>
          </w:tcPr>
          <w:p w14:paraId="76547FA7" w14:textId="77777777" w:rsidR="00191AB6" w:rsidRPr="002F73C3" w:rsidRDefault="00191AB6" w:rsidP="00191AB6">
            <w:pPr>
              <w:jc w:val="center"/>
              <w:rPr>
                <w:sz w:val="28"/>
                <w:szCs w:val="28"/>
              </w:rPr>
            </w:pPr>
            <w:r w:rsidRPr="002F73C3">
              <w:rPr>
                <w:sz w:val="28"/>
                <w:szCs w:val="28"/>
              </w:rPr>
              <w:t>Hộp</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2B21617" w14:textId="723B9153" w:rsidR="00191AB6" w:rsidRPr="002F73C3" w:rsidRDefault="00191AB6" w:rsidP="00191AB6">
            <w:pPr>
              <w:jc w:val="center"/>
              <w:rPr>
                <w:sz w:val="28"/>
                <w:szCs w:val="28"/>
              </w:rPr>
            </w:pPr>
            <w:r w:rsidRPr="002F73C3">
              <w:rPr>
                <w:sz w:val="28"/>
                <w:szCs w:val="28"/>
              </w:rPr>
              <w:t>5,00</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50643E7" w14:textId="72431230" w:rsidR="00191AB6" w:rsidRPr="002F73C3" w:rsidRDefault="00191AB6" w:rsidP="00191AB6">
            <w:pPr>
              <w:jc w:val="center"/>
              <w:rPr>
                <w:sz w:val="28"/>
                <w:szCs w:val="28"/>
              </w:rPr>
            </w:pPr>
            <w:r w:rsidRPr="002F73C3">
              <w:rPr>
                <w:sz w:val="28"/>
                <w:szCs w:val="28"/>
              </w:rPr>
              <w:t>1,00</w:t>
            </w:r>
          </w:p>
        </w:tc>
      </w:tr>
      <w:tr w:rsidR="00191AB6" w:rsidRPr="002F73C3" w14:paraId="54D5CB56" w14:textId="77777777" w:rsidTr="00191AB6">
        <w:trPr>
          <w:trHeight w:val="454"/>
        </w:trPr>
        <w:tc>
          <w:tcPr>
            <w:tcW w:w="746" w:type="dxa"/>
            <w:tcBorders>
              <w:top w:val="nil"/>
              <w:left w:val="single" w:sz="4" w:space="0" w:color="auto"/>
              <w:bottom w:val="single" w:sz="4" w:space="0" w:color="auto"/>
              <w:right w:val="nil"/>
            </w:tcBorders>
            <w:vAlign w:val="center"/>
            <w:hideMark/>
          </w:tcPr>
          <w:p w14:paraId="32BEF951" w14:textId="77777777" w:rsidR="00191AB6" w:rsidRPr="002F73C3" w:rsidRDefault="00191AB6" w:rsidP="00191AB6">
            <w:pPr>
              <w:jc w:val="center"/>
              <w:rPr>
                <w:sz w:val="28"/>
                <w:szCs w:val="28"/>
              </w:rPr>
            </w:pPr>
            <w:r w:rsidRPr="002F73C3">
              <w:rPr>
                <w:sz w:val="28"/>
                <w:szCs w:val="28"/>
              </w:rPr>
              <w:t>4</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636F6D9E" w14:textId="77777777" w:rsidR="00191AB6" w:rsidRPr="002F73C3" w:rsidRDefault="00191AB6" w:rsidP="00191AB6">
            <w:pPr>
              <w:rPr>
                <w:sz w:val="28"/>
                <w:szCs w:val="28"/>
              </w:rPr>
            </w:pPr>
            <w:r w:rsidRPr="002F73C3">
              <w:rPr>
                <w:sz w:val="28"/>
                <w:szCs w:val="28"/>
              </w:rPr>
              <w:t>Sổ ghi chép</w:t>
            </w:r>
          </w:p>
        </w:tc>
        <w:tc>
          <w:tcPr>
            <w:tcW w:w="1637" w:type="dxa"/>
            <w:tcBorders>
              <w:top w:val="nil"/>
              <w:left w:val="nil"/>
              <w:bottom w:val="single" w:sz="4" w:space="0" w:color="auto"/>
              <w:right w:val="single" w:sz="4" w:space="0" w:color="auto"/>
            </w:tcBorders>
            <w:vAlign w:val="center"/>
            <w:hideMark/>
          </w:tcPr>
          <w:p w14:paraId="44CD3465" w14:textId="77777777" w:rsidR="00191AB6" w:rsidRPr="002F73C3" w:rsidRDefault="00191AB6" w:rsidP="00191AB6">
            <w:pPr>
              <w:jc w:val="center"/>
              <w:rPr>
                <w:sz w:val="28"/>
                <w:szCs w:val="28"/>
              </w:rPr>
            </w:pPr>
            <w:r w:rsidRPr="002F73C3">
              <w:rPr>
                <w:sz w:val="28"/>
                <w:szCs w:val="28"/>
              </w:rPr>
              <w:t>Cuốn</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F5FD30C" w14:textId="1821E66F" w:rsidR="00191AB6" w:rsidRPr="002F73C3" w:rsidRDefault="00191AB6" w:rsidP="00191AB6">
            <w:pPr>
              <w:jc w:val="center"/>
              <w:rPr>
                <w:sz w:val="28"/>
                <w:szCs w:val="28"/>
              </w:rPr>
            </w:pPr>
            <w:r w:rsidRPr="002F73C3">
              <w:rPr>
                <w:sz w:val="28"/>
                <w:szCs w:val="28"/>
              </w:rPr>
              <w:t>6,00</w:t>
            </w:r>
          </w:p>
        </w:tc>
        <w:tc>
          <w:tcPr>
            <w:tcW w:w="1829" w:type="dxa"/>
            <w:tcBorders>
              <w:top w:val="single" w:sz="4" w:space="0" w:color="auto"/>
              <w:left w:val="nil"/>
              <w:bottom w:val="single" w:sz="4" w:space="0" w:color="auto"/>
              <w:right w:val="single" w:sz="4" w:space="0" w:color="auto"/>
            </w:tcBorders>
            <w:vAlign w:val="center"/>
            <w:hideMark/>
          </w:tcPr>
          <w:p w14:paraId="6A302A5B" w14:textId="6410934E" w:rsidR="00191AB6" w:rsidRPr="002F73C3" w:rsidRDefault="00191AB6" w:rsidP="00191AB6">
            <w:pPr>
              <w:jc w:val="center"/>
              <w:rPr>
                <w:sz w:val="28"/>
                <w:szCs w:val="28"/>
              </w:rPr>
            </w:pPr>
            <w:r w:rsidRPr="002F73C3">
              <w:rPr>
                <w:sz w:val="28"/>
                <w:szCs w:val="28"/>
              </w:rPr>
              <w:t>6,50</w:t>
            </w:r>
          </w:p>
        </w:tc>
      </w:tr>
      <w:tr w:rsidR="00191AB6" w:rsidRPr="002F73C3" w14:paraId="64C02658" w14:textId="77777777" w:rsidTr="00191AB6">
        <w:trPr>
          <w:trHeight w:val="454"/>
        </w:trPr>
        <w:tc>
          <w:tcPr>
            <w:tcW w:w="746" w:type="dxa"/>
            <w:tcBorders>
              <w:top w:val="nil"/>
              <w:left w:val="single" w:sz="4" w:space="0" w:color="auto"/>
              <w:bottom w:val="single" w:sz="4" w:space="0" w:color="auto"/>
              <w:right w:val="nil"/>
            </w:tcBorders>
            <w:vAlign w:val="center"/>
            <w:hideMark/>
          </w:tcPr>
          <w:p w14:paraId="28E679C3" w14:textId="77777777" w:rsidR="00191AB6" w:rsidRPr="002F73C3" w:rsidRDefault="00191AB6" w:rsidP="00191AB6">
            <w:pPr>
              <w:jc w:val="center"/>
              <w:rPr>
                <w:sz w:val="28"/>
                <w:szCs w:val="28"/>
              </w:rPr>
            </w:pPr>
            <w:r w:rsidRPr="002F73C3">
              <w:rPr>
                <w:sz w:val="28"/>
                <w:szCs w:val="28"/>
              </w:rPr>
              <w:t>5</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2CD9E750" w14:textId="77777777" w:rsidR="00191AB6" w:rsidRPr="002F73C3" w:rsidRDefault="00191AB6" w:rsidP="00191AB6">
            <w:pPr>
              <w:rPr>
                <w:sz w:val="28"/>
                <w:szCs w:val="28"/>
              </w:rPr>
            </w:pPr>
            <w:r w:rsidRPr="002F73C3">
              <w:rPr>
                <w:sz w:val="28"/>
                <w:szCs w:val="28"/>
              </w:rPr>
              <w:t>Cặp 3 dây</w:t>
            </w:r>
          </w:p>
        </w:tc>
        <w:tc>
          <w:tcPr>
            <w:tcW w:w="1637" w:type="dxa"/>
            <w:tcBorders>
              <w:top w:val="nil"/>
              <w:left w:val="nil"/>
              <w:bottom w:val="single" w:sz="4" w:space="0" w:color="auto"/>
              <w:right w:val="single" w:sz="4" w:space="0" w:color="auto"/>
            </w:tcBorders>
            <w:vAlign w:val="center"/>
            <w:hideMark/>
          </w:tcPr>
          <w:p w14:paraId="3E8BA7C1" w14:textId="77777777" w:rsidR="00191AB6" w:rsidRPr="002F73C3" w:rsidRDefault="00191AB6" w:rsidP="00191AB6">
            <w:pPr>
              <w:jc w:val="center"/>
              <w:rPr>
                <w:sz w:val="28"/>
                <w:szCs w:val="28"/>
              </w:rPr>
            </w:pPr>
            <w:r w:rsidRPr="002F73C3">
              <w:rPr>
                <w:sz w:val="28"/>
                <w:szCs w:val="28"/>
              </w:rPr>
              <w:t>Cái</w:t>
            </w:r>
          </w:p>
        </w:tc>
        <w:tc>
          <w:tcPr>
            <w:tcW w:w="1829" w:type="dxa"/>
            <w:tcBorders>
              <w:top w:val="nil"/>
              <w:left w:val="single" w:sz="4" w:space="0" w:color="auto"/>
              <w:bottom w:val="single" w:sz="4" w:space="0" w:color="auto"/>
              <w:right w:val="single" w:sz="4" w:space="0" w:color="auto"/>
            </w:tcBorders>
            <w:vAlign w:val="center"/>
            <w:hideMark/>
          </w:tcPr>
          <w:p w14:paraId="0EAF59BA" w14:textId="14DB5C4E" w:rsidR="00191AB6" w:rsidRPr="002F73C3" w:rsidRDefault="00191AB6" w:rsidP="00191AB6">
            <w:pPr>
              <w:jc w:val="center"/>
              <w:rPr>
                <w:sz w:val="28"/>
                <w:szCs w:val="28"/>
              </w:rPr>
            </w:pPr>
            <w:r w:rsidRPr="002F73C3">
              <w:rPr>
                <w:sz w:val="28"/>
                <w:szCs w:val="28"/>
              </w:rPr>
              <w:t>8,00</w:t>
            </w:r>
          </w:p>
        </w:tc>
        <w:tc>
          <w:tcPr>
            <w:tcW w:w="1829" w:type="dxa"/>
            <w:tcBorders>
              <w:top w:val="nil"/>
              <w:left w:val="nil"/>
              <w:bottom w:val="single" w:sz="4" w:space="0" w:color="auto"/>
              <w:right w:val="single" w:sz="4" w:space="0" w:color="auto"/>
            </w:tcBorders>
            <w:vAlign w:val="center"/>
            <w:hideMark/>
          </w:tcPr>
          <w:p w14:paraId="7811FA66" w14:textId="07CD3CA7" w:rsidR="00191AB6" w:rsidRPr="002F73C3" w:rsidRDefault="00191AB6" w:rsidP="00191AB6">
            <w:pPr>
              <w:jc w:val="center"/>
              <w:rPr>
                <w:sz w:val="28"/>
                <w:szCs w:val="28"/>
              </w:rPr>
            </w:pPr>
            <w:r w:rsidRPr="002F73C3">
              <w:rPr>
                <w:sz w:val="28"/>
                <w:szCs w:val="28"/>
              </w:rPr>
              <w:t>35,00</w:t>
            </w:r>
          </w:p>
        </w:tc>
      </w:tr>
      <w:tr w:rsidR="00191AB6" w:rsidRPr="002F73C3" w14:paraId="4A6AAB75" w14:textId="77777777" w:rsidTr="00191AB6">
        <w:trPr>
          <w:trHeight w:val="454"/>
        </w:trPr>
        <w:tc>
          <w:tcPr>
            <w:tcW w:w="746" w:type="dxa"/>
            <w:tcBorders>
              <w:top w:val="nil"/>
              <w:left w:val="single" w:sz="4" w:space="0" w:color="auto"/>
              <w:bottom w:val="single" w:sz="4" w:space="0" w:color="auto"/>
              <w:right w:val="nil"/>
            </w:tcBorders>
            <w:vAlign w:val="center"/>
            <w:hideMark/>
          </w:tcPr>
          <w:p w14:paraId="3A8BF195" w14:textId="77777777" w:rsidR="00191AB6" w:rsidRPr="002F73C3" w:rsidRDefault="00191AB6" w:rsidP="00191AB6">
            <w:pPr>
              <w:jc w:val="center"/>
              <w:rPr>
                <w:sz w:val="28"/>
                <w:szCs w:val="28"/>
              </w:rPr>
            </w:pPr>
            <w:r w:rsidRPr="002F73C3">
              <w:rPr>
                <w:sz w:val="28"/>
                <w:szCs w:val="28"/>
              </w:rPr>
              <w:t>6</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25BFC563" w14:textId="77777777" w:rsidR="00191AB6" w:rsidRPr="002F73C3" w:rsidRDefault="00191AB6" w:rsidP="00191AB6">
            <w:pPr>
              <w:rPr>
                <w:sz w:val="28"/>
                <w:szCs w:val="28"/>
              </w:rPr>
            </w:pPr>
            <w:r w:rsidRPr="002F73C3">
              <w:rPr>
                <w:sz w:val="28"/>
                <w:szCs w:val="28"/>
              </w:rPr>
              <w:t>Bút bi</w:t>
            </w:r>
          </w:p>
        </w:tc>
        <w:tc>
          <w:tcPr>
            <w:tcW w:w="1637" w:type="dxa"/>
            <w:tcBorders>
              <w:top w:val="nil"/>
              <w:left w:val="nil"/>
              <w:bottom w:val="single" w:sz="4" w:space="0" w:color="auto"/>
              <w:right w:val="single" w:sz="4" w:space="0" w:color="auto"/>
            </w:tcBorders>
            <w:vAlign w:val="center"/>
            <w:hideMark/>
          </w:tcPr>
          <w:p w14:paraId="49041BCA" w14:textId="77777777" w:rsidR="00191AB6" w:rsidRPr="002F73C3" w:rsidRDefault="00191AB6" w:rsidP="00191AB6">
            <w:pPr>
              <w:jc w:val="center"/>
              <w:rPr>
                <w:sz w:val="28"/>
                <w:szCs w:val="28"/>
              </w:rPr>
            </w:pPr>
            <w:r w:rsidRPr="002F73C3">
              <w:rPr>
                <w:sz w:val="28"/>
                <w:szCs w:val="28"/>
              </w:rPr>
              <w:t>Cái</w:t>
            </w:r>
          </w:p>
        </w:tc>
        <w:tc>
          <w:tcPr>
            <w:tcW w:w="1829" w:type="dxa"/>
            <w:tcBorders>
              <w:top w:val="nil"/>
              <w:left w:val="single" w:sz="4" w:space="0" w:color="auto"/>
              <w:bottom w:val="single" w:sz="4" w:space="0" w:color="auto"/>
              <w:right w:val="single" w:sz="4" w:space="0" w:color="auto"/>
            </w:tcBorders>
            <w:vAlign w:val="center"/>
            <w:hideMark/>
          </w:tcPr>
          <w:p w14:paraId="3DAAF065" w14:textId="7C8DB732" w:rsidR="00191AB6" w:rsidRPr="002F73C3" w:rsidRDefault="00191AB6" w:rsidP="00191AB6">
            <w:pPr>
              <w:jc w:val="center"/>
              <w:rPr>
                <w:sz w:val="28"/>
                <w:szCs w:val="28"/>
              </w:rPr>
            </w:pPr>
            <w:r w:rsidRPr="002F73C3">
              <w:rPr>
                <w:sz w:val="28"/>
                <w:szCs w:val="28"/>
              </w:rPr>
              <w:t>6,00</w:t>
            </w:r>
          </w:p>
        </w:tc>
        <w:tc>
          <w:tcPr>
            <w:tcW w:w="1829" w:type="dxa"/>
            <w:tcBorders>
              <w:top w:val="nil"/>
              <w:left w:val="nil"/>
              <w:bottom w:val="single" w:sz="4" w:space="0" w:color="auto"/>
              <w:right w:val="single" w:sz="4" w:space="0" w:color="auto"/>
            </w:tcBorders>
            <w:vAlign w:val="center"/>
            <w:hideMark/>
          </w:tcPr>
          <w:p w14:paraId="61D52EA0" w14:textId="6D70019F" w:rsidR="00191AB6" w:rsidRPr="002F73C3" w:rsidRDefault="00191AB6" w:rsidP="00191AB6">
            <w:pPr>
              <w:jc w:val="center"/>
              <w:rPr>
                <w:sz w:val="28"/>
                <w:szCs w:val="28"/>
              </w:rPr>
            </w:pPr>
            <w:r w:rsidRPr="002F73C3">
              <w:rPr>
                <w:sz w:val="28"/>
                <w:szCs w:val="28"/>
              </w:rPr>
              <w:t>32,00</w:t>
            </w:r>
          </w:p>
        </w:tc>
      </w:tr>
      <w:tr w:rsidR="00191AB6" w:rsidRPr="002F73C3" w14:paraId="6AE1B668" w14:textId="77777777" w:rsidTr="00191AB6">
        <w:trPr>
          <w:trHeight w:val="454"/>
        </w:trPr>
        <w:tc>
          <w:tcPr>
            <w:tcW w:w="746" w:type="dxa"/>
            <w:tcBorders>
              <w:top w:val="nil"/>
              <w:left w:val="single" w:sz="4" w:space="0" w:color="auto"/>
              <w:bottom w:val="single" w:sz="4" w:space="0" w:color="auto"/>
              <w:right w:val="nil"/>
            </w:tcBorders>
            <w:vAlign w:val="center"/>
            <w:hideMark/>
          </w:tcPr>
          <w:p w14:paraId="79408097" w14:textId="77777777" w:rsidR="00191AB6" w:rsidRPr="002F73C3" w:rsidRDefault="00191AB6" w:rsidP="00191AB6">
            <w:pPr>
              <w:jc w:val="center"/>
              <w:rPr>
                <w:sz w:val="28"/>
                <w:szCs w:val="28"/>
              </w:rPr>
            </w:pPr>
            <w:r w:rsidRPr="002F73C3">
              <w:rPr>
                <w:sz w:val="28"/>
                <w:szCs w:val="28"/>
              </w:rPr>
              <w:t>7</w:t>
            </w:r>
          </w:p>
        </w:tc>
        <w:tc>
          <w:tcPr>
            <w:tcW w:w="3543" w:type="dxa"/>
            <w:tcBorders>
              <w:top w:val="nil"/>
              <w:left w:val="single" w:sz="4" w:space="0" w:color="auto"/>
              <w:bottom w:val="single" w:sz="4" w:space="0" w:color="auto"/>
              <w:right w:val="single" w:sz="4" w:space="0" w:color="auto"/>
            </w:tcBorders>
            <w:vAlign w:val="center"/>
            <w:hideMark/>
          </w:tcPr>
          <w:p w14:paraId="3A921FEF" w14:textId="77777777" w:rsidR="00191AB6" w:rsidRPr="002F73C3" w:rsidRDefault="00191AB6" w:rsidP="00191AB6">
            <w:pPr>
              <w:rPr>
                <w:sz w:val="28"/>
                <w:szCs w:val="28"/>
              </w:rPr>
            </w:pPr>
            <w:r w:rsidRPr="002F73C3">
              <w:rPr>
                <w:sz w:val="28"/>
                <w:szCs w:val="28"/>
              </w:rPr>
              <w:t>Ghim dập</w:t>
            </w:r>
          </w:p>
        </w:tc>
        <w:tc>
          <w:tcPr>
            <w:tcW w:w="1637" w:type="dxa"/>
            <w:tcBorders>
              <w:top w:val="nil"/>
              <w:left w:val="nil"/>
              <w:bottom w:val="single" w:sz="4" w:space="0" w:color="auto"/>
              <w:right w:val="single" w:sz="4" w:space="0" w:color="auto"/>
            </w:tcBorders>
            <w:vAlign w:val="center"/>
            <w:hideMark/>
          </w:tcPr>
          <w:p w14:paraId="12DFF010" w14:textId="77777777" w:rsidR="00191AB6" w:rsidRPr="002F73C3" w:rsidRDefault="00191AB6" w:rsidP="00191AB6">
            <w:pPr>
              <w:jc w:val="center"/>
              <w:rPr>
                <w:sz w:val="28"/>
                <w:szCs w:val="28"/>
              </w:rPr>
            </w:pPr>
            <w:r w:rsidRPr="002F73C3">
              <w:rPr>
                <w:sz w:val="28"/>
                <w:szCs w:val="28"/>
              </w:rPr>
              <w:t>Cái</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409604B" w14:textId="49B7FAE4" w:rsidR="00191AB6" w:rsidRPr="002F73C3" w:rsidRDefault="00191AB6" w:rsidP="00191AB6">
            <w:pPr>
              <w:jc w:val="center"/>
              <w:rPr>
                <w:sz w:val="28"/>
                <w:szCs w:val="28"/>
              </w:rPr>
            </w:pPr>
            <w:r w:rsidRPr="002F73C3">
              <w:rPr>
                <w:sz w:val="28"/>
                <w:szCs w:val="28"/>
              </w:rPr>
              <w:t>5,00</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6BFE5D9" w14:textId="3220D9AA" w:rsidR="00191AB6" w:rsidRPr="002F73C3" w:rsidRDefault="00191AB6" w:rsidP="00191AB6">
            <w:pPr>
              <w:jc w:val="center"/>
              <w:rPr>
                <w:sz w:val="28"/>
                <w:szCs w:val="28"/>
              </w:rPr>
            </w:pPr>
            <w:r w:rsidRPr="002F73C3">
              <w:rPr>
                <w:sz w:val="28"/>
                <w:szCs w:val="28"/>
              </w:rPr>
              <w:t>1,00</w:t>
            </w:r>
          </w:p>
        </w:tc>
      </w:tr>
      <w:tr w:rsidR="00191AB6" w:rsidRPr="002F73C3" w14:paraId="2FC70778" w14:textId="77777777" w:rsidTr="00191AB6">
        <w:trPr>
          <w:trHeight w:val="454"/>
        </w:trPr>
        <w:tc>
          <w:tcPr>
            <w:tcW w:w="746" w:type="dxa"/>
            <w:tcBorders>
              <w:top w:val="nil"/>
              <w:left w:val="single" w:sz="4" w:space="0" w:color="auto"/>
              <w:bottom w:val="single" w:sz="4" w:space="0" w:color="auto"/>
              <w:right w:val="nil"/>
            </w:tcBorders>
            <w:vAlign w:val="center"/>
            <w:hideMark/>
          </w:tcPr>
          <w:p w14:paraId="701FA84B" w14:textId="77777777" w:rsidR="00191AB6" w:rsidRPr="002F73C3" w:rsidRDefault="00191AB6" w:rsidP="00191AB6">
            <w:pPr>
              <w:jc w:val="center"/>
              <w:rPr>
                <w:sz w:val="28"/>
                <w:szCs w:val="28"/>
              </w:rPr>
            </w:pPr>
            <w:r w:rsidRPr="002F73C3">
              <w:rPr>
                <w:sz w:val="28"/>
                <w:szCs w:val="28"/>
              </w:rPr>
              <w:t>8</w:t>
            </w:r>
          </w:p>
        </w:tc>
        <w:tc>
          <w:tcPr>
            <w:tcW w:w="3543" w:type="dxa"/>
            <w:tcBorders>
              <w:top w:val="nil"/>
              <w:left w:val="single" w:sz="4" w:space="0" w:color="auto"/>
              <w:bottom w:val="single" w:sz="4" w:space="0" w:color="auto"/>
              <w:right w:val="single" w:sz="4" w:space="0" w:color="auto"/>
            </w:tcBorders>
            <w:vAlign w:val="center"/>
            <w:hideMark/>
          </w:tcPr>
          <w:p w14:paraId="09883079" w14:textId="77777777" w:rsidR="00191AB6" w:rsidRPr="002F73C3" w:rsidRDefault="00191AB6" w:rsidP="00191AB6">
            <w:pPr>
              <w:rPr>
                <w:sz w:val="28"/>
                <w:szCs w:val="28"/>
              </w:rPr>
            </w:pPr>
            <w:r w:rsidRPr="002F73C3">
              <w:rPr>
                <w:sz w:val="28"/>
                <w:szCs w:val="28"/>
              </w:rPr>
              <w:t>Ghim vòng</w:t>
            </w:r>
          </w:p>
        </w:tc>
        <w:tc>
          <w:tcPr>
            <w:tcW w:w="1637" w:type="dxa"/>
            <w:tcBorders>
              <w:top w:val="nil"/>
              <w:left w:val="nil"/>
              <w:bottom w:val="single" w:sz="4" w:space="0" w:color="auto"/>
              <w:right w:val="single" w:sz="4" w:space="0" w:color="auto"/>
            </w:tcBorders>
            <w:vAlign w:val="center"/>
            <w:hideMark/>
          </w:tcPr>
          <w:p w14:paraId="48B842BC" w14:textId="77777777" w:rsidR="00191AB6" w:rsidRPr="002F73C3" w:rsidRDefault="00191AB6" w:rsidP="00191AB6">
            <w:pPr>
              <w:jc w:val="center"/>
              <w:rPr>
                <w:sz w:val="28"/>
                <w:szCs w:val="28"/>
              </w:rPr>
            </w:pPr>
            <w:r w:rsidRPr="002F73C3">
              <w:rPr>
                <w:sz w:val="28"/>
                <w:szCs w:val="28"/>
              </w:rPr>
              <w:t>Cái</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FE509A6" w14:textId="2BAEE3C3" w:rsidR="00191AB6" w:rsidRPr="002F73C3" w:rsidRDefault="00191AB6" w:rsidP="00191AB6">
            <w:pPr>
              <w:jc w:val="center"/>
              <w:rPr>
                <w:sz w:val="28"/>
                <w:szCs w:val="28"/>
              </w:rPr>
            </w:pPr>
            <w:r w:rsidRPr="002F73C3">
              <w:rPr>
                <w:sz w:val="28"/>
                <w:szCs w:val="28"/>
              </w:rPr>
              <w:t>5,00</w:t>
            </w:r>
          </w:p>
        </w:tc>
        <w:tc>
          <w:tcPr>
            <w:tcW w:w="1829" w:type="dxa"/>
            <w:tcBorders>
              <w:top w:val="single" w:sz="4" w:space="0" w:color="auto"/>
              <w:left w:val="nil"/>
              <w:bottom w:val="single" w:sz="4" w:space="0" w:color="auto"/>
              <w:right w:val="single" w:sz="4" w:space="0" w:color="auto"/>
            </w:tcBorders>
            <w:vAlign w:val="center"/>
            <w:hideMark/>
          </w:tcPr>
          <w:p w14:paraId="70B01FF6" w14:textId="6F648D0C" w:rsidR="00191AB6" w:rsidRPr="002F73C3" w:rsidRDefault="00191AB6" w:rsidP="00191AB6">
            <w:pPr>
              <w:jc w:val="center"/>
              <w:rPr>
                <w:sz w:val="28"/>
                <w:szCs w:val="28"/>
              </w:rPr>
            </w:pPr>
            <w:r w:rsidRPr="002F73C3">
              <w:rPr>
                <w:sz w:val="28"/>
                <w:szCs w:val="28"/>
              </w:rPr>
              <w:t>1,00</w:t>
            </w:r>
          </w:p>
        </w:tc>
      </w:tr>
      <w:tr w:rsidR="00191AB6" w:rsidRPr="002F73C3" w14:paraId="73A5710A" w14:textId="77777777" w:rsidTr="00191AB6">
        <w:trPr>
          <w:trHeight w:val="454"/>
        </w:trPr>
        <w:tc>
          <w:tcPr>
            <w:tcW w:w="746" w:type="dxa"/>
            <w:tcBorders>
              <w:top w:val="nil"/>
              <w:left w:val="single" w:sz="4" w:space="0" w:color="auto"/>
              <w:bottom w:val="single" w:sz="4" w:space="0" w:color="auto"/>
              <w:right w:val="nil"/>
            </w:tcBorders>
            <w:vAlign w:val="center"/>
            <w:hideMark/>
          </w:tcPr>
          <w:p w14:paraId="01765E0A" w14:textId="77777777" w:rsidR="00191AB6" w:rsidRPr="002F73C3" w:rsidRDefault="00191AB6" w:rsidP="00191AB6">
            <w:pPr>
              <w:jc w:val="center"/>
              <w:rPr>
                <w:sz w:val="28"/>
                <w:szCs w:val="28"/>
              </w:rPr>
            </w:pPr>
            <w:r w:rsidRPr="002F73C3">
              <w:rPr>
                <w:sz w:val="28"/>
                <w:szCs w:val="28"/>
              </w:rPr>
              <w:t>9</w:t>
            </w:r>
          </w:p>
        </w:tc>
        <w:tc>
          <w:tcPr>
            <w:tcW w:w="3543" w:type="dxa"/>
            <w:tcBorders>
              <w:top w:val="nil"/>
              <w:left w:val="single" w:sz="4" w:space="0" w:color="auto"/>
              <w:bottom w:val="single" w:sz="4" w:space="0" w:color="auto"/>
              <w:right w:val="single" w:sz="4" w:space="0" w:color="auto"/>
            </w:tcBorders>
            <w:vAlign w:val="center"/>
            <w:hideMark/>
          </w:tcPr>
          <w:p w14:paraId="35025823" w14:textId="77777777" w:rsidR="00191AB6" w:rsidRPr="002F73C3" w:rsidRDefault="00191AB6" w:rsidP="00191AB6">
            <w:pPr>
              <w:rPr>
                <w:sz w:val="28"/>
                <w:szCs w:val="28"/>
              </w:rPr>
            </w:pPr>
            <w:r w:rsidRPr="002F73C3">
              <w:rPr>
                <w:sz w:val="28"/>
                <w:szCs w:val="28"/>
              </w:rPr>
              <w:t>Túi ny lông đựng tài liệu</w:t>
            </w:r>
          </w:p>
        </w:tc>
        <w:tc>
          <w:tcPr>
            <w:tcW w:w="1637" w:type="dxa"/>
            <w:tcBorders>
              <w:top w:val="nil"/>
              <w:left w:val="nil"/>
              <w:bottom w:val="single" w:sz="4" w:space="0" w:color="auto"/>
              <w:right w:val="single" w:sz="4" w:space="0" w:color="auto"/>
            </w:tcBorders>
            <w:vAlign w:val="center"/>
            <w:hideMark/>
          </w:tcPr>
          <w:p w14:paraId="35FBFA87" w14:textId="77777777" w:rsidR="00191AB6" w:rsidRPr="002F73C3" w:rsidRDefault="00191AB6" w:rsidP="00191AB6">
            <w:pPr>
              <w:jc w:val="center"/>
              <w:rPr>
                <w:sz w:val="28"/>
                <w:szCs w:val="28"/>
              </w:rPr>
            </w:pPr>
            <w:r w:rsidRPr="002F73C3">
              <w:rPr>
                <w:sz w:val="28"/>
                <w:szCs w:val="28"/>
              </w:rPr>
              <w:t>Cái</w:t>
            </w:r>
          </w:p>
        </w:tc>
        <w:tc>
          <w:tcPr>
            <w:tcW w:w="1829" w:type="dxa"/>
            <w:tcBorders>
              <w:top w:val="nil"/>
              <w:left w:val="single" w:sz="4" w:space="0" w:color="auto"/>
              <w:bottom w:val="single" w:sz="4" w:space="0" w:color="auto"/>
              <w:right w:val="single" w:sz="4" w:space="0" w:color="auto"/>
            </w:tcBorders>
            <w:vAlign w:val="center"/>
            <w:hideMark/>
          </w:tcPr>
          <w:p w14:paraId="1EC6DAC9" w14:textId="7F84040F" w:rsidR="00191AB6" w:rsidRPr="002F73C3" w:rsidRDefault="00191AB6" w:rsidP="00191AB6">
            <w:pPr>
              <w:jc w:val="center"/>
              <w:rPr>
                <w:sz w:val="28"/>
                <w:szCs w:val="28"/>
              </w:rPr>
            </w:pPr>
            <w:r w:rsidRPr="002F73C3">
              <w:rPr>
                <w:sz w:val="28"/>
                <w:szCs w:val="28"/>
              </w:rPr>
              <w:t>60,00</w:t>
            </w:r>
          </w:p>
        </w:tc>
        <w:tc>
          <w:tcPr>
            <w:tcW w:w="1829" w:type="dxa"/>
            <w:tcBorders>
              <w:top w:val="nil"/>
              <w:left w:val="nil"/>
              <w:bottom w:val="single" w:sz="4" w:space="0" w:color="auto"/>
              <w:right w:val="single" w:sz="4" w:space="0" w:color="auto"/>
            </w:tcBorders>
            <w:vAlign w:val="center"/>
            <w:hideMark/>
          </w:tcPr>
          <w:p w14:paraId="4DC4029F" w14:textId="458AD512" w:rsidR="00191AB6" w:rsidRPr="002F73C3" w:rsidRDefault="00191AB6" w:rsidP="00191AB6">
            <w:pPr>
              <w:jc w:val="center"/>
              <w:rPr>
                <w:sz w:val="28"/>
                <w:szCs w:val="28"/>
              </w:rPr>
            </w:pPr>
            <w:r w:rsidRPr="002F73C3">
              <w:rPr>
                <w:sz w:val="28"/>
                <w:szCs w:val="28"/>
              </w:rPr>
              <w:t>32,00</w:t>
            </w:r>
          </w:p>
        </w:tc>
      </w:tr>
      <w:tr w:rsidR="00191AB6" w:rsidRPr="002F73C3" w14:paraId="7A5FD9BE" w14:textId="77777777" w:rsidTr="00191AB6">
        <w:trPr>
          <w:trHeight w:val="454"/>
        </w:trPr>
        <w:tc>
          <w:tcPr>
            <w:tcW w:w="746" w:type="dxa"/>
            <w:tcBorders>
              <w:top w:val="nil"/>
              <w:left w:val="single" w:sz="4" w:space="0" w:color="auto"/>
              <w:bottom w:val="single" w:sz="4" w:space="0" w:color="auto"/>
              <w:right w:val="nil"/>
            </w:tcBorders>
            <w:vAlign w:val="center"/>
            <w:hideMark/>
          </w:tcPr>
          <w:p w14:paraId="2CEE8053" w14:textId="77777777" w:rsidR="00191AB6" w:rsidRPr="002F73C3" w:rsidRDefault="00191AB6" w:rsidP="00191AB6">
            <w:pPr>
              <w:jc w:val="center"/>
              <w:rPr>
                <w:sz w:val="28"/>
                <w:szCs w:val="28"/>
              </w:rPr>
            </w:pPr>
            <w:r w:rsidRPr="002F73C3">
              <w:rPr>
                <w:sz w:val="28"/>
                <w:szCs w:val="28"/>
              </w:rPr>
              <w:t>10</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54BDB503" w14:textId="77777777" w:rsidR="00191AB6" w:rsidRPr="002F73C3" w:rsidRDefault="00191AB6" w:rsidP="00191AB6">
            <w:pPr>
              <w:rPr>
                <w:sz w:val="28"/>
                <w:szCs w:val="28"/>
              </w:rPr>
            </w:pPr>
            <w:r w:rsidRPr="002F73C3">
              <w:rPr>
                <w:sz w:val="28"/>
                <w:szCs w:val="28"/>
              </w:rPr>
              <w:t>Giấy A3</w:t>
            </w:r>
          </w:p>
        </w:tc>
        <w:tc>
          <w:tcPr>
            <w:tcW w:w="1637" w:type="dxa"/>
            <w:tcBorders>
              <w:top w:val="nil"/>
              <w:left w:val="nil"/>
              <w:bottom w:val="single" w:sz="4" w:space="0" w:color="auto"/>
              <w:right w:val="single" w:sz="4" w:space="0" w:color="auto"/>
            </w:tcBorders>
            <w:vAlign w:val="center"/>
            <w:hideMark/>
          </w:tcPr>
          <w:p w14:paraId="0CD60B29" w14:textId="77777777" w:rsidR="00191AB6" w:rsidRPr="002F73C3" w:rsidRDefault="00191AB6" w:rsidP="00191AB6">
            <w:pPr>
              <w:jc w:val="center"/>
              <w:rPr>
                <w:sz w:val="28"/>
                <w:szCs w:val="28"/>
              </w:rPr>
            </w:pPr>
            <w:r w:rsidRPr="002F73C3">
              <w:rPr>
                <w:sz w:val="28"/>
                <w:szCs w:val="28"/>
              </w:rPr>
              <w:t>Gram</w:t>
            </w:r>
          </w:p>
        </w:tc>
        <w:tc>
          <w:tcPr>
            <w:tcW w:w="1829" w:type="dxa"/>
            <w:tcBorders>
              <w:top w:val="nil"/>
              <w:left w:val="single" w:sz="4" w:space="0" w:color="auto"/>
              <w:bottom w:val="single" w:sz="4" w:space="0" w:color="auto"/>
              <w:right w:val="single" w:sz="4" w:space="0" w:color="auto"/>
            </w:tcBorders>
            <w:vAlign w:val="center"/>
            <w:hideMark/>
          </w:tcPr>
          <w:p w14:paraId="0A76D9EC" w14:textId="405BAFF9" w:rsidR="00191AB6" w:rsidRPr="002F73C3" w:rsidRDefault="00191AB6" w:rsidP="00191AB6">
            <w:pPr>
              <w:jc w:val="center"/>
              <w:rPr>
                <w:sz w:val="28"/>
                <w:szCs w:val="28"/>
              </w:rPr>
            </w:pPr>
            <w:r w:rsidRPr="002F73C3">
              <w:rPr>
                <w:sz w:val="28"/>
                <w:szCs w:val="28"/>
              </w:rPr>
              <w:t>2,50</w:t>
            </w:r>
          </w:p>
        </w:tc>
        <w:tc>
          <w:tcPr>
            <w:tcW w:w="1829" w:type="dxa"/>
            <w:tcBorders>
              <w:top w:val="nil"/>
              <w:left w:val="nil"/>
              <w:bottom w:val="single" w:sz="4" w:space="0" w:color="auto"/>
              <w:right w:val="single" w:sz="4" w:space="0" w:color="auto"/>
            </w:tcBorders>
            <w:vAlign w:val="center"/>
            <w:hideMark/>
          </w:tcPr>
          <w:p w14:paraId="0C92E4CA" w14:textId="187AC8D6" w:rsidR="00191AB6" w:rsidRPr="002F73C3" w:rsidRDefault="00191AB6" w:rsidP="00191AB6">
            <w:pPr>
              <w:jc w:val="center"/>
              <w:rPr>
                <w:sz w:val="28"/>
                <w:szCs w:val="28"/>
              </w:rPr>
            </w:pPr>
            <w:r w:rsidRPr="002F73C3">
              <w:rPr>
                <w:sz w:val="28"/>
                <w:szCs w:val="28"/>
              </w:rPr>
              <w:t>1,00</w:t>
            </w:r>
          </w:p>
        </w:tc>
      </w:tr>
      <w:tr w:rsidR="00191AB6" w:rsidRPr="002F73C3" w14:paraId="732272E7" w14:textId="77777777" w:rsidTr="00191AB6">
        <w:trPr>
          <w:trHeight w:val="454"/>
        </w:trPr>
        <w:tc>
          <w:tcPr>
            <w:tcW w:w="746" w:type="dxa"/>
            <w:tcBorders>
              <w:top w:val="nil"/>
              <w:left w:val="single" w:sz="4" w:space="0" w:color="auto"/>
              <w:bottom w:val="single" w:sz="4" w:space="0" w:color="auto"/>
              <w:right w:val="nil"/>
            </w:tcBorders>
            <w:vAlign w:val="center"/>
            <w:hideMark/>
          </w:tcPr>
          <w:p w14:paraId="4A314F59" w14:textId="77777777" w:rsidR="00191AB6" w:rsidRPr="002F73C3" w:rsidRDefault="00191AB6" w:rsidP="00191AB6">
            <w:pPr>
              <w:jc w:val="center"/>
              <w:rPr>
                <w:sz w:val="28"/>
                <w:szCs w:val="28"/>
              </w:rPr>
            </w:pPr>
            <w:r w:rsidRPr="002F73C3">
              <w:rPr>
                <w:sz w:val="28"/>
                <w:szCs w:val="28"/>
              </w:rPr>
              <w:t>11</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60BDF6F3" w14:textId="77777777" w:rsidR="00191AB6" w:rsidRPr="002F73C3" w:rsidRDefault="00191AB6" w:rsidP="00191AB6">
            <w:pPr>
              <w:rPr>
                <w:sz w:val="28"/>
                <w:szCs w:val="28"/>
              </w:rPr>
            </w:pPr>
            <w:r w:rsidRPr="002F73C3">
              <w:rPr>
                <w:sz w:val="28"/>
                <w:szCs w:val="28"/>
              </w:rPr>
              <w:t>Băng dính to</w:t>
            </w:r>
          </w:p>
        </w:tc>
        <w:tc>
          <w:tcPr>
            <w:tcW w:w="1637" w:type="dxa"/>
            <w:tcBorders>
              <w:top w:val="nil"/>
              <w:left w:val="nil"/>
              <w:bottom w:val="single" w:sz="4" w:space="0" w:color="auto"/>
              <w:right w:val="single" w:sz="4" w:space="0" w:color="auto"/>
            </w:tcBorders>
            <w:vAlign w:val="center"/>
            <w:hideMark/>
          </w:tcPr>
          <w:p w14:paraId="72B7BE83" w14:textId="77777777" w:rsidR="00191AB6" w:rsidRPr="002F73C3" w:rsidRDefault="00191AB6" w:rsidP="00191AB6">
            <w:pPr>
              <w:jc w:val="center"/>
              <w:rPr>
                <w:sz w:val="28"/>
                <w:szCs w:val="28"/>
              </w:rPr>
            </w:pPr>
            <w:r w:rsidRPr="002F73C3">
              <w:rPr>
                <w:sz w:val="28"/>
                <w:szCs w:val="28"/>
              </w:rPr>
              <w:t>Cuộn</w:t>
            </w:r>
          </w:p>
        </w:tc>
        <w:tc>
          <w:tcPr>
            <w:tcW w:w="1829" w:type="dxa"/>
            <w:tcBorders>
              <w:top w:val="nil"/>
              <w:left w:val="single" w:sz="4" w:space="0" w:color="auto"/>
              <w:bottom w:val="single" w:sz="4" w:space="0" w:color="auto"/>
              <w:right w:val="single" w:sz="4" w:space="0" w:color="auto"/>
            </w:tcBorders>
            <w:vAlign w:val="center"/>
            <w:hideMark/>
          </w:tcPr>
          <w:p w14:paraId="0E14998F" w14:textId="3A03FCB5" w:rsidR="00191AB6" w:rsidRPr="002F73C3" w:rsidRDefault="00191AB6" w:rsidP="00191AB6">
            <w:pPr>
              <w:jc w:val="center"/>
              <w:rPr>
                <w:sz w:val="28"/>
                <w:szCs w:val="28"/>
              </w:rPr>
            </w:pPr>
            <w:r w:rsidRPr="002F73C3">
              <w:rPr>
                <w:sz w:val="28"/>
                <w:szCs w:val="28"/>
              </w:rPr>
              <w:t>12,00</w:t>
            </w:r>
          </w:p>
        </w:tc>
        <w:tc>
          <w:tcPr>
            <w:tcW w:w="1829" w:type="dxa"/>
            <w:tcBorders>
              <w:top w:val="nil"/>
              <w:left w:val="nil"/>
              <w:bottom w:val="single" w:sz="4" w:space="0" w:color="auto"/>
              <w:right w:val="single" w:sz="4" w:space="0" w:color="auto"/>
            </w:tcBorders>
            <w:vAlign w:val="center"/>
            <w:hideMark/>
          </w:tcPr>
          <w:p w14:paraId="4753C111" w14:textId="46028D4F" w:rsidR="00191AB6" w:rsidRPr="002F73C3" w:rsidRDefault="00191AB6" w:rsidP="00191AB6">
            <w:pPr>
              <w:jc w:val="center"/>
              <w:rPr>
                <w:sz w:val="28"/>
                <w:szCs w:val="28"/>
              </w:rPr>
            </w:pPr>
            <w:r w:rsidRPr="002F73C3">
              <w:rPr>
                <w:sz w:val="28"/>
                <w:szCs w:val="28"/>
              </w:rPr>
              <w:t>1,20</w:t>
            </w:r>
          </w:p>
        </w:tc>
      </w:tr>
      <w:tr w:rsidR="00191AB6" w:rsidRPr="002F73C3" w14:paraId="3A7C3D73" w14:textId="77777777" w:rsidTr="00191AB6">
        <w:trPr>
          <w:trHeight w:val="454"/>
        </w:trPr>
        <w:tc>
          <w:tcPr>
            <w:tcW w:w="746" w:type="dxa"/>
            <w:tcBorders>
              <w:top w:val="nil"/>
              <w:left w:val="single" w:sz="4" w:space="0" w:color="auto"/>
              <w:bottom w:val="single" w:sz="4" w:space="0" w:color="auto"/>
              <w:right w:val="nil"/>
            </w:tcBorders>
            <w:vAlign w:val="center"/>
            <w:hideMark/>
          </w:tcPr>
          <w:p w14:paraId="0B9EFDEF" w14:textId="77777777" w:rsidR="00191AB6" w:rsidRPr="002F73C3" w:rsidRDefault="00191AB6" w:rsidP="00191AB6">
            <w:pPr>
              <w:jc w:val="center"/>
              <w:rPr>
                <w:sz w:val="28"/>
                <w:szCs w:val="28"/>
              </w:rPr>
            </w:pPr>
            <w:r w:rsidRPr="002F73C3">
              <w:rPr>
                <w:sz w:val="28"/>
                <w:szCs w:val="28"/>
              </w:rPr>
              <w:t>12</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6D807098" w14:textId="77777777" w:rsidR="00191AB6" w:rsidRPr="002F73C3" w:rsidRDefault="00191AB6" w:rsidP="00191AB6">
            <w:pPr>
              <w:rPr>
                <w:sz w:val="28"/>
                <w:szCs w:val="28"/>
              </w:rPr>
            </w:pPr>
            <w:r w:rsidRPr="002F73C3">
              <w:rPr>
                <w:sz w:val="28"/>
                <w:szCs w:val="28"/>
              </w:rPr>
              <w:t>Bút dạ màu</w:t>
            </w:r>
          </w:p>
        </w:tc>
        <w:tc>
          <w:tcPr>
            <w:tcW w:w="1637" w:type="dxa"/>
            <w:tcBorders>
              <w:top w:val="nil"/>
              <w:left w:val="nil"/>
              <w:bottom w:val="single" w:sz="4" w:space="0" w:color="auto"/>
              <w:right w:val="single" w:sz="4" w:space="0" w:color="auto"/>
            </w:tcBorders>
            <w:vAlign w:val="center"/>
            <w:hideMark/>
          </w:tcPr>
          <w:p w14:paraId="736C6EF4" w14:textId="77777777" w:rsidR="00191AB6" w:rsidRPr="002F73C3" w:rsidRDefault="00191AB6" w:rsidP="00191AB6">
            <w:pPr>
              <w:jc w:val="center"/>
              <w:rPr>
                <w:sz w:val="28"/>
                <w:szCs w:val="28"/>
              </w:rPr>
            </w:pPr>
            <w:r w:rsidRPr="002F73C3">
              <w:rPr>
                <w:sz w:val="28"/>
                <w:szCs w:val="28"/>
              </w:rPr>
              <w:t>Bộ</w:t>
            </w:r>
          </w:p>
        </w:tc>
        <w:tc>
          <w:tcPr>
            <w:tcW w:w="1829" w:type="dxa"/>
            <w:tcBorders>
              <w:top w:val="nil"/>
              <w:left w:val="single" w:sz="4" w:space="0" w:color="auto"/>
              <w:bottom w:val="single" w:sz="4" w:space="0" w:color="auto"/>
              <w:right w:val="single" w:sz="4" w:space="0" w:color="auto"/>
            </w:tcBorders>
            <w:vAlign w:val="center"/>
            <w:hideMark/>
          </w:tcPr>
          <w:p w14:paraId="21E96AAC" w14:textId="2D2D43F5" w:rsidR="00191AB6" w:rsidRPr="002F73C3" w:rsidRDefault="00191AB6" w:rsidP="00191AB6">
            <w:pPr>
              <w:jc w:val="center"/>
              <w:rPr>
                <w:sz w:val="28"/>
                <w:szCs w:val="28"/>
              </w:rPr>
            </w:pPr>
            <w:r w:rsidRPr="002F73C3">
              <w:rPr>
                <w:sz w:val="28"/>
                <w:szCs w:val="28"/>
              </w:rPr>
              <w:t>4,00</w:t>
            </w:r>
          </w:p>
        </w:tc>
        <w:tc>
          <w:tcPr>
            <w:tcW w:w="1829" w:type="dxa"/>
            <w:tcBorders>
              <w:top w:val="nil"/>
              <w:left w:val="nil"/>
              <w:bottom w:val="single" w:sz="4" w:space="0" w:color="auto"/>
              <w:right w:val="single" w:sz="4" w:space="0" w:color="auto"/>
            </w:tcBorders>
            <w:vAlign w:val="center"/>
            <w:hideMark/>
          </w:tcPr>
          <w:p w14:paraId="12AE0ED8" w14:textId="35DA2ECD" w:rsidR="00191AB6" w:rsidRPr="002F73C3" w:rsidRDefault="00191AB6" w:rsidP="00191AB6">
            <w:pPr>
              <w:jc w:val="center"/>
              <w:rPr>
                <w:sz w:val="28"/>
                <w:szCs w:val="28"/>
              </w:rPr>
            </w:pPr>
            <w:r w:rsidRPr="002F73C3">
              <w:rPr>
                <w:sz w:val="28"/>
                <w:szCs w:val="28"/>
              </w:rPr>
              <w:t>8,00</w:t>
            </w:r>
          </w:p>
        </w:tc>
      </w:tr>
      <w:tr w:rsidR="00191AB6" w:rsidRPr="002F73C3" w14:paraId="576ABAF3" w14:textId="77777777" w:rsidTr="00191AB6">
        <w:trPr>
          <w:trHeight w:val="454"/>
        </w:trPr>
        <w:tc>
          <w:tcPr>
            <w:tcW w:w="746" w:type="dxa"/>
            <w:tcBorders>
              <w:top w:val="nil"/>
              <w:left w:val="single" w:sz="4" w:space="0" w:color="auto"/>
              <w:bottom w:val="single" w:sz="4" w:space="0" w:color="auto"/>
              <w:right w:val="nil"/>
            </w:tcBorders>
            <w:vAlign w:val="center"/>
            <w:hideMark/>
          </w:tcPr>
          <w:p w14:paraId="4B4E3B78" w14:textId="77777777" w:rsidR="00191AB6" w:rsidRPr="002F73C3" w:rsidRDefault="00191AB6" w:rsidP="00191AB6">
            <w:pPr>
              <w:jc w:val="center"/>
              <w:rPr>
                <w:sz w:val="28"/>
                <w:szCs w:val="28"/>
              </w:rPr>
            </w:pPr>
            <w:r w:rsidRPr="002F73C3">
              <w:rPr>
                <w:sz w:val="28"/>
                <w:szCs w:val="28"/>
              </w:rPr>
              <w:t>13</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134C4A81" w14:textId="77777777" w:rsidR="00191AB6" w:rsidRPr="002F73C3" w:rsidRDefault="00191AB6" w:rsidP="00191AB6">
            <w:pPr>
              <w:rPr>
                <w:sz w:val="28"/>
                <w:szCs w:val="28"/>
              </w:rPr>
            </w:pPr>
            <w:r w:rsidRPr="002F73C3">
              <w:rPr>
                <w:sz w:val="28"/>
                <w:szCs w:val="28"/>
              </w:rPr>
              <w:t>Bút chì</w:t>
            </w:r>
          </w:p>
        </w:tc>
        <w:tc>
          <w:tcPr>
            <w:tcW w:w="1637" w:type="dxa"/>
            <w:tcBorders>
              <w:top w:val="nil"/>
              <w:left w:val="nil"/>
              <w:bottom w:val="single" w:sz="4" w:space="0" w:color="auto"/>
              <w:right w:val="single" w:sz="4" w:space="0" w:color="auto"/>
            </w:tcBorders>
            <w:vAlign w:val="center"/>
            <w:hideMark/>
          </w:tcPr>
          <w:p w14:paraId="70D2FD85" w14:textId="77777777" w:rsidR="00191AB6" w:rsidRPr="002F73C3" w:rsidRDefault="00191AB6" w:rsidP="00191AB6">
            <w:pPr>
              <w:jc w:val="center"/>
              <w:rPr>
                <w:sz w:val="28"/>
                <w:szCs w:val="28"/>
              </w:rPr>
            </w:pPr>
            <w:r w:rsidRPr="002F73C3">
              <w:rPr>
                <w:sz w:val="28"/>
                <w:szCs w:val="28"/>
              </w:rPr>
              <w:t>Cái</w:t>
            </w:r>
          </w:p>
        </w:tc>
        <w:tc>
          <w:tcPr>
            <w:tcW w:w="1829" w:type="dxa"/>
            <w:tcBorders>
              <w:top w:val="nil"/>
              <w:left w:val="single" w:sz="4" w:space="0" w:color="auto"/>
              <w:bottom w:val="single" w:sz="4" w:space="0" w:color="auto"/>
              <w:right w:val="single" w:sz="4" w:space="0" w:color="auto"/>
            </w:tcBorders>
            <w:vAlign w:val="center"/>
            <w:hideMark/>
          </w:tcPr>
          <w:p w14:paraId="6954BC2B" w14:textId="1BEEE400" w:rsidR="00191AB6" w:rsidRPr="002F73C3" w:rsidRDefault="00191AB6" w:rsidP="00191AB6">
            <w:pPr>
              <w:jc w:val="center"/>
              <w:rPr>
                <w:sz w:val="28"/>
                <w:szCs w:val="28"/>
              </w:rPr>
            </w:pPr>
            <w:r w:rsidRPr="002F73C3">
              <w:rPr>
                <w:sz w:val="28"/>
                <w:szCs w:val="28"/>
              </w:rPr>
              <w:t>12,00</w:t>
            </w:r>
          </w:p>
        </w:tc>
        <w:tc>
          <w:tcPr>
            <w:tcW w:w="1829" w:type="dxa"/>
            <w:tcBorders>
              <w:top w:val="nil"/>
              <w:left w:val="nil"/>
              <w:bottom w:val="single" w:sz="4" w:space="0" w:color="auto"/>
              <w:right w:val="single" w:sz="4" w:space="0" w:color="auto"/>
            </w:tcBorders>
            <w:vAlign w:val="center"/>
            <w:hideMark/>
          </w:tcPr>
          <w:p w14:paraId="72C3AA57" w14:textId="3D917E32" w:rsidR="00191AB6" w:rsidRPr="002F73C3" w:rsidRDefault="00191AB6" w:rsidP="00191AB6">
            <w:pPr>
              <w:jc w:val="center"/>
              <w:rPr>
                <w:sz w:val="28"/>
                <w:szCs w:val="28"/>
              </w:rPr>
            </w:pPr>
            <w:r w:rsidRPr="002F73C3">
              <w:rPr>
                <w:sz w:val="28"/>
                <w:szCs w:val="28"/>
              </w:rPr>
              <w:t>12,00</w:t>
            </w:r>
          </w:p>
        </w:tc>
      </w:tr>
      <w:tr w:rsidR="00191AB6" w:rsidRPr="002F73C3" w14:paraId="233A2C6A" w14:textId="77777777" w:rsidTr="00191AB6">
        <w:trPr>
          <w:trHeight w:val="454"/>
        </w:trPr>
        <w:tc>
          <w:tcPr>
            <w:tcW w:w="746" w:type="dxa"/>
            <w:tcBorders>
              <w:top w:val="nil"/>
              <w:left w:val="single" w:sz="4" w:space="0" w:color="auto"/>
              <w:bottom w:val="single" w:sz="4" w:space="0" w:color="auto"/>
              <w:right w:val="nil"/>
            </w:tcBorders>
            <w:vAlign w:val="center"/>
            <w:hideMark/>
          </w:tcPr>
          <w:p w14:paraId="3492D31F" w14:textId="77777777" w:rsidR="00191AB6" w:rsidRPr="002F73C3" w:rsidRDefault="00191AB6" w:rsidP="00191AB6">
            <w:pPr>
              <w:jc w:val="center"/>
              <w:rPr>
                <w:sz w:val="28"/>
                <w:szCs w:val="28"/>
              </w:rPr>
            </w:pPr>
            <w:r w:rsidRPr="002F73C3">
              <w:rPr>
                <w:sz w:val="28"/>
                <w:szCs w:val="28"/>
              </w:rPr>
              <w:t>14</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7FBA13BD" w14:textId="77777777" w:rsidR="00191AB6" w:rsidRPr="002F73C3" w:rsidRDefault="00191AB6" w:rsidP="00191AB6">
            <w:pPr>
              <w:rPr>
                <w:sz w:val="28"/>
                <w:szCs w:val="28"/>
              </w:rPr>
            </w:pPr>
            <w:r w:rsidRPr="002F73C3">
              <w:rPr>
                <w:sz w:val="28"/>
                <w:szCs w:val="28"/>
              </w:rPr>
              <w:t>Bút xóa</w:t>
            </w:r>
          </w:p>
        </w:tc>
        <w:tc>
          <w:tcPr>
            <w:tcW w:w="1637" w:type="dxa"/>
            <w:tcBorders>
              <w:top w:val="nil"/>
              <w:left w:val="nil"/>
              <w:bottom w:val="single" w:sz="4" w:space="0" w:color="auto"/>
              <w:right w:val="single" w:sz="4" w:space="0" w:color="auto"/>
            </w:tcBorders>
            <w:vAlign w:val="center"/>
            <w:hideMark/>
          </w:tcPr>
          <w:p w14:paraId="209444CE" w14:textId="77777777" w:rsidR="00191AB6" w:rsidRPr="002F73C3" w:rsidRDefault="00191AB6" w:rsidP="00191AB6">
            <w:pPr>
              <w:jc w:val="center"/>
              <w:rPr>
                <w:sz w:val="28"/>
                <w:szCs w:val="28"/>
              </w:rPr>
            </w:pPr>
            <w:r w:rsidRPr="002F73C3">
              <w:rPr>
                <w:sz w:val="28"/>
                <w:szCs w:val="28"/>
              </w:rPr>
              <w:t>Cái</w:t>
            </w:r>
          </w:p>
        </w:tc>
        <w:tc>
          <w:tcPr>
            <w:tcW w:w="1829" w:type="dxa"/>
            <w:tcBorders>
              <w:top w:val="nil"/>
              <w:left w:val="single" w:sz="4" w:space="0" w:color="auto"/>
              <w:bottom w:val="single" w:sz="4" w:space="0" w:color="auto"/>
              <w:right w:val="single" w:sz="4" w:space="0" w:color="auto"/>
            </w:tcBorders>
            <w:vAlign w:val="center"/>
            <w:hideMark/>
          </w:tcPr>
          <w:p w14:paraId="73205226" w14:textId="38642DD0" w:rsidR="00191AB6" w:rsidRPr="002F73C3" w:rsidRDefault="00191AB6" w:rsidP="00191AB6">
            <w:pPr>
              <w:jc w:val="center"/>
              <w:rPr>
                <w:sz w:val="28"/>
                <w:szCs w:val="28"/>
              </w:rPr>
            </w:pPr>
            <w:r w:rsidRPr="002F73C3">
              <w:rPr>
                <w:sz w:val="28"/>
                <w:szCs w:val="28"/>
              </w:rPr>
              <w:t>6,00</w:t>
            </w:r>
          </w:p>
        </w:tc>
        <w:tc>
          <w:tcPr>
            <w:tcW w:w="1829" w:type="dxa"/>
            <w:tcBorders>
              <w:top w:val="nil"/>
              <w:left w:val="nil"/>
              <w:bottom w:val="single" w:sz="4" w:space="0" w:color="auto"/>
              <w:right w:val="single" w:sz="4" w:space="0" w:color="auto"/>
            </w:tcBorders>
            <w:vAlign w:val="center"/>
            <w:hideMark/>
          </w:tcPr>
          <w:p w14:paraId="39FC684D" w14:textId="763E61FF" w:rsidR="00191AB6" w:rsidRPr="002F73C3" w:rsidRDefault="00191AB6" w:rsidP="00191AB6">
            <w:pPr>
              <w:jc w:val="center"/>
              <w:rPr>
                <w:sz w:val="28"/>
                <w:szCs w:val="28"/>
              </w:rPr>
            </w:pPr>
            <w:r w:rsidRPr="002F73C3">
              <w:rPr>
                <w:sz w:val="28"/>
                <w:szCs w:val="28"/>
              </w:rPr>
              <w:t>6,00</w:t>
            </w:r>
          </w:p>
        </w:tc>
      </w:tr>
      <w:tr w:rsidR="00191AB6" w:rsidRPr="002F73C3" w14:paraId="3BD330AA" w14:textId="77777777" w:rsidTr="00191AB6">
        <w:trPr>
          <w:trHeight w:val="454"/>
        </w:trPr>
        <w:tc>
          <w:tcPr>
            <w:tcW w:w="746" w:type="dxa"/>
            <w:tcBorders>
              <w:top w:val="nil"/>
              <w:left w:val="single" w:sz="4" w:space="0" w:color="auto"/>
              <w:bottom w:val="single" w:sz="4" w:space="0" w:color="auto"/>
              <w:right w:val="nil"/>
            </w:tcBorders>
            <w:vAlign w:val="center"/>
            <w:hideMark/>
          </w:tcPr>
          <w:p w14:paraId="09C69B34" w14:textId="77777777" w:rsidR="00191AB6" w:rsidRPr="002F73C3" w:rsidRDefault="00191AB6" w:rsidP="00191AB6">
            <w:pPr>
              <w:jc w:val="center"/>
              <w:rPr>
                <w:sz w:val="28"/>
                <w:szCs w:val="28"/>
              </w:rPr>
            </w:pPr>
            <w:r w:rsidRPr="002F73C3">
              <w:rPr>
                <w:sz w:val="28"/>
                <w:szCs w:val="28"/>
              </w:rPr>
              <w:t>15</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233CD250" w14:textId="77777777" w:rsidR="00191AB6" w:rsidRPr="002F73C3" w:rsidRDefault="00191AB6" w:rsidP="00191AB6">
            <w:pPr>
              <w:rPr>
                <w:sz w:val="28"/>
                <w:szCs w:val="28"/>
              </w:rPr>
            </w:pPr>
            <w:r w:rsidRPr="002F73C3">
              <w:rPr>
                <w:sz w:val="28"/>
                <w:szCs w:val="28"/>
              </w:rPr>
              <w:t>Bút nhớ dòng</w:t>
            </w:r>
          </w:p>
        </w:tc>
        <w:tc>
          <w:tcPr>
            <w:tcW w:w="1637" w:type="dxa"/>
            <w:tcBorders>
              <w:top w:val="nil"/>
              <w:left w:val="nil"/>
              <w:bottom w:val="single" w:sz="4" w:space="0" w:color="auto"/>
              <w:right w:val="single" w:sz="4" w:space="0" w:color="auto"/>
            </w:tcBorders>
            <w:vAlign w:val="center"/>
            <w:hideMark/>
          </w:tcPr>
          <w:p w14:paraId="6F5D1848" w14:textId="77777777" w:rsidR="00191AB6" w:rsidRPr="002F73C3" w:rsidRDefault="00191AB6" w:rsidP="00191AB6">
            <w:pPr>
              <w:jc w:val="center"/>
              <w:rPr>
                <w:sz w:val="28"/>
                <w:szCs w:val="28"/>
              </w:rPr>
            </w:pPr>
            <w:r w:rsidRPr="002F73C3">
              <w:rPr>
                <w:sz w:val="28"/>
                <w:szCs w:val="28"/>
              </w:rPr>
              <w:t>Cái</w:t>
            </w:r>
          </w:p>
        </w:tc>
        <w:tc>
          <w:tcPr>
            <w:tcW w:w="1829" w:type="dxa"/>
            <w:tcBorders>
              <w:top w:val="nil"/>
              <w:left w:val="single" w:sz="4" w:space="0" w:color="auto"/>
              <w:bottom w:val="single" w:sz="4" w:space="0" w:color="auto"/>
              <w:right w:val="single" w:sz="4" w:space="0" w:color="auto"/>
            </w:tcBorders>
            <w:vAlign w:val="center"/>
            <w:hideMark/>
          </w:tcPr>
          <w:p w14:paraId="61797E76" w14:textId="578B91A5" w:rsidR="00191AB6" w:rsidRPr="002F73C3" w:rsidRDefault="00191AB6" w:rsidP="00191AB6">
            <w:pPr>
              <w:jc w:val="center"/>
              <w:rPr>
                <w:sz w:val="28"/>
                <w:szCs w:val="28"/>
              </w:rPr>
            </w:pPr>
            <w:r w:rsidRPr="002F73C3">
              <w:rPr>
                <w:sz w:val="28"/>
                <w:szCs w:val="28"/>
              </w:rPr>
              <w:t>20,00</w:t>
            </w:r>
          </w:p>
        </w:tc>
        <w:tc>
          <w:tcPr>
            <w:tcW w:w="1829" w:type="dxa"/>
            <w:tcBorders>
              <w:top w:val="nil"/>
              <w:left w:val="nil"/>
              <w:bottom w:val="single" w:sz="4" w:space="0" w:color="auto"/>
              <w:right w:val="single" w:sz="4" w:space="0" w:color="auto"/>
            </w:tcBorders>
            <w:vAlign w:val="center"/>
            <w:hideMark/>
          </w:tcPr>
          <w:p w14:paraId="0CF55BE6" w14:textId="205F5517" w:rsidR="00191AB6" w:rsidRPr="002F73C3" w:rsidRDefault="00191AB6" w:rsidP="00191AB6">
            <w:pPr>
              <w:jc w:val="center"/>
              <w:rPr>
                <w:sz w:val="28"/>
                <w:szCs w:val="28"/>
              </w:rPr>
            </w:pPr>
            <w:r w:rsidRPr="002F73C3">
              <w:rPr>
                <w:sz w:val="28"/>
                <w:szCs w:val="28"/>
              </w:rPr>
              <w:t>11,00</w:t>
            </w:r>
          </w:p>
        </w:tc>
      </w:tr>
      <w:tr w:rsidR="00191AB6" w:rsidRPr="002F73C3" w14:paraId="0FA05FB9" w14:textId="77777777" w:rsidTr="00191AB6">
        <w:trPr>
          <w:trHeight w:val="454"/>
        </w:trPr>
        <w:tc>
          <w:tcPr>
            <w:tcW w:w="746" w:type="dxa"/>
            <w:tcBorders>
              <w:top w:val="nil"/>
              <w:left w:val="single" w:sz="4" w:space="0" w:color="auto"/>
              <w:bottom w:val="single" w:sz="4" w:space="0" w:color="auto"/>
              <w:right w:val="nil"/>
            </w:tcBorders>
            <w:vAlign w:val="center"/>
            <w:hideMark/>
          </w:tcPr>
          <w:p w14:paraId="2FFEC6BF" w14:textId="77777777" w:rsidR="00191AB6" w:rsidRPr="002F73C3" w:rsidRDefault="00191AB6" w:rsidP="00191AB6">
            <w:pPr>
              <w:jc w:val="center"/>
              <w:rPr>
                <w:sz w:val="28"/>
                <w:szCs w:val="28"/>
              </w:rPr>
            </w:pPr>
            <w:r w:rsidRPr="002F73C3">
              <w:rPr>
                <w:sz w:val="28"/>
                <w:szCs w:val="28"/>
              </w:rPr>
              <w:t>16</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5C1B50D2" w14:textId="77777777" w:rsidR="00191AB6" w:rsidRPr="002F73C3" w:rsidRDefault="00191AB6" w:rsidP="00191AB6">
            <w:pPr>
              <w:rPr>
                <w:sz w:val="28"/>
                <w:szCs w:val="28"/>
              </w:rPr>
            </w:pPr>
            <w:r w:rsidRPr="002F73C3">
              <w:rPr>
                <w:sz w:val="28"/>
                <w:szCs w:val="28"/>
              </w:rPr>
              <w:t>Tẩy chì</w:t>
            </w:r>
          </w:p>
        </w:tc>
        <w:tc>
          <w:tcPr>
            <w:tcW w:w="1637" w:type="dxa"/>
            <w:tcBorders>
              <w:top w:val="nil"/>
              <w:left w:val="nil"/>
              <w:bottom w:val="single" w:sz="4" w:space="0" w:color="auto"/>
              <w:right w:val="single" w:sz="4" w:space="0" w:color="auto"/>
            </w:tcBorders>
            <w:vAlign w:val="center"/>
            <w:hideMark/>
          </w:tcPr>
          <w:p w14:paraId="1EF8746A" w14:textId="77777777" w:rsidR="00191AB6" w:rsidRPr="002F73C3" w:rsidRDefault="00191AB6" w:rsidP="00191AB6">
            <w:pPr>
              <w:jc w:val="center"/>
              <w:rPr>
                <w:sz w:val="28"/>
                <w:szCs w:val="28"/>
              </w:rPr>
            </w:pPr>
            <w:r w:rsidRPr="002F73C3">
              <w:rPr>
                <w:sz w:val="28"/>
                <w:szCs w:val="28"/>
              </w:rPr>
              <w:t>Cái</w:t>
            </w:r>
          </w:p>
        </w:tc>
        <w:tc>
          <w:tcPr>
            <w:tcW w:w="1829" w:type="dxa"/>
            <w:tcBorders>
              <w:top w:val="nil"/>
              <w:left w:val="single" w:sz="4" w:space="0" w:color="auto"/>
              <w:bottom w:val="single" w:sz="4" w:space="0" w:color="auto"/>
              <w:right w:val="single" w:sz="4" w:space="0" w:color="auto"/>
            </w:tcBorders>
            <w:vAlign w:val="center"/>
            <w:hideMark/>
          </w:tcPr>
          <w:p w14:paraId="3C96BE1B" w14:textId="0D342A47" w:rsidR="00191AB6" w:rsidRPr="002F73C3" w:rsidRDefault="00191AB6" w:rsidP="00191AB6">
            <w:pPr>
              <w:jc w:val="center"/>
              <w:rPr>
                <w:sz w:val="28"/>
                <w:szCs w:val="28"/>
              </w:rPr>
            </w:pPr>
            <w:r w:rsidRPr="002F73C3">
              <w:rPr>
                <w:sz w:val="28"/>
                <w:szCs w:val="28"/>
              </w:rPr>
              <w:t>2,50</w:t>
            </w:r>
          </w:p>
        </w:tc>
        <w:tc>
          <w:tcPr>
            <w:tcW w:w="1829" w:type="dxa"/>
            <w:tcBorders>
              <w:top w:val="nil"/>
              <w:left w:val="nil"/>
              <w:bottom w:val="single" w:sz="4" w:space="0" w:color="auto"/>
              <w:right w:val="single" w:sz="4" w:space="0" w:color="auto"/>
            </w:tcBorders>
            <w:vAlign w:val="center"/>
            <w:hideMark/>
          </w:tcPr>
          <w:p w14:paraId="7E07E31A" w14:textId="226CA6FB" w:rsidR="00191AB6" w:rsidRPr="002F73C3" w:rsidRDefault="00191AB6" w:rsidP="00191AB6">
            <w:pPr>
              <w:jc w:val="center"/>
              <w:rPr>
                <w:sz w:val="28"/>
                <w:szCs w:val="28"/>
              </w:rPr>
            </w:pPr>
            <w:r w:rsidRPr="002F73C3">
              <w:rPr>
                <w:sz w:val="28"/>
                <w:szCs w:val="28"/>
              </w:rPr>
              <w:t>2,50</w:t>
            </w:r>
          </w:p>
        </w:tc>
      </w:tr>
      <w:tr w:rsidR="00191AB6" w:rsidRPr="002F73C3" w14:paraId="1E53BADE" w14:textId="77777777" w:rsidTr="00191AB6">
        <w:trPr>
          <w:trHeight w:val="454"/>
        </w:trPr>
        <w:tc>
          <w:tcPr>
            <w:tcW w:w="746" w:type="dxa"/>
            <w:tcBorders>
              <w:top w:val="nil"/>
              <w:left w:val="single" w:sz="4" w:space="0" w:color="auto"/>
              <w:bottom w:val="single" w:sz="4" w:space="0" w:color="auto"/>
              <w:right w:val="nil"/>
            </w:tcBorders>
            <w:vAlign w:val="center"/>
            <w:hideMark/>
          </w:tcPr>
          <w:p w14:paraId="1684F8AD" w14:textId="77777777" w:rsidR="00191AB6" w:rsidRPr="002F73C3" w:rsidRDefault="00191AB6" w:rsidP="00191AB6">
            <w:pPr>
              <w:jc w:val="center"/>
              <w:rPr>
                <w:sz w:val="28"/>
                <w:szCs w:val="28"/>
              </w:rPr>
            </w:pPr>
            <w:r w:rsidRPr="002F73C3">
              <w:rPr>
                <w:sz w:val="28"/>
                <w:szCs w:val="28"/>
              </w:rPr>
              <w:t>17</w:t>
            </w:r>
          </w:p>
        </w:tc>
        <w:tc>
          <w:tcPr>
            <w:tcW w:w="3543" w:type="dxa"/>
            <w:tcBorders>
              <w:top w:val="nil"/>
              <w:left w:val="single" w:sz="4" w:space="0" w:color="auto"/>
              <w:bottom w:val="single" w:sz="4" w:space="0" w:color="auto"/>
              <w:right w:val="single" w:sz="4" w:space="0" w:color="auto"/>
            </w:tcBorders>
            <w:shd w:val="clear" w:color="000000" w:fill="FFFFFF"/>
            <w:vAlign w:val="center"/>
            <w:hideMark/>
          </w:tcPr>
          <w:p w14:paraId="0644CEBB" w14:textId="77777777" w:rsidR="00191AB6" w:rsidRPr="002F73C3" w:rsidRDefault="00191AB6" w:rsidP="00191AB6">
            <w:pPr>
              <w:rPr>
                <w:sz w:val="28"/>
                <w:szCs w:val="28"/>
              </w:rPr>
            </w:pPr>
            <w:r w:rsidRPr="002F73C3">
              <w:rPr>
                <w:sz w:val="28"/>
                <w:szCs w:val="28"/>
              </w:rPr>
              <w:t>Mực in A3 Laser</w:t>
            </w:r>
          </w:p>
        </w:tc>
        <w:tc>
          <w:tcPr>
            <w:tcW w:w="1637" w:type="dxa"/>
            <w:tcBorders>
              <w:top w:val="nil"/>
              <w:left w:val="nil"/>
              <w:bottom w:val="single" w:sz="4" w:space="0" w:color="auto"/>
              <w:right w:val="single" w:sz="4" w:space="0" w:color="auto"/>
            </w:tcBorders>
            <w:vAlign w:val="center"/>
            <w:hideMark/>
          </w:tcPr>
          <w:p w14:paraId="18BB9329" w14:textId="77777777" w:rsidR="00191AB6" w:rsidRPr="002F73C3" w:rsidRDefault="00191AB6" w:rsidP="00191AB6">
            <w:pPr>
              <w:jc w:val="center"/>
              <w:rPr>
                <w:sz w:val="28"/>
                <w:szCs w:val="28"/>
              </w:rPr>
            </w:pPr>
            <w:r w:rsidRPr="002F73C3">
              <w:rPr>
                <w:sz w:val="28"/>
                <w:szCs w:val="28"/>
              </w:rPr>
              <w:t>Hộp</w:t>
            </w:r>
          </w:p>
        </w:tc>
        <w:tc>
          <w:tcPr>
            <w:tcW w:w="1829" w:type="dxa"/>
            <w:tcBorders>
              <w:top w:val="nil"/>
              <w:left w:val="single" w:sz="4" w:space="0" w:color="auto"/>
              <w:bottom w:val="single" w:sz="4" w:space="0" w:color="auto"/>
              <w:right w:val="single" w:sz="4" w:space="0" w:color="auto"/>
            </w:tcBorders>
            <w:vAlign w:val="center"/>
            <w:hideMark/>
          </w:tcPr>
          <w:p w14:paraId="6F093A59" w14:textId="0CA245A3" w:rsidR="00191AB6" w:rsidRPr="002F73C3" w:rsidRDefault="00191AB6" w:rsidP="00191AB6">
            <w:pPr>
              <w:jc w:val="center"/>
              <w:rPr>
                <w:sz w:val="28"/>
                <w:szCs w:val="28"/>
              </w:rPr>
            </w:pPr>
            <w:r w:rsidRPr="002F73C3">
              <w:rPr>
                <w:sz w:val="28"/>
                <w:szCs w:val="28"/>
              </w:rPr>
              <w:t>2,00</w:t>
            </w:r>
          </w:p>
        </w:tc>
        <w:tc>
          <w:tcPr>
            <w:tcW w:w="1829" w:type="dxa"/>
            <w:tcBorders>
              <w:top w:val="nil"/>
              <w:left w:val="nil"/>
              <w:bottom w:val="single" w:sz="4" w:space="0" w:color="auto"/>
              <w:right w:val="single" w:sz="4" w:space="0" w:color="auto"/>
            </w:tcBorders>
            <w:vAlign w:val="center"/>
            <w:hideMark/>
          </w:tcPr>
          <w:p w14:paraId="501059D9" w14:textId="63F2D447" w:rsidR="00191AB6" w:rsidRPr="002F73C3" w:rsidRDefault="00191AB6" w:rsidP="00191AB6">
            <w:pPr>
              <w:jc w:val="center"/>
              <w:rPr>
                <w:sz w:val="28"/>
                <w:szCs w:val="28"/>
              </w:rPr>
            </w:pPr>
          </w:p>
        </w:tc>
      </w:tr>
    </w:tbl>
    <w:p w14:paraId="0D3492BF" w14:textId="77777777" w:rsidR="001969F8" w:rsidRPr="002F73C3" w:rsidRDefault="001969F8" w:rsidP="00D91666">
      <w:pPr>
        <w:spacing w:before="60" w:after="60" w:line="360" w:lineRule="exact"/>
        <w:ind w:firstLine="567"/>
        <w:rPr>
          <w:sz w:val="28"/>
          <w:szCs w:val="28"/>
        </w:rPr>
      </w:pPr>
      <w:r w:rsidRPr="002F73C3">
        <w:rPr>
          <w:b/>
          <w:bCs/>
          <w:i/>
          <w:iCs/>
          <w:sz w:val="28"/>
          <w:szCs w:val="28"/>
        </w:rPr>
        <w:t>Ghi chú:</w:t>
      </w:r>
    </w:p>
    <w:p w14:paraId="3088F7E5" w14:textId="34A6DE39" w:rsidR="00A434E3" w:rsidRPr="002F73C3" w:rsidRDefault="001A65AD" w:rsidP="00D91666">
      <w:pPr>
        <w:spacing w:before="60" w:after="60" w:line="360" w:lineRule="exact"/>
        <w:ind w:firstLine="567"/>
        <w:jc w:val="both"/>
        <w:rPr>
          <w:sz w:val="28"/>
          <w:szCs w:val="28"/>
        </w:rPr>
      </w:pPr>
      <w:r w:rsidRPr="002F73C3">
        <w:rPr>
          <w:sz w:val="28"/>
          <w:szCs w:val="28"/>
        </w:rPr>
        <w:t xml:space="preserve">1. </w:t>
      </w:r>
      <w:r w:rsidR="005324C1" w:rsidRPr="002F73C3">
        <w:rPr>
          <w:sz w:val="28"/>
          <w:szCs w:val="28"/>
        </w:rPr>
        <w:t>Định mức tại Bảng 1</w:t>
      </w:r>
      <w:r w:rsidR="002175DB" w:rsidRPr="002F73C3">
        <w:rPr>
          <w:sz w:val="28"/>
          <w:szCs w:val="28"/>
        </w:rPr>
        <w:t>3</w:t>
      </w:r>
      <w:r w:rsidR="005324C1" w:rsidRPr="002F73C3">
        <w:rPr>
          <w:sz w:val="28"/>
          <w:szCs w:val="28"/>
        </w:rPr>
        <w:t xml:space="preserve"> áp dụng cho tỉnh Lạng Sơn theo Nghị quyết 1672/NQ-UBTVQH15 sắp xếp các đơn vị hành chính cấp xã của tỉnh Lạng Sơn năm 2025 gồm 65 đơn vị hành chính cấp xã, trong đó gồm 4 phường, 61 xã; </w:t>
      </w:r>
      <w:r w:rsidR="002175DB" w:rsidRPr="002F73C3">
        <w:rPr>
          <w:sz w:val="28"/>
          <w:szCs w:val="28"/>
        </w:rPr>
        <w:t>Định mức được xây dựng trên cơ sở số lượng đơn vị hành chính có sự biến động cần điều chỉnh là 13 đơn vị hành chính trong đó gồm 01 phường và 12</w:t>
      </w:r>
      <w:r w:rsidR="008775BF" w:rsidRPr="002F73C3">
        <w:rPr>
          <w:sz w:val="28"/>
          <w:szCs w:val="28"/>
        </w:rPr>
        <w:t xml:space="preserve"> xã</w:t>
      </w:r>
      <w:r w:rsidR="00A434E3" w:rsidRPr="002F73C3">
        <w:rPr>
          <w:sz w:val="28"/>
          <w:szCs w:val="28"/>
        </w:rPr>
        <w:t>.</w:t>
      </w:r>
    </w:p>
    <w:p w14:paraId="765B8DA4" w14:textId="366DC2B6" w:rsidR="001A65AD" w:rsidRPr="002F73C3" w:rsidRDefault="001A65AD" w:rsidP="00D91666">
      <w:pPr>
        <w:spacing w:before="60" w:after="60" w:line="360" w:lineRule="exact"/>
        <w:ind w:firstLine="567"/>
        <w:jc w:val="both"/>
        <w:rPr>
          <w:sz w:val="28"/>
          <w:szCs w:val="28"/>
        </w:rPr>
      </w:pPr>
      <w:r w:rsidRPr="002F73C3">
        <w:rPr>
          <w:sz w:val="28"/>
          <w:szCs w:val="28"/>
        </w:rPr>
        <w:t xml:space="preserve">2. Cơ cấu sử dụng mức vật liệu theo nội dung công việc điều chỉnh, sửa đổi, bổ sung bảng giá đất được xác định </w:t>
      </w:r>
      <w:r w:rsidR="00792310" w:rsidRPr="002F73C3">
        <w:rPr>
          <w:sz w:val="28"/>
          <w:szCs w:val="28"/>
        </w:rPr>
        <w:t>theo Bảng 12.</w:t>
      </w:r>
    </w:p>
    <w:p w14:paraId="4A418E2F" w14:textId="77777777" w:rsidR="001D03CD" w:rsidRPr="002F73C3" w:rsidRDefault="001D03CD" w:rsidP="00D91666">
      <w:pPr>
        <w:spacing w:before="60" w:after="60" w:line="360" w:lineRule="exact"/>
        <w:ind w:firstLine="567"/>
        <w:jc w:val="both"/>
        <w:rPr>
          <w:sz w:val="28"/>
          <w:szCs w:val="28"/>
        </w:rPr>
      </w:pPr>
    </w:p>
    <w:p w14:paraId="0D227711" w14:textId="77777777" w:rsidR="001D03CD" w:rsidRPr="002F73C3" w:rsidRDefault="001D03CD" w:rsidP="00D91666">
      <w:pPr>
        <w:spacing w:before="60" w:after="60" w:line="360" w:lineRule="exact"/>
        <w:ind w:firstLine="567"/>
        <w:jc w:val="both"/>
        <w:rPr>
          <w:sz w:val="28"/>
          <w:szCs w:val="28"/>
        </w:rPr>
      </w:pPr>
    </w:p>
    <w:p w14:paraId="2028451A" w14:textId="77777777" w:rsidR="001D03CD" w:rsidRPr="002F73C3" w:rsidRDefault="001D03CD" w:rsidP="00D91666">
      <w:pPr>
        <w:spacing w:before="60" w:after="60" w:line="360" w:lineRule="exact"/>
        <w:ind w:firstLine="567"/>
        <w:jc w:val="both"/>
        <w:rPr>
          <w:sz w:val="28"/>
          <w:szCs w:val="28"/>
        </w:rPr>
      </w:pPr>
    </w:p>
    <w:p w14:paraId="77C4F58A" w14:textId="68AA9181" w:rsidR="001969F8" w:rsidRPr="002F73C3" w:rsidRDefault="007C2CDF" w:rsidP="00792310">
      <w:pPr>
        <w:spacing w:before="60" w:after="60" w:line="360" w:lineRule="exact"/>
        <w:ind w:firstLine="709"/>
        <w:rPr>
          <w:b/>
          <w:bCs/>
          <w:sz w:val="28"/>
          <w:szCs w:val="28"/>
        </w:rPr>
      </w:pPr>
      <w:bookmarkStart w:id="24" w:name="_Hlk202772972"/>
      <w:r w:rsidRPr="002F73C3">
        <w:rPr>
          <w:b/>
          <w:bCs/>
          <w:sz w:val="28"/>
          <w:szCs w:val="28"/>
        </w:rPr>
        <w:lastRenderedPageBreak/>
        <w:t>IV</w:t>
      </w:r>
      <w:r w:rsidR="001969F8" w:rsidRPr="002F73C3">
        <w:rPr>
          <w:b/>
          <w:bCs/>
          <w:sz w:val="28"/>
          <w:szCs w:val="28"/>
        </w:rPr>
        <w:t>. Định mức tiêu hao năng lượng</w:t>
      </w:r>
    </w:p>
    <w:p w14:paraId="5A0CB242" w14:textId="59C03DFE" w:rsidR="001969F8" w:rsidRPr="002F73C3" w:rsidRDefault="001969F8" w:rsidP="00505D0A">
      <w:pPr>
        <w:spacing w:before="60" w:after="60"/>
        <w:jc w:val="right"/>
        <w:rPr>
          <w:sz w:val="28"/>
          <w:szCs w:val="28"/>
        </w:rPr>
      </w:pPr>
      <w:r w:rsidRPr="002F73C3">
        <w:rPr>
          <w:sz w:val="28"/>
          <w:szCs w:val="28"/>
        </w:rPr>
        <w:t>Bảng 1</w:t>
      </w:r>
      <w:r w:rsidR="001A65AD" w:rsidRPr="002F73C3">
        <w:rPr>
          <w:sz w:val="28"/>
          <w:szCs w:val="28"/>
        </w:rPr>
        <w:t>4</w:t>
      </w:r>
    </w:p>
    <w:tbl>
      <w:tblPr>
        <w:tblW w:w="9727" w:type="dxa"/>
        <w:jc w:val="center"/>
        <w:tblLook w:val="04A0" w:firstRow="1" w:lastRow="0" w:firstColumn="1" w:lastColumn="0" w:noHBand="0" w:noVBand="1"/>
      </w:tblPr>
      <w:tblGrid>
        <w:gridCol w:w="746"/>
        <w:gridCol w:w="3193"/>
        <w:gridCol w:w="1164"/>
        <w:gridCol w:w="1144"/>
        <w:gridCol w:w="1676"/>
        <w:gridCol w:w="1804"/>
      </w:tblGrid>
      <w:tr w:rsidR="001969F8" w:rsidRPr="002F73C3" w14:paraId="3629D38E" w14:textId="77777777" w:rsidTr="00B74CD4">
        <w:trPr>
          <w:trHeight w:val="570"/>
          <w:tblHeader/>
          <w:jc w:val="center"/>
        </w:trPr>
        <w:tc>
          <w:tcPr>
            <w:tcW w:w="746" w:type="dxa"/>
            <w:vMerge w:val="restart"/>
            <w:tcBorders>
              <w:top w:val="single" w:sz="4" w:space="0" w:color="auto"/>
              <w:left w:val="single" w:sz="4" w:space="0" w:color="auto"/>
              <w:bottom w:val="single" w:sz="4" w:space="0" w:color="auto"/>
              <w:right w:val="single" w:sz="4" w:space="0" w:color="auto"/>
            </w:tcBorders>
            <w:vAlign w:val="center"/>
            <w:hideMark/>
          </w:tcPr>
          <w:p w14:paraId="341F6305" w14:textId="77777777" w:rsidR="001969F8" w:rsidRPr="002F73C3" w:rsidRDefault="001969F8" w:rsidP="00505D0A">
            <w:pPr>
              <w:jc w:val="center"/>
              <w:rPr>
                <w:b/>
                <w:bCs/>
                <w:sz w:val="28"/>
                <w:szCs w:val="28"/>
              </w:rPr>
            </w:pPr>
            <w:r w:rsidRPr="002F73C3">
              <w:rPr>
                <w:b/>
                <w:bCs/>
                <w:sz w:val="28"/>
                <w:szCs w:val="28"/>
              </w:rPr>
              <w:t>STT</w:t>
            </w:r>
          </w:p>
        </w:tc>
        <w:tc>
          <w:tcPr>
            <w:tcW w:w="3193" w:type="dxa"/>
            <w:vMerge w:val="restart"/>
            <w:tcBorders>
              <w:top w:val="single" w:sz="4" w:space="0" w:color="auto"/>
              <w:left w:val="single" w:sz="4" w:space="0" w:color="auto"/>
              <w:bottom w:val="single" w:sz="4" w:space="0" w:color="auto"/>
              <w:right w:val="single" w:sz="4" w:space="0" w:color="auto"/>
            </w:tcBorders>
            <w:vAlign w:val="center"/>
            <w:hideMark/>
          </w:tcPr>
          <w:p w14:paraId="332696E0" w14:textId="77777777" w:rsidR="001969F8" w:rsidRPr="002F73C3" w:rsidRDefault="001969F8" w:rsidP="00792310">
            <w:pPr>
              <w:jc w:val="center"/>
              <w:rPr>
                <w:b/>
                <w:bCs/>
                <w:sz w:val="28"/>
                <w:szCs w:val="28"/>
              </w:rPr>
            </w:pPr>
            <w:r w:rsidRPr="002F73C3">
              <w:rPr>
                <w:b/>
                <w:bCs/>
                <w:sz w:val="28"/>
                <w:szCs w:val="28"/>
              </w:rPr>
              <w:t>Danh mục dụng cụ</w:t>
            </w:r>
          </w:p>
        </w:tc>
        <w:tc>
          <w:tcPr>
            <w:tcW w:w="1164" w:type="dxa"/>
            <w:vMerge w:val="restart"/>
            <w:tcBorders>
              <w:top w:val="single" w:sz="4" w:space="0" w:color="auto"/>
              <w:left w:val="single" w:sz="4" w:space="0" w:color="auto"/>
              <w:bottom w:val="single" w:sz="4" w:space="0" w:color="auto"/>
              <w:right w:val="single" w:sz="4" w:space="0" w:color="auto"/>
            </w:tcBorders>
            <w:vAlign w:val="center"/>
            <w:hideMark/>
          </w:tcPr>
          <w:p w14:paraId="6A76E3F7" w14:textId="77777777" w:rsidR="001969F8" w:rsidRPr="002F73C3" w:rsidRDefault="001969F8" w:rsidP="00505D0A">
            <w:pPr>
              <w:jc w:val="center"/>
              <w:rPr>
                <w:b/>
                <w:bCs/>
                <w:sz w:val="28"/>
                <w:szCs w:val="28"/>
              </w:rPr>
            </w:pPr>
            <w:r w:rsidRPr="002F73C3">
              <w:rPr>
                <w:b/>
                <w:bCs/>
                <w:sz w:val="28"/>
                <w:szCs w:val="28"/>
              </w:rPr>
              <w:t>Đơn vị tính</w:t>
            </w:r>
          </w:p>
        </w:tc>
        <w:tc>
          <w:tcPr>
            <w:tcW w:w="1144" w:type="dxa"/>
            <w:vMerge w:val="restart"/>
            <w:tcBorders>
              <w:top w:val="single" w:sz="4" w:space="0" w:color="auto"/>
              <w:left w:val="single" w:sz="4" w:space="0" w:color="auto"/>
              <w:bottom w:val="single" w:sz="4" w:space="0" w:color="auto"/>
              <w:right w:val="single" w:sz="4" w:space="0" w:color="auto"/>
            </w:tcBorders>
            <w:vAlign w:val="center"/>
            <w:hideMark/>
          </w:tcPr>
          <w:p w14:paraId="6E147DB4" w14:textId="77777777" w:rsidR="001969F8" w:rsidRPr="002F73C3" w:rsidRDefault="001969F8" w:rsidP="00505D0A">
            <w:pPr>
              <w:jc w:val="center"/>
              <w:rPr>
                <w:b/>
                <w:bCs/>
                <w:sz w:val="28"/>
                <w:szCs w:val="28"/>
              </w:rPr>
            </w:pPr>
            <w:r w:rsidRPr="002F73C3">
              <w:rPr>
                <w:b/>
                <w:bCs/>
                <w:sz w:val="28"/>
                <w:szCs w:val="28"/>
              </w:rPr>
              <w:t xml:space="preserve">Thời hạn </w:t>
            </w:r>
            <w:r w:rsidRPr="002F73C3">
              <w:rPr>
                <w:i/>
                <w:iCs/>
                <w:sz w:val="28"/>
                <w:szCs w:val="28"/>
              </w:rPr>
              <w:t>(tháng)</w:t>
            </w:r>
          </w:p>
        </w:tc>
        <w:tc>
          <w:tcPr>
            <w:tcW w:w="3480" w:type="dxa"/>
            <w:gridSpan w:val="2"/>
            <w:tcBorders>
              <w:top w:val="single" w:sz="4" w:space="0" w:color="auto"/>
              <w:left w:val="nil"/>
              <w:bottom w:val="single" w:sz="4" w:space="0" w:color="auto"/>
              <w:right w:val="single" w:sz="4" w:space="0" w:color="auto"/>
            </w:tcBorders>
            <w:vAlign w:val="center"/>
            <w:hideMark/>
          </w:tcPr>
          <w:p w14:paraId="743D9A0B" w14:textId="77777777" w:rsidR="0054188A" w:rsidRPr="002F73C3" w:rsidRDefault="001969F8" w:rsidP="00505D0A">
            <w:pPr>
              <w:jc w:val="center"/>
              <w:rPr>
                <w:b/>
                <w:bCs/>
                <w:sz w:val="28"/>
                <w:szCs w:val="28"/>
              </w:rPr>
            </w:pPr>
            <w:r w:rsidRPr="002F73C3">
              <w:rPr>
                <w:b/>
                <w:bCs/>
                <w:sz w:val="28"/>
                <w:szCs w:val="28"/>
              </w:rPr>
              <w:t xml:space="preserve">Định mức </w:t>
            </w:r>
          </w:p>
          <w:p w14:paraId="23274FB7" w14:textId="1D813EE0" w:rsidR="001969F8" w:rsidRPr="002F73C3" w:rsidRDefault="001969F8" w:rsidP="00505D0A">
            <w:pPr>
              <w:jc w:val="center"/>
              <w:rPr>
                <w:b/>
                <w:bCs/>
                <w:sz w:val="28"/>
                <w:szCs w:val="28"/>
              </w:rPr>
            </w:pPr>
            <w:r w:rsidRPr="002F73C3">
              <w:rPr>
                <w:i/>
                <w:iCs/>
                <w:sz w:val="28"/>
                <w:szCs w:val="28"/>
              </w:rPr>
              <w:t>(</w:t>
            </w:r>
            <w:r w:rsidR="0054188A" w:rsidRPr="002F73C3">
              <w:rPr>
                <w:i/>
                <w:iCs/>
                <w:sz w:val="28"/>
                <w:szCs w:val="28"/>
              </w:rPr>
              <w:t>tính cho</w:t>
            </w:r>
            <w:r w:rsidR="005D7A1D" w:rsidRPr="002F73C3">
              <w:rPr>
                <w:i/>
                <w:iCs/>
                <w:sz w:val="28"/>
                <w:szCs w:val="28"/>
              </w:rPr>
              <w:t xml:space="preserve"> toàn</w:t>
            </w:r>
            <w:r w:rsidR="0054188A" w:rsidRPr="002F73C3">
              <w:rPr>
                <w:i/>
                <w:iCs/>
                <w:sz w:val="28"/>
                <w:szCs w:val="28"/>
              </w:rPr>
              <w:t xml:space="preserve"> </w:t>
            </w:r>
            <w:r w:rsidRPr="002F73C3">
              <w:rPr>
                <w:i/>
                <w:iCs/>
                <w:sz w:val="28"/>
                <w:szCs w:val="28"/>
              </w:rPr>
              <w:t>tỉnh)</w:t>
            </w:r>
          </w:p>
        </w:tc>
      </w:tr>
      <w:tr w:rsidR="001969F8" w:rsidRPr="002F73C3" w14:paraId="4A165542" w14:textId="77777777" w:rsidTr="00B74CD4">
        <w:trPr>
          <w:trHeight w:val="570"/>
          <w:tblHeader/>
          <w:jc w:val="center"/>
        </w:trPr>
        <w:tc>
          <w:tcPr>
            <w:tcW w:w="746" w:type="dxa"/>
            <w:vMerge/>
            <w:tcBorders>
              <w:top w:val="single" w:sz="4" w:space="0" w:color="auto"/>
              <w:left w:val="single" w:sz="4" w:space="0" w:color="auto"/>
              <w:bottom w:val="single" w:sz="4" w:space="0" w:color="auto"/>
              <w:right w:val="single" w:sz="4" w:space="0" w:color="auto"/>
            </w:tcBorders>
            <w:vAlign w:val="center"/>
            <w:hideMark/>
          </w:tcPr>
          <w:p w14:paraId="7DA5D1A3" w14:textId="77777777" w:rsidR="001969F8" w:rsidRPr="002F73C3" w:rsidRDefault="001969F8" w:rsidP="00505D0A">
            <w:pPr>
              <w:rPr>
                <w:b/>
                <w:bCs/>
                <w:sz w:val="28"/>
                <w:szCs w:val="28"/>
              </w:rPr>
            </w:pPr>
          </w:p>
        </w:tc>
        <w:tc>
          <w:tcPr>
            <w:tcW w:w="3193" w:type="dxa"/>
            <w:vMerge/>
            <w:tcBorders>
              <w:top w:val="single" w:sz="4" w:space="0" w:color="auto"/>
              <w:left w:val="single" w:sz="4" w:space="0" w:color="auto"/>
              <w:bottom w:val="single" w:sz="4" w:space="0" w:color="auto"/>
              <w:right w:val="single" w:sz="4" w:space="0" w:color="auto"/>
            </w:tcBorders>
            <w:vAlign w:val="center"/>
            <w:hideMark/>
          </w:tcPr>
          <w:p w14:paraId="5D685F5C" w14:textId="77777777" w:rsidR="001969F8" w:rsidRPr="002F73C3" w:rsidRDefault="001969F8" w:rsidP="00505D0A">
            <w:pPr>
              <w:rPr>
                <w:b/>
                <w:bCs/>
                <w:sz w:val="28"/>
                <w:szCs w:val="28"/>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14:paraId="081F4416" w14:textId="77777777" w:rsidR="001969F8" w:rsidRPr="002F73C3" w:rsidRDefault="001969F8" w:rsidP="00505D0A">
            <w:pPr>
              <w:rPr>
                <w:b/>
                <w:bCs/>
                <w:sz w:val="28"/>
                <w:szCs w:val="28"/>
              </w:rPr>
            </w:pP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3283B68B" w14:textId="77777777" w:rsidR="001969F8" w:rsidRPr="002F73C3" w:rsidRDefault="001969F8" w:rsidP="00505D0A">
            <w:pPr>
              <w:rPr>
                <w:b/>
                <w:bCs/>
                <w:sz w:val="28"/>
                <w:szCs w:val="28"/>
              </w:rPr>
            </w:pPr>
          </w:p>
        </w:tc>
        <w:tc>
          <w:tcPr>
            <w:tcW w:w="1676" w:type="dxa"/>
            <w:tcBorders>
              <w:top w:val="nil"/>
              <w:left w:val="nil"/>
              <w:bottom w:val="single" w:sz="4" w:space="0" w:color="auto"/>
              <w:right w:val="single" w:sz="4" w:space="0" w:color="auto"/>
            </w:tcBorders>
            <w:vAlign w:val="center"/>
            <w:hideMark/>
          </w:tcPr>
          <w:p w14:paraId="01FEAEF8" w14:textId="77777777" w:rsidR="001969F8" w:rsidRPr="002F73C3" w:rsidRDefault="001969F8" w:rsidP="00505D0A">
            <w:pPr>
              <w:jc w:val="center"/>
              <w:rPr>
                <w:b/>
                <w:bCs/>
                <w:sz w:val="28"/>
                <w:szCs w:val="28"/>
              </w:rPr>
            </w:pPr>
            <w:r w:rsidRPr="002F73C3">
              <w:rPr>
                <w:b/>
                <w:bCs/>
                <w:sz w:val="28"/>
                <w:szCs w:val="28"/>
              </w:rPr>
              <w:t>Nội nghiệp</w:t>
            </w:r>
          </w:p>
        </w:tc>
        <w:tc>
          <w:tcPr>
            <w:tcW w:w="1804" w:type="dxa"/>
            <w:tcBorders>
              <w:top w:val="nil"/>
              <w:left w:val="nil"/>
              <w:bottom w:val="single" w:sz="4" w:space="0" w:color="auto"/>
              <w:right w:val="single" w:sz="4" w:space="0" w:color="auto"/>
            </w:tcBorders>
            <w:vAlign w:val="center"/>
            <w:hideMark/>
          </w:tcPr>
          <w:p w14:paraId="228B039D" w14:textId="77777777" w:rsidR="001969F8" w:rsidRPr="002F73C3" w:rsidRDefault="001969F8" w:rsidP="00505D0A">
            <w:pPr>
              <w:jc w:val="center"/>
              <w:rPr>
                <w:b/>
                <w:bCs/>
                <w:sz w:val="28"/>
                <w:szCs w:val="28"/>
              </w:rPr>
            </w:pPr>
            <w:r w:rsidRPr="002F73C3">
              <w:rPr>
                <w:b/>
                <w:bCs/>
                <w:sz w:val="28"/>
                <w:szCs w:val="28"/>
              </w:rPr>
              <w:t>Ngoại nghiệp</w:t>
            </w:r>
          </w:p>
        </w:tc>
      </w:tr>
      <w:tr w:rsidR="001969F8" w:rsidRPr="002F73C3" w14:paraId="505E7FBA" w14:textId="77777777" w:rsidTr="00B74CD4">
        <w:trPr>
          <w:trHeight w:val="435"/>
          <w:jc w:val="center"/>
        </w:trPr>
        <w:tc>
          <w:tcPr>
            <w:tcW w:w="746" w:type="dxa"/>
            <w:tcBorders>
              <w:top w:val="nil"/>
              <w:left w:val="single" w:sz="4" w:space="0" w:color="auto"/>
              <w:bottom w:val="single" w:sz="4" w:space="0" w:color="auto"/>
              <w:right w:val="single" w:sz="4" w:space="0" w:color="auto"/>
            </w:tcBorders>
            <w:vAlign w:val="center"/>
            <w:hideMark/>
          </w:tcPr>
          <w:p w14:paraId="55D1B0CC" w14:textId="77777777" w:rsidR="001969F8" w:rsidRPr="002F73C3" w:rsidRDefault="001969F8" w:rsidP="00505D0A">
            <w:pPr>
              <w:jc w:val="center"/>
              <w:rPr>
                <w:sz w:val="28"/>
                <w:szCs w:val="28"/>
              </w:rPr>
            </w:pPr>
            <w:r w:rsidRPr="002F73C3">
              <w:rPr>
                <w:sz w:val="28"/>
                <w:szCs w:val="28"/>
              </w:rPr>
              <w:t>1</w:t>
            </w:r>
          </w:p>
        </w:tc>
        <w:tc>
          <w:tcPr>
            <w:tcW w:w="3193" w:type="dxa"/>
            <w:tcBorders>
              <w:top w:val="nil"/>
              <w:left w:val="nil"/>
              <w:bottom w:val="single" w:sz="4" w:space="0" w:color="auto"/>
              <w:right w:val="single" w:sz="4" w:space="0" w:color="auto"/>
            </w:tcBorders>
            <w:vAlign w:val="center"/>
            <w:hideMark/>
          </w:tcPr>
          <w:p w14:paraId="68786A8F" w14:textId="77777777" w:rsidR="001969F8" w:rsidRPr="002F73C3" w:rsidRDefault="001969F8" w:rsidP="00505D0A">
            <w:pPr>
              <w:rPr>
                <w:sz w:val="28"/>
                <w:szCs w:val="28"/>
              </w:rPr>
            </w:pPr>
            <w:r w:rsidRPr="002F73C3">
              <w:rPr>
                <w:sz w:val="28"/>
                <w:szCs w:val="28"/>
              </w:rPr>
              <w:t>Điện năng</w:t>
            </w:r>
          </w:p>
        </w:tc>
        <w:tc>
          <w:tcPr>
            <w:tcW w:w="1164" w:type="dxa"/>
            <w:tcBorders>
              <w:top w:val="nil"/>
              <w:left w:val="nil"/>
              <w:bottom w:val="single" w:sz="4" w:space="0" w:color="auto"/>
              <w:right w:val="single" w:sz="4" w:space="0" w:color="auto"/>
            </w:tcBorders>
            <w:vAlign w:val="center"/>
            <w:hideMark/>
          </w:tcPr>
          <w:p w14:paraId="6E9CD1BA" w14:textId="77777777" w:rsidR="001969F8" w:rsidRPr="002F73C3" w:rsidRDefault="001969F8" w:rsidP="00505D0A">
            <w:pPr>
              <w:jc w:val="center"/>
              <w:rPr>
                <w:sz w:val="28"/>
                <w:szCs w:val="28"/>
              </w:rPr>
            </w:pPr>
            <w:r w:rsidRPr="002F73C3">
              <w:rPr>
                <w:sz w:val="28"/>
                <w:szCs w:val="28"/>
              </w:rPr>
              <w:t>kW</w:t>
            </w:r>
          </w:p>
        </w:tc>
        <w:tc>
          <w:tcPr>
            <w:tcW w:w="1144" w:type="dxa"/>
            <w:tcBorders>
              <w:top w:val="nil"/>
              <w:left w:val="nil"/>
              <w:bottom w:val="single" w:sz="4" w:space="0" w:color="auto"/>
              <w:right w:val="single" w:sz="4" w:space="0" w:color="auto"/>
            </w:tcBorders>
            <w:vAlign w:val="center"/>
            <w:hideMark/>
          </w:tcPr>
          <w:p w14:paraId="1126CE59" w14:textId="77777777" w:rsidR="001969F8" w:rsidRPr="002F73C3" w:rsidRDefault="001969F8" w:rsidP="00505D0A">
            <w:pPr>
              <w:rPr>
                <w:rFonts w:ascii="Courier New" w:hAnsi="Courier New" w:cs="Courier New"/>
                <w:sz w:val="28"/>
                <w:szCs w:val="28"/>
              </w:rPr>
            </w:pPr>
            <w:r w:rsidRPr="002F73C3">
              <w:rPr>
                <w:rFonts w:ascii="Courier New" w:hAnsi="Courier New" w:cs="Courier New"/>
                <w:sz w:val="28"/>
                <w:szCs w:val="28"/>
              </w:rPr>
              <w:t> </w:t>
            </w:r>
          </w:p>
        </w:tc>
        <w:tc>
          <w:tcPr>
            <w:tcW w:w="1676" w:type="dxa"/>
            <w:tcBorders>
              <w:top w:val="nil"/>
              <w:left w:val="single" w:sz="4" w:space="0" w:color="auto"/>
              <w:bottom w:val="single" w:sz="4" w:space="0" w:color="auto"/>
              <w:right w:val="single" w:sz="4" w:space="0" w:color="auto"/>
            </w:tcBorders>
            <w:vAlign w:val="center"/>
            <w:hideMark/>
          </w:tcPr>
          <w:p w14:paraId="18C6F6E3" w14:textId="3D44B6B4" w:rsidR="001969F8" w:rsidRPr="002F73C3" w:rsidRDefault="005324C1" w:rsidP="00505D0A">
            <w:pPr>
              <w:jc w:val="center"/>
              <w:rPr>
                <w:sz w:val="28"/>
                <w:szCs w:val="28"/>
              </w:rPr>
            </w:pPr>
            <w:r w:rsidRPr="002F73C3">
              <w:rPr>
                <w:sz w:val="28"/>
                <w:szCs w:val="28"/>
              </w:rPr>
              <w:t>3</w:t>
            </w:r>
            <w:r w:rsidR="00FA7A5D" w:rsidRPr="002F73C3">
              <w:rPr>
                <w:sz w:val="28"/>
                <w:szCs w:val="28"/>
              </w:rPr>
              <w:t>.</w:t>
            </w:r>
            <w:r w:rsidR="001D03CD" w:rsidRPr="002F73C3">
              <w:rPr>
                <w:sz w:val="28"/>
                <w:szCs w:val="28"/>
              </w:rPr>
              <w:t>134</w:t>
            </w:r>
          </w:p>
        </w:tc>
        <w:tc>
          <w:tcPr>
            <w:tcW w:w="1804" w:type="dxa"/>
            <w:tcBorders>
              <w:top w:val="nil"/>
              <w:left w:val="nil"/>
              <w:bottom w:val="single" w:sz="4" w:space="0" w:color="auto"/>
              <w:right w:val="single" w:sz="4" w:space="0" w:color="auto"/>
            </w:tcBorders>
            <w:vAlign w:val="center"/>
            <w:hideMark/>
          </w:tcPr>
          <w:p w14:paraId="23FA320A" w14:textId="77777777" w:rsidR="001969F8" w:rsidRPr="002F73C3" w:rsidRDefault="001969F8" w:rsidP="00505D0A">
            <w:pPr>
              <w:jc w:val="center"/>
              <w:rPr>
                <w:rFonts w:ascii="Courier New" w:hAnsi="Courier New" w:cs="Courier New"/>
                <w:sz w:val="28"/>
                <w:szCs w:val="28"/>
              </w:rPr>
            </w:pPr>
            <w:r w:rsidRPr="002F73C3">
              <w:rPr>
                <w:rFonts w:ascii="Courier New" w:hAnsi="Courier New" w:cs="Courier New"/>
                <w:sz w:val="28"/>
                <w:szCs w:val="28"/>
              </w:rPr>
              <w:t> </w:t>
            </w:r>
          </w:p>
        </w:tc>
      </w:tr>
    </w:tbl>
    <w:p w14:paraId="5456D118" w14:textId="77777777" w:rsidR="001969F8" w:rsidRPr="002F73C3" w:rsidRDefault="001969F8" w:rsidP="00505D0A">
      <w:pPr>
        <w:spacing w:before="60" w:after="60" w:line="360" w:lineRule="exact"/>
        <w:ind w:firstLine="360"/>
        <w:rPr>
          <w:sz w:val="28"/>
          <w:szCs w:val="28"/>
        </w:rPr>
      </w:pPr>
      <w:r w:rsidRPr="002F73C3">
        <w:rPr>
          <w:b/>
          <w:bCs/>
          <w:i/>
          <w:iCs/>
          <w:sz w:val="28"/>
          <w:szCs w:val="28"/>
        </w:rPr>
        <w:t>Ghi chú:</w:t>
      </w:r>
    </w:p>
    <w:p w14:paraId="53ECDB0A" w14:textId="259DA7E5" w:rsidR="0091587B" w:rsidRPr="002F73C3" w:rsidRDefault="00FA7A5D" w:rsidP="00505D0A">
      <w:pPr>
        <w:spacing w:before="60" w:after="60" w:line="360" w:lineRule="exact"/>
        <w:ind w:firstLine="720"/>
        <w:jc w:val="both"/>
        <w:rPr>
          <w:sz w:val="28"/>
          <w:szCs w:val="28"/>
        </w:rPr>
      </w:pPr>
      <w:r w:rsidRPr="002F73C3">
        <w:rPr>
          <w:sz w:val="28"/>
          <w:szCs w:val="28"/>
        </w:rPr>
        <w:t xml:space="preserve">1. </w:t>
      </w:r>
      <w:r w:rsidR="005324C1" w:rsidRPr="002F73C3">
        <w:rPr>
          <w:sz w:val="28"/>
          <w:szCs w:val="28"/>
        </w:rPr>
        <w:t>Định mức tại Bảng 1</w:t>
      </w:r>
      <w:r w:rsidR="002175DB" w:rsidRPr="002F73C3">
        <w:rPr>
          <w:sz w:val="28"/>
          <w:szCs w:val="28"/>
        </w:rPr>
        <w:t>4</w:t>
      </w:r>
      <w:r w:rsidR="005324C1" w:rsidRPr="002F73C3">
        <w:rPr>
          <w:sz w:val="28"/>
          <w:szCs w:val="28"/>
        </w:rPr>
        <w:t xml:space="preserve"> áp dụng cho tỉnh Lạng Sơn theo Nghị quyết 1672/NQ-UBTVQH15 sắp xếp các đơn vị hành chính cấp xã của tỉnh Lạng Sơn năm 2025 gồm 65 đơn vị hành chính cấp xã, trong đó gồm 4 phường, 61 xã; </w:t>
      </w:r>
      <w:r w:rsidR="002175DB" w:rsidRPr="002F73C3">
        <w:rPr>
          <w:sz w:val="28"/>
          <w:szCs w:val="28"/>
        </w:rPr>
        <w:t>Định mức được xây dựng trên cơ sở số lượng đơn vị hành chính có sự biến động cần điều chỉnh là 13 đơn vị hành chính trong đó gồm 01 phường và 12</w:t>
      </w:r>
      <w:r w:rsidR="008775BF" w:rsidRPr="002F73C3">
        <w:rPr>
          <w:sz w:val="28"/>
          <w:szCs w:val="28"/>
        </w:rPr>
        <w:t xml:space="preserve"> xã</w:t>
      </w:r>
      <w:r w:rsidR="00A434E3" w:rsidRPr="002F73C3">
        <w:rPr>
          <w:sz w:val="28"/>
          <w:szCs w:val="28"/>
        </w:rPr>
        <w:t>.</w:t>
      </w:r>
    </w:p>
    <w:p w14:paraId="6435F273" w14:textId="3A2FF237" w:rsidR="00FA7A5D" w:rsidRPr="002F73C3" w:rsidRDefault="001A65AD" w:rsidP="00505D0A">
      <w:pPr>
        <w:spacing w:before="60" w:after="60" w:line="360" w:lineRule="exact"/>
        <w:ind w:firstLine="720"/>
        <w:jc w:val="both"/>
        <w:rPr>
          <w:sz w:val="28"/>
          <w:szCs w:val="28"/>
        </w:rPr>
      </w:pPr>
      <w:r w:rsidRPr="002F73C3">
        <w:rPr>
          <w:sz w:val="28"/>
          <w:szCs w:val="28"/>
        </w:rPr>
        <w:t xml:space="preserve">2. Cơ cấu sử dụng mức tiêu hao năng lượng theo nội dung công việc điều chỉnh, sửa đổi, bổ sung bảng giá đất được xác định </w:t>
      </w:r>
      <w:r w:rsidR="00792310" w:rsidRPr="002F73C3">
        <w:rPr>
          <w:sz w:val="28"/>
          <w:szCs w:val="28"/>
        </w:rPr>
        <w:t>theo Bảng 12.</w:t>
      </w:r>
    </w:p>
    <w:bookmarkEnd w:id="24"/>
    <w:p w14:paraId="7C994308" w14:textId="4DB0E6EA" w:rsidR="001969F8" w:rsidRPr="002F73C3" w:rsidRDefault="0095118F" w:rsidP="00B74CD4">
      <w:pPr>
        <w:widowControl w:val="0"/>
        <w:spacing w:before="60" w:after="60" w:line="360" w:lineRule="exact"/>
        <w:ind w:firstLine="567"/>
        <w:rPr>
          <w:b/>
          <w:bCs/>
          <w:sz w:val="28"/>
          <w:szCs w:val="28"/>
        </w:rPr>
      </w:pPr>
      <w:r w:rsidRPr="002F73C3">
        <w:rPr>
          <w:b/>
          <w:bCs/>
          <w:sz w:val="28"/>
          <w:szCs w:val="28"/>
        </w:rPr>
        <w:t>V</w:t>
      </w:r>
      <w:r w:rsidR="001969F8" w:rsidRPr="002F73C3">
        <w:rPr>
          <w:b/>
          <w:bCs/>
          <w:sz w:val="28"/>
          <w:szCs w:val="28"/>
        </w:rPr>
        <w:t xml:space="preserve">. Định mức sử dụng máy móc, thiết bị </w:t>
      </w:r>
    </w:p>
    <w:p w14:paraId="1EAD76B4" w14:textId="68AC884D" w:rsidR="001969F8" w:rsidRPr="002F73C3" w:rsidRDefault="001969F8" w:rsidP="00505D0A">
      <w:pPr>
        <w:spacing w:before="60" w:after="60"/>
        <w:jc w:val="right"/>
        <w:rPr>
          <w:sz w:val="28"/>
          <w:szCs w:val="28"/>
        </w:rPr>
      </w:pPr>
      <w:r w:rsidRPr="002F73C3">
        <w:rPr>
          <w:sz w:val="28"/>
          <w:szCs w:val="28"/>
        </w:rPr>
        <w:t>Bảng 1</w:t>
      </w:r>
      <w:r w:rsidR="001A65AD" w:rsidRPr="002F73C3">
        <w:rPr>
          <w:sz w:val="28"/>
          <w:szCs w:val="28"/>
        </w:rPr>
        <w:t>5</w:t>
      </w:r>
    </w:p>
    <w:tbl>
      <w:tblPr>
        <w:tblW w:w="9530" w:type="dxa"/>
        <w:tblInd w:w="113" w:type="dxa"/>
        <w:tblLook w:val="04A0" w:firstRow="1" w:lastRow="0" w:firstColumn="1" w:lastColumn="0" w:noHBand="0" w:noVBand="1"/>
      </w:tblPr>
      <w:tblGrid>
        <w:gridCol w:w="747"/>
        <w:gridCol w:w="2821"/>
        <w:gridCol w:w="957"/>
        <w:gridCol w:w="1023"/>
        <w:gridCol w:w="1333"/>
        <w:gridCol w:w="1373"/>
        <w:gridCol w:w="1276"/>
      </w:tblGrid>
      <w:tr w:rsidR="001969F8" w:rsidRPr="002F73C3" w14:paraId="1230E15C" w14:textId="77777777" w:rsidTr="00FA7A5D">
        <w:trPr>
          <w:trHeight w:val="464"/>
          <w:tblHeader/>
        </w:trPr>
        <w:tc>
          <w:tcPr>
            <w:tcW w:w="747" w:type="dxa"/>
            <w:vMerge w:val="restart"/>
            <w:tcBorders>
              <w:top w:val="single" w:sz="4" w:space="0" w:color="auto"/>
              <w:left w:val="single" w:sz="4" w:space="0" w:color="auto"/>
              <w:bottom w:val="single" w:sz="4" w:space="0" w:color="000000"/>
              <w:right w:val="single" w:sz="4" w:space="0" w:color="auto"/>
            </w:tcBorders>
            <w:vAlign w:val="center"/>
            <w:hideMark/>
          </w:tcPr>
          <w:p w14:paraId="7FAFA756" w14:textId="77777777" w:rsidR="001969F8" w:rsidRPr="002F73C3" w:rsidRDefault="001969F8" w:rsidP="00505D0A">
            <w:pPr>
              <w:jc w:val="center"/>
              <w:rPr>
                <w:b/>
                <w:bCs/>
                <w:sz w:val="28"/>
                <w:szCs w:val="28"/>
              </w:rPr>
            </w:pPr>
            <w:r w:rsidRPr="002F73C3">
              <w:rPr>
                <w:b/>
                <w:bCs/>
                <w:sz w:val="28"/>
                <w:szCs w:val="28"/>
              </w:rPr>
              <w:t>STT</w:t>
            </w:r>
          </w:p>
        </w:tc>
        <w:tc>
          <w:tcPr>
            <w:tcW w:w="2821" w:type="dxa"/>
            <w:vMerge w:val="restart"/>
            <w:tcBorders>
              <w:top w:val="single" w:sz="4" w:space="0" w:color="auto"/>
              <w:left w:val="single" w:sz="4" w:space="0" w:color="auto"/>
              <w:bottom w:val="single" w:sz="4" w:space="0" w:color="000000"/>
              <w:right w:val="single" w:sz="4" w:space="0" w:color="auto"/>
            </w:tcBorders>
            <w:vAlign w:val="center"/>
            <w:hideMark/>
          </w:tcPr>
          <w:p w14:paraId="10B3872E" w14:textId="77777777" w:rsidR="001969F8" w:rsidRPr="002F73C3" w:rsidRDefault="001969F8" w:rsidP="00505D0A">
            <w:pPr>
              <w:rPr>
                <w:b/>
                <w:bCs/>
                <w:sz w:val="28"/>
                <w:szCs w:val="28"/>
              </w:rPr>
            </w:pPr>
            <w:r w:rsidRPr="002F73C3">
              <w:rPr>
                <w:b/>
                <w:bCs/>
                <w:sz w:val="28"/>
                <w:szCs w:val="28"/>
              </w:rPr>
              <w:t>Danh mục thiết bị</w:t>
            </w:r>
          </w:p>
        </w:tc>
        <w:tc>
          <w:tcPr>
            <w:tcW w:w="957" w:type="dxa"/>
            <w:vMerge w:val="restart"/>
            <w:tcBorders>
              <w:top w:val="single" w:sz="4" w:space="0" w:color="auto"/>
              <w:left w:val="single" w:sz="4" w:space="0" w:color="auto"/>
              <w:bottom w:val="single" w:sz="4" w:space="0" w:color="000000"/>
              <w:right w:val="single" w:sz="4" w:space="0" w:color="auto"/>
            </w:tcBorders>
            <w:vAlign w:val="center"/>
            <w:hideMark/>
          </w:tcPr>
          <w:p w14:paraId="5255A9C8" w14:textId="77777777" w:rsidR="001969F8" w:rsidRPr="002F73C3" w:rsidRDefault="001969F8" w:rsidP="00505D0A">
            <w:pPr>
              <w:jc w:val="center"/>
              <w:rPr>
                <w:b/>
                <w:bCs/>
                <w:sz w:val="28"/>
                <w:szCs w:val="28"/>
              </w:rPr>
            </w:pPr>
            <w:r w:rsidRPr="002F73C3">
              <w:rPr>
                <w:b/>
                <w:bCs/>
                <w:sz w:val="28"/>
                <w:szCs w:val="28"/>
              </w:rPr>
              <w:t>ĐVT</w:t>
            </w:r>
          </w:p>
        </w:tc>
        <w:tc>
          <w:tcPr>
            <w:tcW w:w="1023" w:type="dxa"/>
            <w:vMerge w:val="restart"/>
            <w:tcBorders>
              <w:top w:val="single" w:sz="4" w:space="0" w:color="auto"/>
              <w:left w:val="single" w:sz="4" w:space="0" w:color="auto"/>
              <w:bottom w:val="single" w:sz="4" w:space="0" w:color="000000"/>
              <w:right w:val="single" w:sz="4" w:space="0" w:color="auto"/>
            </w:tcBorders>
            <w:vAlign w:val="center"/>
            <w:hideMark/>
          </w:tcPr>
          <w:p w14:paraId="3B5F2EBB" w14:textId="77777777" w:rsidR="001969F8" w:rsidRPr="002F73C3" w:rsidRDefault="001969F8" w:rsidP="00505D0A">
            <w:pPr>
              <w:jc w:val="center"/>
              <w:rPr>
                <w:b/>
                <w:bCs/>
                <w:sz w:val="28"/>
                <w:szCs w:val="28"/>
              </w:rPr>
            </w:pPr>
            <w:r w:rsidRPr="002F73C3">
              <w:rPr>
                <w:b/>
                <w:bCs/>
                <w:sz w:val="28"/>
                <w:szCs w:val="28"/>
              </w:rPr>
              <w:t>Công suất</w:t>
            </w:r>
            <w:r w:rsidRPr="002F73C3">
              <w:rPr>
                <w:sz w:val="28"/>
                <w:szCs w:val="28"/>
              </w:rPr>
              <w:t xml:space="preserve"> </w:t>
            </w:r>
            <w:r w:rsidRPr="002F73C3">
              <w:rPr>
                <w:i/>
                <w:iCs/>
                <w:sz w:val="28"/>
                <w:szCs w:val="28"/>
              </w:rPr>
              <w:t>(kw/h)</w:t>
            </w:r>
          </w:p>
        </w:tc>
        <w:tc>
          <w:tcPr>
            <w:tcW w:w="1333" w:type="dxa"/>
            <w:vMerge w:val="restart"/>
            <w:tcBorders>
              <w:top w:val="single" w:sz="4" w:space="0" w:color="auto"/>
              <w:left w:val="single" w:sz="4" w:space="0" w:color="auto"/>
              <w:bottom w:val="single" w:sz="4" w:space="0" w:color="000000"/>
              <w:right w:val="single" w:sz="4" w:space="0" w:color="auto"/>
            </w:tcBorders>
            <w:vAlign w:val="center"/>
            <w:hideMark/>
          </w:tcPr>
          <w:p w14:paraId="4D9083F0" w14:textId="1976BFF6" w:rsidR="001969F8" w:rsidRPr="002F73C3" w:rsidRDefault="001969F8" w:rsidP="00505D0A">
            <w:pPr>
              <w:jc w:val="center"/>
              <w:rPr>
                <w:b/>
                <w:bCs/>
                <w:sz w:val="28"/>
                <w:szCs w:val="28"/>
              </w:rPr>
            </w:pPr>
            <w:r w:rsidRPr="002F73C3">
              <w:rPr>
                <w:b/>
                <w:bCs/>
                <w:sz w:val="28"/>
                <w:szCs w:val="28"/>
              </w:rPr>
              <w:t xml:space="preserve">Thời gian SD máy </w:t>
            </w:r>
            <w:r w:rsidRPr="002F73C3">
              <w:rPr>
                <w:i/>
                <w:iCs/>
                <w:sz w:val="28"/>
                <w:szCs w:val="28"/>
              </w:rPr>
              <w:t>(</w:t>
            </w:r>
            <w:r w:rsidR="007641AE" w:rsidRPr="002F73C3">
              <w:rPr>
                <w:i/>
                <w:iCs/>
                <w:sz w:val="28"/>
                <w:szCs w:val="28"/>
              </w:rPr>
              <w:t>tháng</w:t>
            </w:r>
            <w:r w:rsidRPr="002F73C3">
              <w:rPr>
                <w:i/>
                <w:iCs/>
                <w:sz w:val="28"/>
                <w:szCs w:val="28"/>
              </w:rPr>
              <w:t>)</w:t>
            </w:r>
          </w:p>
        </w:tc>
        <w:tc>
          <w:tcPr>
            <w:tcW w:w="2649" w:type="dxa"/>
            <w:gridSpan w:val="2"/>
            <w:tcBorders>
              <w:top w:val="single" w:sz="4" w:space="0" w:color="auto"/>
              <w:left w:val="nil"/>
              <w:bottom w:val="single" w:sz="4" w:space="0" w:color="auto"/>
              <w:right w:val="single" w:sz="4" w:space="0" w:color="000000"/>
            </w:tcBorders>
            <w:vAlign w:val="center"/>
            <w:hideMark/>
          </w:tcPr>
          <w:p w14:paraId="3C227D62" w14:textId="77777777" w:rsidR="001969F8" w:rsidRPr="002F73C3" w:rsidRDefault="001969F8" w:rsidP="00505D0A">
            <w:pPr>
              <w:jc w:val="center"/>
              <w:rPr>
                <w:b/>
                <w:bCs/>
                <w:sz w:val="28"/>
                <w:szCs w:val="28"/>
              </w:rPr>
            </w:pPr>
            <w:r w:rsidRPr="002F73C3">
              <w:rPr>
                <w:b/>
                <w:bCs/>
                <w:sz w:val="28"/>
                <w:szCs w:val="28"/>
              </w:rPr>
              <w:t xml:space="preserve">Định mức </w:t>
            </w:r>
            <w:r w:rsidRPr="002F73C3">
              <w:rPr>
                <w:i/>
                <w:iCs/>
                <w:sz w:val="28"/>
                <w:szCs w:val="28"/>
              </w:rPr>
              <w:t>(ca/tỉnh)</w:t>
            </w:r>
          </w:p>
        </w:tc>
      </w:tr>
      <w:tr w:rsidR="001969F8" w:rsidRPr="002F73C3" w14:paraId="39552E7E" w14:textId="77777777" w:rsidTr="00FA7A5D">
        <w:trPr>
          <w:trHeight w:val="496"/>
          <w:tblHeader/>
        </w:trPr>
        <w:tc>
          <w:tcPr>
            <w:tcW w:w="747" w:type="dxa"/>
            <w:vMerge/>
            <w:tcBorders>
              <w:top w:val="single" w:sz="4" w:space="0" w:color="auto"/>
              <w:left w:val="single" w:sz="4" w:space="0" w:color="auto"/>
              <w:bottom w:val="single" w:sz="4" w:space="0" w:color="000000"/>
              <w:right w:val="single" w:sz="4" w:space="0" w:color="auto"/>
            </w:tcBorders>
            <w:vAlign w:val="center"/>
            <w:hideMark/>
          </w:tcPr>
          <w:p w14:paraId="78424835" w14:textId="77777777" w:rsidR="001969F8" w:rsidRPr="002F73C3" w:rsidRDefault="001969F8" w:rsidP="00505D0A">
            <w:pPr>
              <w:rPr>
                <w:b/>
                <w:bCs/>
                <w:sz w:val="28"/>
                <w:szCs w:val="28"/>
              </w:rPr>
            </w:pPr>
          </w:p>
        </w:tc>
        <w:tc>
          <w:tcPr>
            <w:tcW w:w="2821" w:type="dxa"/>
            <w:vMerge/>
            <w:tcBorders>
              <w:top w:val="single" w:sz="4" w:space="0" w:color="auto"/>
              <w:left w:val="single" w:sz="4" w:space="0" w:color="auto"/>
              <w:bottom w:val="single" w:sz="4" w:space="0" w:color="000000"/>
              <w:right w:val="single" w:sz="4" w:space="0" w:color="auto"/>
            </w:tcBorders>
            <w:vAlign w:val="center"/>
            <w:hideMark/>
          </w:tcPr>
          <w:p w14:paraId="21D90587" w14:textId="77777777" w:rsidR="001969F8" w:rsidRPr="002F73C3" w:rsidRDefault="001969F8" w:rsidP="00505D0A">
            <w:pPr>
              <w:rPr>
                <w:b/>
                <w:bCs/>
                <w:sz w:val="28"/>
                <w:szCs w:val="28"/>
              </w:rPr>
            </w:pPr>
          </w:p>
        </w:tc>
        <w:tc>
          <w:tcPr>
            <w:tcW w:w="957" w:type="dxa"/>
            <w:vMerge/>
            <w:tcBorders>
              <w:top w:val="single" w:sz="4" w:space="0" w:color="auto"/>
              <w:left w:val="single" w:sz="4" w:space="0" w:color="auto"/>
              <w:bottom w:val="single" w:sz="4" w:space="0" w:color="000000"/>
              <w:right w:val="single" w:sz="4" w:space="0" w:color="auto"/>
            </w:tcBorders>
            <w:vAlign w:val="center"/>
            <w:hideMark/>
          </w:tcPr>
          <w:p w14:paraId="1DB5D1A7" w14:textId="77777777" w:rsidR="001969F8" w:rsidRPr="002F73C3" w:rsidRDefault="001969F8" w:rsidP="00505D0A">
            <w:pPr>
              <w:rPr>
                <w:b/>
                <w:bCs/>
                <w:sz w:val="28"/>
                <w:szCs w:val="28"/>
              </w:rPr>
            </w:pPr>
          </w:p>
        </w:tc>
        <w:tc>
          <w:tcPr>
            <w:tcW w:w="1023" w:type="dxa"/>
            <w:vMerge/>
            <w:tcBorders>
              <w:top w:val="single" w:sz="4" w:space="0" w:color="auto"/>
              <w:left w:val="single" w:sz="4" w:space="0" w:color="auto"/>
              <w:bottom w:val="single" w:sz="4" w:space="0" w:color="000000"/>
              <w:right w:val="single" w:sz="4" w:space="0" w:color="auto"/>
            </w:tcBorders>
            <w:vAlign w:val="center"/>
            <w:hideMark/>
          </w:tcPr>
          <w:p w14:paraId="6338C3B1" w14:textId="77777777" w:rsidR="001969F8" w:rsidRPr="002F73C3" w:rsidRDefault="001969F8" w:rsidP="00505D0A">
            <w:pPr>
              <w:rPr>
                <w:b/>
                <w:bCs/>
                <w:sz w:val="28"/>
                <w:szCs w:val="28"/>
              </w:rPr>
            </w:pPr>
          </w:p>
        </w:tc>
        <w:tc>
          <w:tcPr>
            <w:tcW w:w="1333" w:type="dxa"/>
            <w:vMerge/>
            <w:tcBorders>
              <w:top w:val="single" w:sz="4" w:space="0" w:color="auto"/>
              <w:left w:val="single" w:sz="4" w:space="0" w:color="auto"/>
              <w:bottom w:val="single" w:sz="4" w:space="0" w:color="000000"/>
              <w:right w:val="single" w:sz="4" w:space="0" w:color="auto"/>
            </w:tcBorders>
            <w:vAlign w:val="center"/>
            <w:hideMark/>
          </w:tcPr>
          <w:p w14:paraId="13B836D8" w14:textId="77777777" w:rsidR="001969F8" w:rsidRPr="002F73C3" w:rsidRDefault="001969F8" w:rsidP="00505D0A">
            <w:pPr>
              <w:rPr>
                <w:b/>
                <w:bCs/>
                <w:sz w:val="28"/>
                <w:szCs w:val="28"/>
              </w:rPr>
            </w:pPr>
          </w:p>
        </w:tc>
        <w:tc>
          <w:tcPr>
            <w:tcW w:w="1373" w:type="dxa"/>
            <w:tcBorders>
              <w:top w:val="nil"/>
              <w:left w:val="nil"/>
              <w:bottom w:val="single" w:sz="4" w:space="0" w:color="auto"/>
              <w:right w:val="single" w:sz="4" w:space="0" w:color="auto"/>
            </w:tcBorders>
            <w:vAlign w:val="center"/>
            <w:hideMark/>
          </w:tcPr>
          <w:p w14:paraId="1D1CB245" w14:textId="77777777" w:rsidR="001969F8" w:rsidRPr="002F73C3" w:rsidRDefault="001969F8" w:rsidP="00505D0A">
            <w:pPr>
              <w:jc w:val="center"/>
              <w:rPr>
                <w:b/>
                <w:bCs/>
                <w:sz w:val="28"/>
                <w:szCs w:val="28"/>
              </w:rPr>
            </w:pPr>
            <w:r w:rsidRPr="002F73C3">
              <w:rPr>
                <w:b/>
                <w:bCs/>
                <w:sz w:val="28"/>
                <w:szCs w:val="28"/>
              </w:rPr>
              <w:t>Nội nghiệp</w:t>
            </w:r>
          </w:p>
        </w:tc>
        <w:tc>
          <w:tcPr>
            <w:tcW w:w="1276" w:type="dxa"/>
            <w:tcBorders>
              <w:top w:val="nil"/>
              <w:left w:val="nil"/>
              <w:bottom w:val="single" w:sz="4" w:space="0" w:color="auto"/>
              <w:right w:val="single" w:sz="4" w:space="0" w:color="auto"/>
            </w:tcBorders>
            <w:vAlign w:val="center"/>
            <w:hideMark/>
          </w:tcPr>
          <w:p w14:paraId="70EFC493" w14:textId="77777777" w:rsidR="001969F8" w:rsidRPr="002F73C3" w:rsidRDefault="001969F8" w:rsidP="00505D0A">
            <w:pPr>
              <w:jc w:val="center"/>
              <w:rPr>
                <w:b/>
                <w:bCs/>
                <w:sz w:val="28"/>
                <w:szCs w:val="28"/>
              </w:rPr>
            </w:pPr>
            <w:r w:rsidRPr="002F73C3">
              <w:rPr>
                <w:b/>
                <w:bCs/>
                <w:sz w:val="28"/>
                <w:szCs w:val="28"/>
              </w:rPr>
              <w:t>Ngoại nghiệp</w:t>
            </w:r>
          </w:p>
        </w:tc>
      </w:tr>
      <w:tr w:rsidR="001D03CD" w:rsidRPr="002F73C3" w14:paraId="2B985C2D" w14:textId="77777777" w:rsidTr="001D03CD">
        <w:trPr>
          <w:trHeight w:val="450"/>
        </w:trPr>
        <w:tc>
          <w:tcPr>
            <w:tcW w:w="747" w:type="dxa"/>
            <w:tcBorders>
              <w:top w:val="nil"/>
              <w:left w:val="single" w:sz="4" w:space="0" w:color="auto"/>
              <w:bottom w:val="single" w:sz="4" w:space="0" w:color="auto"/>
              <w:right w:val="single" w:sz="4" w:space="0" w:color="auto"/>
            </w:tcBorders>
            <w:vAlign w:val="center"/>
          </w:tcPr>
          <w:p w14:paraId="13E5719E" w14:textId="3DCA593F" w:rsidR="001D03CD" w:rsidRPr="002F73C3" w:rsidRDefault="001D03CD" w:rsidP="001D03CD">
            <w:pPr>
              <w:jc w:val="center"/>
              <w:rPr>
                <w:sz w:val="28"/>
                <w:szCs w:val="28"/>
              </w:rPr>
            </w:pPr>
            <w:r w:rsidRPr="002F73C3">
              <w:rPr>
                <w:sz w:val="28"/>
                <w:szCs w:val="28"/>
              </w:rPr>
              <w:t>1</w:t>
            </w:r>
          </w:p>
        </w:tc>
        <w:tc>
          <w:tcPr>
            <w:tcW w:w="2821" w:type="dxa"/>
            <w:tcBorders>
              <w:top w:val="nil"/>
              <w:left w:val="nil"/>
              <w:bottom w:val="single" w:sz="4" w:space="0" w:color="auto"/>
              <w:right w:val="single" w:sz="4" w:space="0" w:color="auto"/>
            </w:tcBorders>
            <w:vAlign w:val="center"/>
          </w:tcPr>
          <w:p w14:paraId="644465B5" w14:textId="744F733D" w:rsidR="001D03CD" w:rsidRPr="002F73C3" w:rsidRDefault="001D03CD" w:rsidP="001D03CD">
            <w:pPr>
              <w:rPr>
                <w:sz w:val="28"/>
                <w:szCs w:val="28"/>
              </w:rPr>
            </w:pPr>
            <w:r w:rsidRPr="002F73C3">
              <w:rPr>
                <w:sz w:val="28"/>
                <w:szCs w:val="28"/>
              </w:rPr>
              <w:t>Máy in A3</w:t>
            </w:r>
          </w:p>
        </w:tc>
        <w:tc>
          <w:tcPr>
            <w:tcW w:w="957" w:type="dxa"/>
            <w:tcBorders>
              <w:top w:val="nil"/>
              <w:left w:val="nil"/>
              <w:bottom w:val="single" w:sz="4" w:space="0" w:color="auto"/>
              <w:right w:val="single" w:sz="4" w:space="0" w:color="auto"/>
            </w:tcBorders>
            <w:vAlign w:val="center"/>
          </w:tcPr>
          <w:p w14:paraId="2EFEAA25" w14:textId="2704D6C2" w:rsidR="001D03CD" w:rsidRPr="002F73C3" w:rsidRDefault="001D03CD" w:rsidP="001D03CD">
            <w:pPr>
              <w:jc w:val="center"/>
              <w:rPr>
                <w:sz w:val="28"/>
                <w:szCs w:val="28"/>
              </w:rPr>
            </w:pPr>
            <w:r w:rsidRPr="002F73C3">
              <w:rPr>
                <w:sz w:val="28"/>
                <w:szCs w:val="28"/>
              </w:rPr>
              <w:t>Cái</w:t>
            </w:r>
          </w:p>
        </w:tc>
        <w:tc>
          <w:tcPr>
            <w:tcW w:w="1023" w:type="dxa"/>
            <w:tcBorders>
              <w:top w:val="nil"/>
              <w:left w:val="nil"/>
              <w:bottom w:val="single" w:sz="4" w:space="0" w:color="auto"/>
              <w:right w:val="single" w:sz="4" w:space="0" w:color="auto"/>
            </w:tcBorders>
            <w:vAlign w:val="center"/>
          </w:tcPr>
          <w:p w14:paraId="7AD21BAA" w14:textId="7FAFA405" w:rsidR="001D03CD" w:rsidRPr="002F73C3" w:rsidRDefault="001D03CD" w:rsidP="001D03CD">
            <w:pPr>
              <w:jc w:val="center"/>
              <w:rPr>
                <w:sz w:val="28"/>
                <w:szCs w:val="28"/>
              </w:rPr>
            </w:pPr>
            <w:r w:rsidRPr="002F73C3">
              <w:rPr>
                <w:sz w:val="28"/>
                <w:szCs w:val="28"/>
              </w:rPr>
              <w:t>0,5</w:t>
            </w:r>
          </w:p>
        </w:tc>
        <w:tc>
          <w:tcPr>
            <w:tcW w:w="1333" w:type="dxa"/>
            <w:tcBorders>
              <w:top w:val="nil"/>
              <w:left w:val="nil"/>
              <w:bottom w:val="single" w:sz="4" w:space="0" w:color="auto"/>
              <w:right w:val="single" w:sz="4" w:space="0" w:color="auto"/>
            </w:tcBorders>
            <w:vAlign w:val="center"/>
          </w:tcPr>
          <w:p w14:paraId="697C3ADF" w14:textId="65764E70" w:rsidR="001D03CD" w:rsidRPr="002F73C3" w:rsidRDefault="001D03CD" w:rsidP="001D03CD">
            <w:pPr>
              <w:jc w:val="center"/>
              <w:rPr>
                <w:sz w:val="28"/>
                <w:szCs w:val="28"/>
              </w:rPr>
            </w:pPr>
            <w:r w:rsidRPr="002F73C3">
              <w:rPr>
                <w:sz w:val="28"/>
                <w:szCs w:val="28"/>
              </w:rPr>
              <w:t>84</w:t>
            </w:r>
          </w:p>
        </w:tc>
        <w:tc>
          <w:tcPr>
            <w:tcW w:w="1373" w:type="dxa"/>
            <w:tcBorders>
              <w:top w:val="nil"/>
              <w:left w:val="nil"/>
              <w:bottom w:val="single" w:sz="4" w:space="0" w:color="auto"/>
              <w:right w:val="single" w:sz="4" w:space="0" w:color="auto"/>
            </w:tcBorders>
            <w:vAlign w:val="center"/>
          </w:tcPr>
          <w:p w14:paraId="5DEB6F6D" w14:textId="63EE24AB" w:rsidR="001D03CD" w:rsidRPr="002F73C3" w:rsidRDefault="001D03CD" w:rsidP="001D03CD">
            <w:pPr>
              <w:jc w:val="center"/>
              <w:rPr>
                <w:sz w:val="28"/>
                <w:szCs w:val="28"/>
              </w:rPr>
            </w:pPr>
            <w:r w:rsidRPr="002F73C3">
              <w:rPr>
                <w:sz w:val="28"/>
                <w:szCs w:val="28"/>
              </w:rPr>
              <w:t>178,80</w:t>
            </w:r>
          </w:p>
        </w:tc>
        <w:tc>
          <w:tcPr>
            <w:tcW w:w="1276" w:type="dxa"/>
            <w:tcBorders>
              <w:top w:val="nil"/>
              <w:left w:val="nil"/>
              <w:bottom w:val="single" w:sz="4" w:space="0" w:color="auto"/>
              <w:right w:val="single" w:sz="4" w:space="0" w:color="auto"/>
            </w:tcBorders>
            <w:noWrap/>
            <w:vAlign w:val="center"/>
          </w:tcPr>
          <w:p w14:paraId="2C1E9073" w14:textId="36400F3F" w:rsidR="001D03CD" w:rsidRPr="002F73C3" w:rsidRDefault="001D03CD" w:rsidP="001D03CD">
            <w:pPr>
              <w:jc w:val="center"/>
              <w:rPr>
                <w:sz w:val="28"/>
                <w:szCs w:val="28"/>
              </w:rPr>
            </w:pPr>
          </w:p>
        </w:tc>
      </w:tr>
      <w:tr w:rsidR="001D03CD" w:rsidRPr="002F73C3" w14:paraId="34F60776" w14:textId="77777777" w:rsidTr="001D03CD">
        <w:trPr>
          <w:trHeight w:val="450"/>
        </w:trPr>
        <w:tc>
          <w:tcPr>
            <w:tcW w:w="747" w:type="dxa"/>
            <w:tcBorders>
              <w:top w:val="nil"/>
              <w:left w:val="single" w:sz="4" w:space="0" w:color="auto"/>
              <w:bottom w:val="single" w:sz="4" w:space="0" w:color="auto"/>
              <w:right w:val="single" w:sz="4" w:space="0" w:color="auto"/>
            </w:tcBorders>
            <w:vAlign w:val="center"/>
          </w:tcPr>
          <w:p w14:paraId="04334E5D" w14:textId="561ECBA2" w:rsidR="001D03CD" w:rsidRPr="002F73C3" w:rsidRDefault="001D03CD" w:rsidP="001D03CD">
            <w:pPr>
              <w:jc w:val="center"/>
              <w:rPr>
                <w:sz w:val="28"/>
                <w:szCs w:val="28"/>
              </w:rPr>
            </w:pPr>
            <w:r w:rsidRPr="002F73C3">
              <w:rPr>
                <w:sz w:val="28"/>
                <w:szCs w:val="28"/>
              </w:rPr>
              <w:t>2</w:t>
            </w:r>
          </w:p>
        </w:tc>
        <w:tc>
          <w:tcPr>
            <w:tcW w:w="2821" w:type="dxa"/>
            <w:tcBorders>
              <w:top w:val="nil"/>
              <w:left w:val="nil"/>
              <w:bottom w:val="single" w:sz="4" w:space="0" w:color="auto"/>
              <w:right w:val="single" w:sz="4" w:space="0" w:color="auto"/>
            </w:tcBorders>
            <w:vAlign w:val="center"/>
          </w:tcPr>
          <w:p w14:paraId="3F51EBA0" w14:textId="7676EE00" w:rsidR="001D03CD" w:rsidRPr="002F73C3" w:rsidRDefault="001D03CD" w:rsidP="001D03CD">
            <w:pPr>
              <w:rPr>
                <w:sz w:val="28"/>
                <w:szCs w:val="28"/>
              </w:rPr>
            </w:pPr>
            <w:r w:rsidRPr="002F73C3">
              <w:rPr>
                <w:sz w:val="28"/>
                <w:szCs w:val="28"/>
              </w:rPr>
              <w:t>Máy vi tính</w:t>
            </w:r>
          </w:p>
        </w:tc>
        <w:tc>
          <w:tcPr>
            <w:tcW w:w="957" w:type="dxa"/>
            <w:tcBorders>
              <w:top w:val="nil"/>
              <w:left w:val="nil"/>
              <w:bottom w:val="single" w:sz="4" w:space="0" w:color="auto"/>
              <w:right w:val="single" w:sz="4" w:space="0" w:color="auto"/>
            </w:tcBorders>
            <w:vAlign w:val="center"/>
          </w:tcPr>
          <w:p w14:paraId="44C9288D" w14:textId="4B956245" w:rsidR="001D03CD" w:rsidRPr="002F73C3" w:rsidRDefault="001D03CD" w:rsidP="001D03CD">
            <w:pPr>
              <w:jc w:val="center"/>
              <w:rPr>
                <w:sz w:val="28"/>
                <w:szCs w:val="28"/>
              </w:rPr>
            </w:pPr>
            <w:r w:rsidRPr="002F73C3">
              <w:rPr>
                <w:sz w:val="28"/>
                <w:szCs w:val="28"/>
              </w:rPr>
              <w:t>Cái</w:t>
            </w:r>
          </w:p>
        </w:tc>
        <w:tc>
          <w:tcPr>
            <w:tcW w:w="1023" w:type="dxa"/>
            <w:tcBorders>
              <w:top w:val="nil"/>
              <w:left w:val="nil"/>
              <w:bottom w:val="single" w:sz="4" w:space="0" w:color="auto"/>
              <w:right w:val="single" w:sz="4" w:space="0" w:color="auto"/>
            </w:tcBorders>
            <w:vAlign w:val="center"/>
          </w:tcPr>
          <w:p w14:paraId="74257160" w14:textId="3CE7DD0A" w:rsidR="001D03CD" w:rsidRPr="002F73C3" w:rsidRDefault="001D03CD" w:rsidP="001D03CD">
            <w:pPr>
              <w:jc w:val="center"/>
              <w:rPr>
                <w:sz w:val="28"/>
                <w:szCs w:val="28"/>
              </w:rPr>
            </w:pPr>
            <w:r w:rsidRPr="002F73C3">
              <w:rPr>
                <w:sz w:val="28"/>
                <w:szCs w:val="28"/>
              </w:rPr>
              <w:t>0,40</w:t>
            </w:r>
          </w:p>
        </w:tc>
        <w:tc>
          <w:tcPr>
            <w:tcW w:w="1333" w:type="dxa"/>
            <w:tcBorders>
              <w:top w:val="nil"/>
              <w:left w:val="nil"/>
              <w:bottom w:val="single" w:sz="4" w:space="0" w:color="auto"/>
              <w:right w:val="single" w:sz="4" w:space="0" w:color="auto"/>
            </w:tcBorders>
            <w:vAlign w:val="center"/>
          </w:tcPr>
          <w:p w14:paraId="5B7B6D01" w14:textId="069B151F" w:rsidR="001D03CD" w:rsidRPr="002F73C3" w:rsidRDefault="001D03CD" w:rsidP="001D03CD">
            <w:pPr>
              <w:jc w:val="center"/>
              <w:rPr>
                <w:sz w:val="28"/>
                <w:szCs w:val="28"/>
              </w:rPr>
            </w:pPr>
            <w:r w:rsidRPr="002F73C3">
              <w:rPr>
                <w:sz w:val="28"/>
                <w:szCs w:val="28"/>
              </w:rPr>
              <w:t>84</w:t>
            </w:r>
          </w:p>
        </w:tc>
        <w:tc>
          <w:tcPr>
            <w:tcW w:w="1373" w:type="dxa"/>
            <w:tcBorders>
              <w:top w:val="nil"/>
              <w:left w:val="nil"/>
              <w:bottom w:val="single" w:sz="4" w:space="0" w:color="auto"/>
              <w:right w:val="single" w:sz="4" w:space="0" w:color="auto"/>
            </w:tcBorders>
            <w:vAlign w:val="center"/>
          </w:tcPr>
          <w:p w14:paraId="2911A664" w14:textId="55E88BE7" w:rsidR="001D03CD" w:rsidRPr="002F73C3" w:rsidRDefault="001D03CD" w:rsidP="001D03CD">
            <w:pPr>
              <w:jc w:val="center"/>
              <w:rPr>
                <w:sz w:val="28"/>
                <w:szCs w:val="28"/>
              </w:rPr>
            </w:pPr>
            <w:r w:rsidRPr="002F73C3">
              <w:rPr>
                <w:sz w:val="28"/>
                <w:szCs w:val="28"/>
              </w:rPr>
              <w:t>715,20</w:t>
            </w:r>
          </w:p>
        </w:tc>
        <w:tc>
          <w:tcPr>
            <w:tcW w:w="1276" w:type="dxa"/>
            <w:tcBorders>
              <w:top w:val="nil"/>
              <w:left w:val="nil"/>
              <w:bottom w:val="single" w:sz="4" w:space="0" w:color="auto"/>
              <w:right w:val="single" w:sz="4" w:space="0" w:color="auto"/>
            </w:tcBorders>
            <w:noWrap/>
            <w:vAlign w:val="center"/>
          </w:tcPr>
          <w:p w14:paraId="25291ACE" w14:textId="7A1187F5" w:rsidR="001D03CD" w:rsidRPr="002F73C3" w:rsidRDefault="001D03CD" w:rsidP="001D03CD">
            <w:pPr>
              <w:jc w:val="center"/>
              <w:rPr>
                <w:sz w:val="28"/>
                <w:szCs w:val="28"/>
              </w:rPr>
            </w:pPr>
          </w:p>
        </w:tc>
      </w:tr>
      <w:tr w:rsidR="001D03CD" w:rsidRPr="002F73C3" w14:paraId="02F8DDD5" w14:textId="77777777" w:rsidTr="001D03CD">
        <w:trPr>
          <w:trHeight w:val="450"/>
        </w:trPr>
        <w:tc>
          <w:tcPr>
            <w:tcW w:w="747" w:type="dxa"/>
            <w:tcBorders>
              <w:top w:val="nil"/>
              <w:left w:val="single" w:sz="4" w:space="0" w:color="auto"/>
              <w:bottom w:val="single" w:sz="4" w:space="0" w:color="auto"/>
              <w:right w:val="single" w:sz="4" w:space="0" w:color="auto"/>
            </w:tcBorders>
            <w:vAlign w:val="center"/>
          </w:tcPr>
          <w:p w14:paraId="78334731" w14:textId="0E59FC31" w:rsidR="001D03CD" w:rsidRPr="002F73C3" w:rsidRDefault="001D03CD" w:rsidP="001D03CD">
            <w:pPr>
              <w:jc w:val="center"/>
              <w:rPr>
                <w:sz w:val="28"/>
                <w:szCs w:val="28"/>
              </w:rPr>
            </w:pPr>
            <w:r w:rsidRPr="002F73C3">
              <w:rPr>
                <w:sz w:val="28"/>
                <w:szCs w:val="28"/>
              </w:rPr>
              <w:t>3</w:t>
            </w:r>
          </w:p>
        </w:tc>
        <w:tc>
          <w:tcPr>
            <w:tcW w:w="2821" w:type="dxa"/>
            <w:tcBorders>
              <w:top w:val="nil"/>
              <w:left w:val="nil"/>
              <w:bottom w:val="single" w:sz="4" w:space="0" w:color="auto"/>
              <w:right w:val="single" w:sz="4" w:space="0" w:color="auto"/>
            </w:tcBorders>
            <w:vAlign w:val="center"/>
          </w:tcPr>
          <w:p w14:paraId="623F0DF2" w14:textId="3E78ABD0" w:rsidR="001D03CD" w:rsidRPr="002F73C3" w:rsidRDefault="001D03CD" w:rsidP="001D03CD">
            <w:pPr>
              <w:rPr>
                <w:sz w:val="28"/>
                <w:szCs w:val="28"/>
              </w:rPr>
            </w:pPr>
            <w:r w:rsidRPr="002F73C3">
              <w:rPr>
                <w:sz w:val="28"/>
                <w:szCs w:val="28"/>
              </w:rPr>
              <w:t>Máy điều hòa nhiệt độ</w:t>
            </w:r>
          </w:p>
        </w:tc>
        <w:tc>
          <w:tcPr>
            <w:tcW w:w="957" w:type="dxa"/>
            <w:tcBorders>
              <w:top w:val="nil"/>
              <w:left w:val="nil"/>
              <w:bottom w:val="single" w:sz="4" w:space="0" w:color="auto"/>
              <w:right w:val="single" w:sz="4" w:space="0" w:color="auto"/>
            </w:tcBorders>
            <w:vAlign w:val="center"/>
          </w:tcPr>
          <w:p w14:paraId="2806F387" w14:textId="36642D52" w:rsidR="001D03CD" w:rsidRPr="002F73C3" w:rsidRDefault="001D03CD" w:rsidP="001D03CD">
            <w:pPr>
              <w:jc w:val="center"/>
              <w:rPr>
                <w:sz w:val="28"/>
                <w:szCs w:val="28"/>
              </w:rPr>
            </w:pPr>
            <w:r w:rsidRPr="002F73C3">
              <w:rPr>
                <w:sz w:val="28"/>
                <w:szCs w:val="28"/>
              </w:rPr>
              <w:t>Cái</w:t>
            </w:r>
          </w:p>
        </w:tc>
        <w:tc>
          <w:tcPr>
            <w:tcW w:w="1023" w:type="dxa"/>
            <w:tcBorders>
              <w:top w:val="nil"/>
              <w:left w:val="nil"/>
              <w:bottom w:val="single" w:sz="4" w:space="0" w:color="auto"/>
              <w:right w:val="single" w:sz="4" w:space="0" w:color="auto"/>
            </w:tcBorders>
            <w:vAlign w:val="center"/>
          </w:tcPr>
          <w:p w14:paraId="2DB94A20" w14:textId="3C2B65B3" w:rsidR="001D03CD" w:rsidRPr="002F73C3" w:rsidRDefault="001D03CD" w:rsidP="001D03CD">
            <w:pPr>
              <w:jc w:val="center"/>
              <w:rPr>
                <w:sz w:val="28"/>
                <w:szCs w:val="28"/>
              </w:rPr>
            </w:pPr>
            <w:r w:rsidRPr="002F73C3">
              <w:rPr>
                <w:sz w:val="28"/>
                <w:szCs w:val="28"/>
              </w:rPr>
              <w:t>2,20</w:t>
            </w:r>
          </w:p>
        </w:tc>
        <w:tc>
          <w:tcPr>
            <w:tcW w:w="1333" w:type="dxa"/>
            <w:tcBorders>
              <w:top w:val="nil"/>
              <w:left w:val="nil"/>
              <w:bottom w:val="single" w:sz="4" w:space="0" w:color="auto"/>
              <w:right w:val="single" w:sz="4" w:space="0" w:color="auto"/>
            </w:tcBorders>
            <w:vAlign w:val="center"/>
          </w:tcPr>
          <w:p w14:paraId="385D7D6D" w14:textId="1C065E68" w:rsidR="001D03CD" w:rsidRPr="002F73C3" w:rsidRDefault="001D03CD" w:rsidP="001D03CD">
            <w:pPr>
              <w:jc w:val="center"/>
              <w:rPr>
                <w:sz w:val="28"/>
                <w:szCs w:val="28"/>
              </w:rPr>
            </w:pPr>
            <w:r w:rsidRPr="002F73C3">
              <w:rPr>
                <w:sz w:val="28"/>
                <w:szCs w:val="28"/>
              </w:rPr>
              <w:t>96</w:t>
            </w:r>
          </w:p>
        </w:tc>
        <w:tc>
          <w:tcPr>
            <w:tcW w:w="1373" w:type="dxa"/>
            <w:tcBorders>
              <w:top w:val="nil"/>
              <w:left w:val="nil"/>
              <w:bottom w:val="single" w:sz="4" w:space="0" w:color="auto"/>
              <w:right w:val="single" w:sz="4" w:space="0" w:color="auto"/>
            </w:tcBorders>
            <w:vAlign w:val="center"/>
          </w:tcPr>
          <w:p w14:paraId="75A1833B" w14:textId="5E7CDFB1" w:rsidR="001D03CD" w:rsidRPr="002F73C3" w:rsidRDefault="001D03CD" w:rsidP="001D03CD">
            <w:pPr>
              <w:jc w:val="center"/>
              <w:rPr>
                <w:sz w:val="28"/>
                <w:szCs w:val="28"/>
              </w:rPr>
            </w:pPr>
            <w:r w:rsidRPr="002F73C3">
              <w:rPr>
                <w:sz w:val="28"/>
                <w:szCs w:val="28"/>
              </w:rPr>
              <w:t>178,80</w:t>
            </w:r>
          </w:p>
        </w:tc>
        <w:tc>
          <w:tcPr>
            <w:tcW w:w="1276" w:type="dxa"/>
            <w:tcBorders>
              <w:top w:val="nil"/>
              <w:left w:val="nil"/>
              <w:bottom w:val="single" w:sz="4" w:space="0" w:color="auto"/>
              <w:right w:val="single" w:sz="4" w:space="0" w:color="auto"/>
            </w:tcBorders>
            <w:noWrap/>
            <w:vAlign w:val="center"/>
          </w:tcPr>
          <w:p w14:paraId="503456F5" w14:textId="00F86689" w:rsidR="001D03CD" w:rsidRPr="002F73C3" w:rsidRDefault="001D03CD" w:rsidP="001D03CD">
            <w:pPr>
              <w:jc w:val="center"/>
              <w:rPr>
                <w:sz w:val="28"/>
                <w:szCs w:val="28"/>
              </w:rPr>
            </w:pPr>
          </w:p>
        </w:tc>
      </w:tr>
      <w:tr w:rsidR="001D03CD" w:rsidRPr="002F73C3" w14:paraId="66D4E243" w14:textId="77777777" w:rsidTr="001D03CD">
        <w:trPr>
          <w:trHeight w:val="450"/>
        </w:trPr>
        <w:tc>
          <w:tcPr>
            <w:tcW w:w="747" w:type="dxa"/>
            <w:tcBorders>
              <w:top w:val="nil"/>
              <w:left w:val="single" w:sz="4" w:space="0" w:color="auto"/>
              <w:bottom w:val="single" w:sz="4" w:space="0" w:color="auto"/>
              <w:right w:val="single" w:sz="4" w:space="0" w:color="auto"/>
            </w:tcBorders>
            <w:vAlign w:val="center"/>
          </w:tcPr>
          <w:p w14:paraId="0F15005E" w14:textId="21B19C1B" w:rsidR="001D03CD" w:rsidRPr="002F73C3" w:rsidRDefault="001D03CD" w:rsidP="001D03CD">
            <w:pPr>
              <w:jc w:val="center"/>
              <w:rPr>
                <w:sz w:val="28"/>
                <w:szCs w:val="28"/>
              </w:rPr>
            </w:pPr>
            <w:r w:rsidRPr="002F73C3">
              <w:rPr>
                <w:sz w:val="28"/>
                <w:szCs w:val="28"/>
              </w:rPr>
              <w:t>4</w:t>
            </w:r>
          </w:p>
        </w:tc>
        <w:tc>
          <w:tcPr>
            <w:tcW w:w="2821" w:type="dxa"/>
            <w:tcBorders>
              <w:top w:val="nil"/>
              <w:left w:val="nil"/>
              <w:bottom w:val="single" w:sz="4" w:space="0" w:color="auto"/>
              <w:right w:val="single" w:sz="4" w:space="0" w:color="auto"/>
            </w:tcBorders>
            <w:vAlign w:val="center"/>
          </w:tcPr>
          <w:p w14:paraId="33BBDDB5" w14:textId="35070715" w:rsidR="001D03CD" w:rsidRPr="002F73C3" w:rsidRDefault="001D03CD" w:rsidP="001D03CD">
            <w:pPr>
              <w:rPr>
                <w:sz w:val="28"/>
                <w:szCs w:val="28"/>
              </w:rPr>
            </w:pPr>
            <w:r w:rsidRPr="002F73C3">
              <w:rPr>
                <w:sz w:val="28"/>
                <w:szCs w:val="28"/>
              </w:rPr>
              <w:t>Máy chiếu (projector)</w:t>
            </w:r>
          </w:p>
        </w:tc>
        <w:tc>
          <w:tcPr>
            <w:tcW w:w="957" w:type="dxa"/>
            <w:tcBorders>
              <w:top w:val="nil"/>
              <w:left w:val="nil"/>
              <w:bottom w:val="single" w:sz="4" w:space="0" w:color="auto"/>
              <w:right w:val="single" w:sz="4" w:space="0" w:color="auto"/>
            </w:tcBorders>
            <w:vAlign w:val="center"/>
          </w:tcPr>
          <w:p w14:paraId="49352E23" w14:textId="69A77377" w:rsidR="001D03CD" w:rsidRPr="002F73C3" w:rsidRDefault="001D03CD" w:rsidP="001D03CD">
            <w:pPr>
              <w:jc w:val="center"/>
              <w:rPr>
                <w:sz w:val="28"/>
                <w:szCs w:val="28"/>
              </w:rPr>
            </w:pPr>
            <w:r w:rsidRPr="002F73C3">
              <w:rPr>
                <w:sz w:val="28"/>
                <w:szCs w:val="28"/>
              </w:rPr>
              <w:t>Cái</w:t>
            </w:r>
          </w:p>
        </w:tc>
        <w:tc>
          <w:tcPr>
            <w:tcW w:w="1023" w:type="dxa"/>
            <w:tcBorders>
              <w:top w:val="nil"/>
              <w:left w:val="nil"/>
              <w:bottom w:val="single" w:sz="4" w:space="0" w:color="auto"/>
              <w:right w:val="single" w:sz="4" w:space="0" w:color="auto"/>
            </w:tcBorders>
            <w:vAlign w:val="center"/>
          </w:tcPr>
          <w:p w14:paraId="1837D633" w14:textId="58058278" w:rsidR="001D03CD" w:rsidRPr="002F73C3" w:rsidRDefault="001D03CD" w:rsidP="001D03CD">
            <w:pPr>
              <w:jc w:val="center"/>
              <w:rPr>
                <w:sz w:val="28"/>
                <w:szCs w:val="28"/>
              </w:rPr>
            </w:pPr>
            <w:r w:rsidRPr="002F73C3">
              <w:rPr>
                <w:sz w:val="28"/>
                <w:szCs w:val="28"/>
              </w:rPr>
              <w:t>0,5</w:t>
            </w:r>
          </w:p>
        </w:tc>
        <w:tc>
          <w:tcPr>
            <w:tcW w:w="1333" w:type="dxa"/>
            <w:tcBorders>
              <w:top w:val="nil"/>
              <w:left w:val="nil"/>
              <w:bottom w:val="single" w:sz="4" w:space="0" w:color="auto"/>
              <w:right w:val="single" w:sz="4" w:space="0" w:color="auto"/>
            </w:tcBorders>
            <w:vAlign w:val="center"/>
          </w:tcPr>
          <w:p w14:paraId="31212211" w14:textId="2FB5F447" w:rsidR="001D03CD" w:rsidRPr="002F73C3" w:rsidRDefault="001D03CD" w:rsidP="001D03CD">
            <w:pPr>
              <w:jc w:val="center"/>
              <w:rPr>
                <w:sz w:val="28"/>
                <w:szCs w:val="28"/>
              </w:rPr>
            </w:pPr>
            <w:r w:rsidRPr="002F73C3">
              <w:rPr>
                <w:sz w:val="28"/>
                <w:szCs w:val="28"/>
              </w:rPr>
              <w:t>84</w:t>
            </w:r>
          </w:p>
        </w:tc>
        <w:tc>
          <w:tcPr>
            <w:tcW w:w="1373" w:type="dxa"/>
            <w:tcBorders>
              <w:top w:val="nil"/>
              <w:left w:val="nil"/>
              <w:bottom w:val="single" w:sz="4" w:space="0" w:color="auto"/>
              <w:right w:val="single" w:sz="4" w:space="0" w:color="auto"/>
            </w:tcBorders>
            <w:vAlign w:val="center"/>
          </w:tcPr>
          <w:p w14:paraId="5F24C136" w14:textId="1200913F" w:rsidR="001D03CD" w:rsidRPr="002F73C3" w:rsidRDefault="001D03CD" w:rsidP="001D03CD">
            <w:pPr>
              <w:jc w:val="center"/>
              <w:rPr>
                <w:sz w:val="28"/>
                <w:szCs w:val="28"/>
              </w:rPr>
            </w:pPr>
            <w:r w:rsidRPr="002F73C3">
              <w:rPr>
                <w:sz w:val="28"/>
                <w:szCs w:val="28"/>
              </w:rPr>
              <w:t>178,80</w:t>
            </w:r>
          </w:p>
        </w:tc>
        <w:tc>
          <w:tcPr>
            <w:tcW w:w="1276" w:type="dxa"/>
            <w:tcBorders>
              <w:top w:val="nil"/>
              <w:left w:val="nil"/>
              <w:bottom w:val="single" w:sz="4" w:space="0" w:color="auto"/>
              <w:right w:val="single" w:sz="4" w:space="0" w:color="auto"/>
            </w:tcBorders>
            <w:noWrap/>
            <w:vAlign w:val="center"/>
          </w:tcPr>
          <w:p w14:paraId="2015290F" w14:textId="3329B2B7" w:rsidR="001D03CD" w:rsidRPr="002F73C3" w:rsidRDefault="001D03CD" w:rsidP="001D03CD">
            <w:pPr>
              <w:jc w:val="center"/>
              <w:rPr>
                <w:sz w:val="28"/>
                <w:szCs w:val="28"/>
              </w:rPr>
            </w:pPr>
          </w:p>
        </w:tc>
      </w:tr>
      <w:tr w:rsidR="001D03CD" w:rsidRPr="002F73C3" w14:paraId="75CDA3E0" w14:textId="77777777" w:rsidTr="001D03CD">
        <w:trPr>
          <w:trHeight w:val="450"/>
        </w:trPr>
        <w:tc>
          <w:tcPr>
            <w:tcW w:w="747" w:type="dxa"/>
            <w:tcBorders>
              <w:top w:val="nil"/>
              <w:left w:val="single" w:sz="4" w:space="0" w:color="auto"/>
              <w:bottom w:val="single" w:sz="4" w:space="0" w:color="auto"/>
              <w:right w:val="single" w:sz="4" w:space="0" w:color="auto"/>
            </w:tcBorders>
            <w:vAlign w:val="center"/>
          </w:tcPr>
          <w:p w14:paraId="2442DFA8" w14:textId="68EC75BC" w:rsidR="001D03CD" w:rsidRPr="002F73C3" w:rsidRDefault="001D03CD" w:rsidP="001D03CD">
            <w:pPr>
              <w:jc w:val="center"/>
              <w:rPr>
                <w:sz w:val="28"/>
                <w:szCs w:val="28"/>
              </w:rPr>
            </w:pPr>
            <w:r w:rsidRPr="002F73C3">
              <w:rPr>
                <w:sz w:val="28"/>
                <w:szCs w:val="28"/>
              </w:rPr>
              <w:t>5</w:t>
            </w:r>
          </w:p>
        </w:tc>
        <w:tc>
          <w:tcPr>
            <w:tcW w:w="2821" w:type="dxa"/>
            <w:tcBorders>
              <w:top w:val="nil"/>
              <w:left w:val="nil"/>
              <w:bottom w:val="single" w:sz="4" w:space="0" w:color="auto"/>
              <w:right w:val="single" w:sz="4" w:space="0" w:color="auto"/>
            </w:tcBorders>
            <w:vAlign w:val="center"/>
          </w:tcPr>
          <w:p w14:paraId="348AE562" w14:textId="63B2A37C" w:rsidR="001D03CD" w:rsidRPr="002F73C3" w:rsidRDefault="001D03CD" w:rsidP="001D03CD">
            <w:pPr>
              <w:rPr>
                <w:sz w:val="28"/>
                <w:szCs w:val="28"/>
              </w:rPr>
            </w:pPr>
            <w:r w:rsidRPr="002F73C3">
              <w:rPr>
                <w:sz w:val="28"/>
                <w:szCs w:val="28"/>
              </w:rPr>
              <w:t>Máy tính xách tay</w:t>
            </w:r>
          </w:p>
        </w:tc>
        <w:tc>
          <w:tcPr>
            <w:tcW w:w="957" w:type="dxa"/>
            <w:tcBorders>
              <w:top w:val="nil"/>
              <w:left w:val="nil"/>
              <w:bottom w:val="single" w:sz="4" w:space="0" w:color="auto"/>
              <w:right w:val="single" w:sz="4" w:space="0" w:color="auto"/>
            </w:tcBorders>
            <w:vAlign w:val="center"/>
          </w:tcPr>
          <w:p w14:paraId="4F8EA0AA" w14:textId="5736C31B" w:rsidR="001D03CD" w:rsidRPr="002F73C3" w:rsidRDefault="001D03CD" w:rsidP="001D03CD">
            <w:pPr>
              <w:jc w:val="center"/>
              <w:rPr>
                <w:sz w:val="28"/>
                <w:szCs w:val="28"/>
              </w:rPr>
            </w:pPr>
            <w:r w:rsidRPr="002F73C3">
              <w:rPr>
                <w:sz w:val="28"/>
                <w:szCs w:val="28"/>
              </w:rPr>
              <w:t>Cái</w:t>
            </w:r>
          </w:p>
        </w:tc>
        <w:tc>
          <w:tcPr>
            <w:tcW w:w="1023" w:type="dxa"/>
            <w:tcBorders>
              <w:top w:val="nil"/>
              <w:left w:val="nil"/>
              <w:bottom w:val="single" w:sz="4" w:space="0" w:color="auto"/>
              <w:right w:val="single" w:sz="4" w:space="0" w:color="auto"/>
            </w:tcBorders>
            <w:vAlign w:val="center"/>
          </w:tcPr>
          <w:p w14:paraId="2DB67F36" w14:textId="6AE7D4B3" w:rsidR="001D03CD" w:rsidRPr="002F73C3" w:rsidRDefault="001D03CD" w:rsidP="001D03CD">
            <w:pPr>
              <w:jc w:val="center"/>
              <w:rPr>
                <w:sz w:val="28"/>
                <w:szCs w:val="28"/>
              </w:rPr>
            </w:pPr>
            <w:r w:rsidRPr="002F73C3">
              <w:rPr>
                <w:sz w:val="28"/>
                <w:szCs w:val="28"/>
              </w:rPr>
              <w:t>0,50</w:t>
            </w:r>
          </w:p>
        </w:tc>
        <w:tc>
          <w:tcPr>
            <w:tcW w:w="1333" w:type="dxa"/>
            <w:tcBorders>
              <w:top w:val="nil"/>
              <w:left w:val="nil"/>
              <w:bottom w:val="single" w:sz="4" w:space="0" w:color="auto"/>
              <w:right w:val="single" w:sz="4" w:space="0" w:color="auto"/>
            </w:tcBorders>
            <w:vAlign w:val="center"/>
          </w:tcPr>
          <w:p w14:paraId="4D3B1235" w14:textId="45131AD8" w:rsidR="001D03CD" w:rsidRPr="002F73C3" w:rsidRDefault="001D03CD" w:rsidP="001D03CD">
            <w:pPr>
              <w:jc w:val="center"/>
              <w:rPr>
                <w:sz w:val="28"/>
                <w:szCs w:val="28"/>
              </w:rPr>
            </w:pPr>
            <w:r w:rsidRPr="002F73C3">
              <w:rPr>
                <w:sz w:val="28"/>
                <w:szCs w:val="28"/>
              </w:rPr>
              <w:t>84</w:t>
            </w:r>
          </w:p>
        </w:tc>
        <w:tc>
          <w:tcPr>
            <w:tcW w:w="1373" w:type="dxa"/>
            <w:tcBorders>
              <w:top w:val="nil"/>
              <w:left w:val="nil"/>
              <w:bottom w:val="single" w:sz="4" w:space="0" w:color="auto"/>
              <w:right w:val="single" w:sz="4" w:space="0" w:color="auto"/>
            </w:tcBorders>
            <w:vAlign w:val="center"/>
          </w:tcPr>
          <w:p w14:paraId="6E36620E" w14:textId="775BB5B2" w:rsidR="001D03CD" w:rsidRPr="002F73C3" w:rsidRDefault="001D03CD" w:rsidP="001D03CD">
            <w:pPr>
              <w:jc w:val="center"/>
              <w:rPr>
                <w:sz w:val="28"/>
                <w:szCs w:val="28"/>
              </w:rPr>
            </w:pPr>
            <w:r w:rsidRPr="002F73C3">
              <w:rPr>
                <w:sz w:val="28"/>
                <w:szCs w:val="28"/>
              </w:rPr>
              <w:t>178,80</w:t>
            </w:r>
          </w:p>
        </w:tc>
        <w:tc>
          <w:tcPr>
            <w:tcW w:w="1276" w:type="dxa"/>
            <w:tcBorders>
              <w:top w:val="nil"/>
              <w:left w:val="nil"/>
              <w:bottom w:val="single" w:sz="4" w:space="0" w:color="auto"/>
              <w:right w:val="single" w:sz="4" w:space="0" w:color="auto"/>
            </w:tcBorders>
            <w:noWrap/>
            <w:vAlign w:val="center"/>
          </w:tcPr>
          <w:p w14:paraId="375C9505" w14:textId="52C76F23" w:rsidR="001D03CD" w:rsidRPr="002F73C3" w:rsidRDefault="001D03CD" w:rsidP="001D03CD">
            <w:pPr>
              <w:jc w:val="center"/>
              <w:rPr>
                <w:sz w:val="28"/>
                <w:szCs w:val="28"/>
              </w:rPr>
            </w:pPr>
            <w:r w:rsidRPr="002F73C3">
              <w:rPr>
                <w:sz w:val="28"/>
                <w:szCs w:val="28"/>
              </w:rPr>
              <w:t>178,93</w:t>
            </w:r>
          </w:p>
        </w:tc>
      </w:tr>
      <w:tr w:rsidR="001D03CD" w:rsidRPr="002F73C3" w14:paraId="082222AC" w14:textId="77777777" w:rsidTr="001D03CD">
        <w:trPr>
          <w:trHeight w:val="450"/>
        </w:trPr>
        <w:tc>
          <w:tcPr>
            <w:tcW w:w="747" w:type="dxa"/>
            <w:tcBorders>
              <w:top w:val="nil"/>
              <w:left w:val="single" w:sz="4" w:space="0" w:color="auto"/>
              <w:bottom w:val="single" w:sz="4" w:space="0" w:color="auto"/>
              <w:right w:val="nil"/>
            </w:tcBorders>
            <w:vAlign w:val="center"/>
            <w:hideMark/>
          </w:tcPr>
          <w:p w14:paraId="0FF91EED" w14:textId="540AA028" w:rsidR="001D03CD" w:rsidRPr="002F73C3" w:rsidRDefault="001D03CD" w:rsidP="001D03CD">
            <w:pPr>
              <w:jc w:val="center"/>
              <w:rPr>
                <w:sz w:val="28"/>
                <w:szCs w:val="28"/>
              </w:rPr>
            </w:pPr>
            <w:r w:rsidRPr="002F73C3">
              <w:rPr>
                <w:sz w:val="28"/>
                <w:szCs w:val="28"/>
              </w:rPr>
              <w:t>6</w:t>
            </w:r>
          </w:p>
        </w:tc>
        <w:tc>
          <w:tcPr>
            <w:tcW w:w="2821" w:type="dxa"/>
            <w:tcBorders>
              <w:top w:val="nil"/>
              <w:left w:val="single" w:sz="4" w:space="0" w:color="auto"/>
              <w:bottom w:val="single" w:sz="4" w:space="0" w:color="auto"/>
              <w:right w:val="single" w:sz="4" w:space="0" w:color="auto"/>
            </w:tcBorders>
            <w:vAlign w:val="center"/>
            <w:hideMark/>
          </w:tcPr>
          <w:p w14:paraId="632423DE" w14:textId="77777777" w:rsidR="001D03CD" w:rsidRPr="002F73C3" w:rsidRDefault="001D03CD" w:rsidP="001D03CD">
            <w:pPr>
              <w:rPr>
                <w:sz w:val="28"/>
                <w:szCs w:val="28"/>
              </w:rPr>
            </w:pPr>
            <w:r w:rsidRPr="002F73C3">
              <w:rPr>
                <w:sz w:val="28"/>
                <w:szCs w:val="28"/>
              </w:rPr>
              <w:t>Máy photo</w:t>
            </w:r>
          </w:p>
        </w:tc>
        <w:tc>
          <w:tcPr>
            <w:tcW w:w="957" w:type="dxa"/>
            <w:tcBorders>
              <w:top w:val="nil"/>
              <w:left w:val="nil"/>
              <w:bottom w:val="single" w:sz="4" w:space="0" w:color="auto"/>
              <w:right w:val="single" w:sz="4" w:space="0" w:color="auto"/>
            </w:tcBorders>
            <w:vAlign w:val="center"/>
            <w:hideMark/>
          </w:tcPr>
          <w:p w14:paraId="7C80D735" w14:textId="77777777" w:rsidR="001D03CD" w:rsidRPr="002F73C3" w:rsidRDefault="001D03CD" w:rsidP="001D03CD">
            <w:pPr>
              <w:jc w:val="center"/>
              <w:rPr>
                <w:sz w:val="28"/>
                <w:szCs w:val="28"/>
              </w:rPr>
            </w:pPr>
            <w:r w:rsidRPr="002F73C3">
              <w:rPr>
                <w:sz w:val="28"/>
                <w:szCs w:val="28"/>
              </w:rPr>
              <w:t>Cái</w:t>
            </w:r>
          </w:p>
        </w:tc>
        <w:tc>
          <w:tcPr>
            <w:tcW w:w="1023" w:type="dxa"/>
            <w:tcBorders>
              <w:top w:val="nil"/>
              <w:left w:val="nil"/>
              <w:bottom w:val="single" w:sz="4" w:space="0" w:color="auto"/>
              <w:right w:val="single" w:sz="4" w:space="0" w:color="auto"/>
            </w:tcBorders>
            <w:vAlign w:val="center"/>
            <w:hideMark/>
          </w:tcPr>
          <w:p w14:paraId="75CD0B1B" w14:textId="77777777" w:rsidR="001D03CD" w:rsidRPr="002F73C3" w:rsidRDefault="001D03CD" w:rsidP="001D03CD">
            <w:pPr>
              <w:jc w:val="center"/>
              <w:rPr>
                <w:sz w:val="28"/>
                <w:szCs w:val="28"/>
              </w:rPr>
            </w:pPr>
            <w:r w:rsidRPr="002F73C3">
              <w:rPr>
                <w:sz w:val="28"/>
                <w:szCs w:val="28"/>
              </w:rPr>
              <w:t>1,50</w:t>
            </w:r>
          </w:p>
        </w:tc>
        <w:tc>
          <w:tcPr>
            <w:tcW w:w="1333" w:type="dxa"/>
            <w:tcBorders>
              <w:top w:val="nil"/>
              <w:left w:val="nil"/>
              <w:bottom w:val="single" w:sz="4" w:space="0" w:color="auto"/>
              <w:right w:val="single" w:sz="4" w:space="0" w:color="auto"/>
            </w:tcBorders>
            <w:vAlign w:val="center"/>
            <w:hideMark/>
          </w:tcPr>
          <w:p w14:paraId="562FF894" w14:textId="521224A5" w:rsidR="001D03CD" w:rsidRPr="002F73C3" w:rsidRDefault="001D03CD" w:rsidP="001D03CD">
            <w:pPr>
              <w:jc w:val="center"/>
              <w:rPr>
                <w:sz w:val="28"/>
                <w:szCs w:val="28"/>
              </w:rPr>
            </w:pPr>
            <w:r w:rsidRPr="002F73C3">
              <w:rPr>
                <w:sz w:val="28"/>
                <w:szCs w:val="28"/>
              </w:rPr>
              <w:t>84</w:t>
            </w:r>
          </w:p>
        </w:tc>
        <w:tc>
          <w:tcPr>
            <w:tcW w:w="1373" w:type="dxa"/>
            <w:tcBorders>
              <w:top w:val="nil"/>
              <w:left w:val="nil"/>
              <w:bottom w:val="single" w:sz="4" w:space="0" w:color="auto"/>
              <w:right w:val="single" w:sz="4" w:space="0" w:color="auto"/>
            </w:tcBorders>
            <w:vAlign w:val="center"/>
            <w:hideMark/>
          </w:tcPr>
          <w:p w14:paraId="096023A8" w14:textId="2C8BDB3C" w:rsidR="001D03CD" w:rsidRPr="002F73C3" w:rsidRDefault="001D03CD" w:rsidP="001D03CD">
            <w:pPr>
              <w:jc w:val="center"/>
              <w:rPr>
                <w:sz w:val="28"/>
                <w:szCs w:val="28"/>
              </w:rPr>
            </w:pPr>
            <w:r w:rsidRPr="002F73C3">
              <w:rPr>
                <w:sz w:val="28"/>
                <w:szCs w:val="28"/>
              </w:rPr>
              <w:t>357,60</w:t>
            </w:r>
          </w:p>
        </w:tc>
        <w:tc>
          <w:tcPr>
            <w:tcW w:w="1276" w:type="dxa"/>
            <w:tcBorders>
              <w:top w:val="nil"/>
              <w:left w:val="nil"/>
              <w:bottom w:val="single" w:sz="4" w:space="0" w:color="auto"/>
              <w:right w:val="single" w:sz="4" w:space="0" w:color="auto"/>
            </w:tcBorders>
            <w:noWrap/>
            <w:vAlign w:val="center"/>
            <w:hideMark/>
          </w:tcPr>
          <w:p w14:paraId="484487FF" w14:textId="1A09136E" w:rsidR="001D03CD" w:rsidRPr="002F73C3" w:rsidRDefault="001D03CD" w:rsidP="001D03CD">
            <w:pPr>
              <w:jc w:val="center"/>
              <w:rPr>
                <w:sz w:val="28"/>
                <w:szCs w:val="28"/>
              </w:rPr>
            </w:pPr>
          </w:p>
        </w:tc>
      </w:tr>
      <w:tr w:rsidR="001D03CD" w:rsidRPr="002F73C3" w14:paraId="48ED28BE" w14:textId="77777777" w:rsidTr="001D03CD">
        <w:trPr>
          <w:trHeight w:val="450"/>
        </w:trPr>
        <w:tc>
          <w:tcPr>
            <w:tcW w:w="747" w:type="dxa"/>
            <w:tcBorders>
              <w:top w:val="nil"/>
              <w:left w:val="single" w:sz="4" w:space="0" w:color="auto"/>
              <w:bottom w:val="single" w:sz="4" w:space="0" w:color="auto"/>
              <w:right w:val="nil"/>
            </w:tcBorders>
            <w:vAlign w:val="center"/>
          </w:tcPr>
          <w:p w14:paraId="2098DC94" w14:textId="7044B426" w:rsidR="001D03CD" w:rsidRPr="002F73C3" w:rsidRDefault="001D03CD" w:rsidP="001D03CD">
            <w:pPr>
              <w:jc w:val="center"/>
              <w:rPr>
                <w:sz w:val="28"/>
                <w:szCs w:val="28"/>
              </w:rPr>
            </w:pPr>
            <w:r w:rsidRPr="002F73C3">
              <w:rPr>
                <w:sz w:val="28"/>
                <w:szCs w:val="28"/>
              </w:rPr>
              <w:t>7</w:t>
            </w:r>
          </w:p>
        </w:tc>
        <w:tc>
          <w:tcPr>
            <w:tcW w:w="2821" w:type="dxa"/>
            <w:tcBorders>
              <w:top w:val="nil"/>
              <w:left w:val="single" w:sz="4" w:space="0" w:color="auto"/>
              <w:bottom w:val="single" w:sz="4" w:space="0" w:color="auto"/>
              <w:right w:val="single" w:sz="4" w:space="0" w:color="auto"/>
            </w:tcBorders>
            <w:vAlign w:val="center"/>
          </w:tcPr>
          <w:p w14:paraId="2352E72B" w14:textId="4EC66E8C" w:rsidR="001D03CD" w:rsidRPr="002F73C3" w:rsidRDefault="001D03CD" w:rsidP="001D03CD">
            <w:pPr>
              <w:rPr>
                <w:sz w:val="28"/>
                <w:szCs w:val="28"/>
              </w:rPr>
            </w:pPr>
            <w:r w:rsidRPr="002F73C3">
              <w:rPr>
                <w:sz w:val="28"/>
                <w:szCs w:val="28"/>
              </w:rPr>
              <w:t>Máy ảnh</w:t>
            </w:r>
          </w:p>
        </w:tc>
        <w:tc>
          <w:tcPr>
            <w:tcW w:w="957" w:type="dxa"/>
            <w:tcBorders>
              <w:top w:val="nil"/>
              <w:left w:val="nil"/>
              <w:bottom w:val="single" w:sz="4" w:space="0" w:color="auto"/>
              <w:right w:val="single" w:sz="4" w:space="0" w:color="auto"/>
            </w:tcBorders>
            <w:vAlign w:val="center"/>
          </w:tcPr>
          <w:p w14:paraId="3E7B2873" w14:textId="2D8BBE43" w:rsidR="001D03CD" w:rsidRPr="002F73C3" w:rsidRDefault="001D03CD" w:rsidP="001D03CD">
            <w:pPr>
              <w:jc w:val="center"/>
              <w:rPr>
                <w:sz w:val="28"/>
                <w:szCs w:val="28"/>
              </w:rPr>
            </w:pPr>
            <w:r w:rsidRPr="002F73C3">
              <w:rPr>
                <w:sz w:val="28"/>
                <w:szCs w:val="28"/>
              </w:rPr>
              <w:t>Cái</w:t>
            </w:r>
          </w:p>
        </w:tc>
        <w:tc>
          <w:tcPr>
            <w:tcW w:w="1023" w:type="dxa"/>
            <w:tcBorders>
              <w:top w:val="nil"/>
              <w:left w:val="nil"/>
              <w:bottom w:val="single" w:sz="4" w:space="0" w:color="auto"/>
              <w:right w:val="single" w:sz="4" w:space="0" w:color="auto"/>
            </w:tcBorders>
            <w:vAlign w:val="center"/>
          </w:tcPr>
          <w:p w14:paraId="15CB96BA" w14:textId="650EDC2A" w:rsidR="001D03CD" w:rsidRPr="002F73C3" w:rsidRDefault="001D03CD" w:rsidP="001D03CD">
            <w:pPr>
              <w:jc w:val="center"/>
              <w:rPr>
                <w:sz w:val="28"/>
                <w:szCs w:val="28"/>
              </w:rPr>
            </w:pPr>
            <w:r w:rsidRPr="002F73C3">
              <w:rPr>
                <w:sz w:val="28"/>
                <w:szCs w:val="28"/>
              </w:rPr>
              <w:t> </w:t>
            </w:r>
          </w:p>
        </w:tc>
        <w:tc>
          <w:tcPr>
            <w:tcW w:w="1333" w:type="dxa"/>
            <w:tcBorders>
              <w:top w:val="nil"/>
              <w:left w:val="nil"/>
              <w:bottom w:val="single" w:sz="4" w:space="0" w:color="auto"/>
              <w:right w:val="single" w:sz="4" w:space="0" w:color="auto"/>
            </w:tcBorders>
            <w:vAlign w:val="center"/>
          </w:tcPr>
          <w:p w14:paraId="3E6213F8" w14:textId="044B6EFF" w:rsidR="001D03CD" w:rsidRPr="002F73C3" w:rsidRDefault="001D03CD" w:rsidP="001D03CD">
            <w:pPr>
              <w:jc w:val="center"/>
              <w:rPr>
                <w:sz w:val="28"/>
                <w:szCs w:val="28"/>
              </w:rPr>
            </w:pPr>
            <w:r w:rsidRPr="002F73C3">
              <w:rPr>
                <w:sz w:val="28"/>
                <w:szCs w:val="28"/>
              </w:rPr>
              <w:t>60</w:t>
            </w:r>
          </w:p>
        </w:tc>
        <w:tc>
          <w:tcPr>
            <w:tcW w:w="1373" w:type="dxa"/>
            <w:tcBorders>
              <w:top w:val="nil"/>
              <w:left w:val="nil"/>
              <w:bottom w:val="single" w:sz="4" w:space="0" w:color="auto"/>
              <w:right w:val="single" w:sz="4" w:space="0" w:color="auto"/>
            </w:tcBorders>
            <w:vAlign w:val="center"/>
          </w:tcPr>
          <w:p w14:paraId="53A4E5FD" w14:textId="693B3455" w:rsidR="001D03CD" w:rsidRPr="002F73C3" w:rsidRDefault="001D03CD" w:rsidP="001D03CD">
            <w:pPr>
              <w:jc w:val="center"/>
              <w:rPr>
                <w:sz w:val="28"/>
                <w:szCs w:val="28"/>
              </w:rPr>
            </w:pPr>
          </w:p>
        </w:tc>
        <w:tc>
          <w:tcPr>
            <w:tcW w:w="1276" w:type="dxa"/>
            <w:tcBorders>
              <w:top w:val="nil"/>
              <w:left w:val="nil"/>
              <w:bottom w:val="single" w:sz="4" w:space="0" w:color="auto"/>
              <w:right w:val="single" w:sz="4" w:space="0" w:color="auto"/>
            </w:tcBorders>
            <w:vAlign w:val="center"/>
          </w:tcPr>
          <w:p w14:paraId="7817ED07" w14:textId="4C6010B6" w:rsidR="001D03CD" w:rsidRPr="002F73C3" w:rsidRDefault="001D03CD" w:rsidP="001D03CD">
            <w:pPr>
              <w:jc w:val="center"/>
              <w:rPr>
                <w:sz w:val="28"/>
                <w:szCs w:val="28"/>
              </w:rPr>
            </w:pPr>
            <w:r w:rsidRPr="002F73C3">
              <w:rPr>
                <w:sz w:val="28"/>
                <w:szCs w:val="28"/>
              </w:rPr>
              <w:t>357,87</w:t>
            </w:r>
          </w:p>
        </w:tc>
      </w:tr>
    </w:tbl>
    <w:p w14:paraId="2753ACC7" w14:textId="77777777" w:rsidR="001969F8" w:rsidRPr="002F73C3" w:rsidRDefault="001969F8" w:rsidP="00505D0A">
      <w:pPr>
        <w:spacing w:before="60" w:after="60" w:line="360" w:lineRule="exact"/>
        <w:ind w:firstLine="360"/>
        <w:rPr>
          <w:sz w:val="28"/>
          <w:szCs w:val="28"/>
        </w:rPr>
      </w:pPr>
      <w:r w:rsidRPr="002F73C3">
        <w:rPr>
          <w:b/>
          <w:bCs/>
          <w:i/>
          <w:iCs/>
          <w:sz w:val="28"/>
          <w:szCs w:val="28"/>
        </w:rPr>
        <w:t>Ghi chú:</w:t>
      </w:r>
    </w:p>
    <w:p w14:paraId="5FBD77A1" w14:textId="4B402EE0" w:rsidR="00F948B7" w:rsidRPr="002F73C3" w:rsidRDefault="00FA7A5D" w:rsidP="00505D0A">
      <w:pPr>
        <w:spacing w:before="60" w:after="60" w:line="360" w:lineRule="exact"/>
        <w:ind w:firstLine="720"/>
        <w:jc w:val="both"/>
        <w:rPr>
          <w:sz w:val="28"/>
          <w:szCs w:val="28"/>
        </w:rPr>
      </w:pPr>
      <w:r w:rsidRPr="002F73C3">
        <w:rPr>
          <w:sz w:val="28"/>
          <w:szCs w:val="28"/>
        </w:rPr>
        <w:t xml:space="preserve">1. </w:t>
      </w:r>
      <w:r w:rsidR="005324C1" w:rsidRPr="002F73C3">
        <w:rPr>
          <w:sz w:val="28"/>
          <w:szCs w:val="28"/>
        </w:rPr>
        <w:t>Định mức tại Bảng 1</w:t>
      </w:r>
      <w:r w:rsidR="002175DB" w:rsidRPr="002F73C3">
        <w:rPr>
          <w:sz w:val="28"/>
          <w:szCs w:val="28"/>
        </w:rPr>
        <w:t>5</w:t>
      </w:r>
      <w:r w:rsidR="005324C1" w:rsidRPr="002F73C3">
        <w:rPr>
          <w:sz w:val="28"/>
          <w:szCs w:val="28"/>
        </w:rPr>
        <w:t xml:space="preserve"> áp dụng cho tỉnh Lạng Sơn theo Nghị quyết 1672/NQ-UBTVQH15 sắp xếp các đơn vị hành chính cấp xã của tỉnh Lạng Sơn năm 2025 gồm 65 đơn vị hành chính cấp xã, trong đó gồm 4 phường, 61 xã; </w:t>
      </w:r>
      <w:r w:rsidR="002175DB" w:rsidRPr="002F73C3">
        <w:rPr>
          <w:sz w:val="28"/>
          <w:szCs w:val="28"/>
        </w:rPr>
        <w:t>Định mức được xây dựng trên cơ sở số lượng đơn vị hành chính có sự biến động cần điều chỉnh là 13 đơn vị hành chính trong đó gồm 01 phường và 12</w:t>
      </w:r>
      <w:r w:rsidR="008775BF" w:rsidRPr="002F73C3">
        <w:rPr>
          <w:sz w:val="28"/>
          <w:szCs w:val="28"/>
        </w:rPr>
        <w:t xml:space="preserve"> xã</w:t>
      </w:r>
      <w:r w:rsidR="00F948B7" w:rsidRPr="002F73C3">
        <w:rPr>
          <w:sz w:val="28"/>
          <w:szCs w:val="28"/>
        </w:rPr>
        <w:t>.</w:t>
      </w:r>
    </w:p>
    <w:p w14:paraId="4BA72E8D" w14:textId="462412D7" w:rsidR="001969F8" w:rsidRPr="002F73C3" w:rsidRDefault="001A65AD" w:rsidP="00D91666">
      <w:pPr>
        <w:spacing w:before="60" w:after="60" w:line="360" w:lineRule="exact"/>
        <w:ind w:firstLine="720"/>
        <w:jc w:val="both"/>
        <w:rPr>
          <w:b/>
          <w:bCs/>
          <w:szCs w:val="28"/>
        </w:rPr>
      </w:pPr>
      <w:r w:rsidRPr="002F73C3">
        <w:rPr>
          <w:sz w:val="28"/>
          <w:szCs w:val="28"/>
        </w:rPr>
        <w:t xml:space="preserve">2. Cơ cấu sử dụng máy móc thiết bị theo nội dung công việc điều chỉnh, sửa đổi, bổ sung bảng giá đất được xác định </w:t>
      </w:r>
      <w:r w:rsidR="00B74CD4" w:rsidRPr="002F73C3">
        <w:rPr>
          <w:sz w:val="28"/>
          <w:szCs w:val="28"/>
        </w:rPr>
        <w:t>theo Bảng 12.</w:t>
      </w:r>
    </w:p>
    <w:p w14:paraId="6506351B" w14:textId="77777777" w:rsidR="00FA7A5D" w:rsidRPr="002F73C3" w:rsidRDefault="00FA7A5D" w:rsidP="00505D0A">
      <w:pPr>
        <w:spacing w:before="120" w:after="280" w:afterAutospacing="1"/>
        <w:jc w:val="center"/>
        <w:rPr>
          <w:b/>
          <w:bCs/>
          <w:szCs w:val="28"/>
        </w:rPr>
      </w:pPr>
    </w:p>
    <w:p w14:paraId="1C3A7E47" w14:textId="77777777" w:rsidR="002175DB" w:rsidRPr="002F73C3" w:rsidRDefault="002175DB" w:rsidP="002175DB">
      <w:pPr>
        <w:spacing w:before="120"/>
        <w:jc w:val="center"/>
        <w:rPr>
          <w:b/>
          <w:bCs/>
          <w:sz w:val="28"/>
          <w:szCs w:val="28"/>
        </w:rPr>
      </w:pPr>
      <w:r w:rsidRPr="002F73C3">
        <w:rPr>
          <w:b/>
          <w:bCs/>
          <w:sz w:val="28"/>
          <w:szCs w:val="28"/>
        </w:rPr>
        <w:lastRenderedPageBreak/>
        <w:t>Phụ lục III</w:t>
      </w:r>
    </w:p>
    <w:p w14:paraId="0B0B1FAC" w14:textId="77777777" w:rsidR="002175DB" w:rsidRPr="002F73C3" w:rsidRDefault="002175DB" w:rsidP="002175DB">
      <w:pPr>
        <w:spacing w:before="120"/>
        <w:jc w:val="center"/>
        <w:rPr>
          <w:sz w:val="28"/>
          <w:szCs w:val="28"/>
        </w:rPr>
      </w:pPr>
      <w:r w:rsidRPr="002F73C3">
        <w:rPr>
          <w:b/>
          <w:bCs/>
          <w:sz w:val="28"/>
          <w:szCs w:val="28"/>
        </w:rPr>
        <w:t>ĐỊNH MỨC KINH TẾ - KỸ THUẬT ĐỊNH GIÁ ĐẤT CỤ THỂ THEO CÁC PHƯƠNG PHÁP SO SÁNH, THU NHẬP, THẶNG DƯ</w:t>
      </w:r>
    </w:p>
    <w:p w14:paraId="44CAAD9A" w14:textId="77777777" w:rsidR="002175DB" w:rsidRPr="002F73C3" w:rsidRDefault="002175DB" w:rsidP="002175DB">
      <w:pPr>
        <w:spacing w:before="120" w:after="280" w:afterAutospacing="1"/>
        <w:ind w:firstLine="567"/>
        <w:rPr>
          <w:b/>
          <w:bCs/>
          <w:sz w:val="6"/>
          <w:szCs w:val="28"/>
          <w:lang w:val="vi-VN"/>
        </w:rPr>
      </w:pPr>
      <w:bookmarkStart w:id="25" w:name="dieu_1_3"/>
    </w:p>
    <w:p w14:paraId="2E72B58D" w14:textId="77777777" w:rsidR="002175DB" w:rsidRPr="002F73C3" w:rsidRDefault="002175DB" w:rsidP="002175DB">
      <w:pPr>
        <w:spacing w:before="120" w:after="280" w:afterAutospacing="1"/>
        <w:ind w:firstLine="567"/>
        <w:rPr>
          <w:sz w:val="28"/>
          <w:szCs w:val="28"/>
          <w:lang w:val="vi-VN"/>
        </w:rPr>
      </w:pPr>
      <w:r w:rsidRPr="002F73C3">
        <w:rPr>
          <w:b/>
          <w:bCs/>
          <w:sz w:val="28"/>
          <w:szCs w:val="28"/>
          <w:lang w:val="vi-VN"/>
        </w:rPr>
        <w:t>I. Định mức lao động</w:t>
      </w:r>
      <w:bookmarkEnd w:id="25"/>
    </w:p>
    <w:p w14:paraId="01ABBC71" w14:textId="77777777" w:rsidR="002175DB" w:rsidRPr="002F73C3" w:rsidRDefault="002175DB" w:rsidP="002175DB">
      <w:pPr>
        <w:spacing w:before="60" w:after="60"/>
        <w:jc w:val="right"/>
        <w:rPr>
          <w:sz w:val="28"/>
          <w:szCs w:val="28"/>
          <w:lang w:val="vi-VN"/>
        </w:rPr>
      </w:pPr>
      <w:r w:rsidRPr="002F73C3">
        <w:rPr>
          <w:sz w:val="28"/>
          <w:szCs w:val="28"/>
          <w:lang w:val="vi-VN"/>
        </w:rPr>
        <w:t>Bảng 16</w:t>
      </w:r>
    </w:p>
    <w:tbl>
      <w:tblPr>
        <w:tblW w:w="10353" w:type="dxa"/>
        <w:jc w:val="center"/>
        <w:tblLook w:val="04A0" w:firstRow="1" w:lastRow="0" w:firstColumn="1" w:lastColumn="0" w:noHBand="0" w:noVBand="1"/>
      </w:tblPr>
      <w:tblGrid>
        <w:gridCol w:w="755"/>
        <w:gridCol w:w="3925"/>
        <w:gridCol w:w="1463"/>
        <w:gridCol w:w="1030"/>
        <w:gridCol w:w="1111"/>
        <w:gridCol w:w="1030"/>
        <w:gridCol w:w="1039"/>
      </w:tblGrid>
      <w:tr w:rsidR="002175DB" w:rsidRPr="002F73C3" w14:paraId="7E40319D" w14:textId="77777777" w:rsidTr="002175DB">
        <w:trPr>
          <w:trHeight w:val="446"/>
          <w:tblHeader/>
          <w:jc w:val="center"/>
        </w:trPr>
        <w:tc>
          <w:tcPr>
            <w:tcW w:w="755" w:type="dxa"/>
            <w:vMerge w:val="restart"/>
            <w:tcBorders>
              <w:top w:val="single" w:sz="4" w:space="0" w:color="auto"/>
              <w:left w:val="single" w:sz="4" w:space="0" w:color="auto"/>
              <w:bottom w:val="single" w:sz="4" w:space="0" w:color="auto"/>
              <w:right w:val="single" w:sz="4" w:space="0" w:color="auto"/>
            </w:tcBorders>
            <w:vAlign w:val="center"/>
            <w:hideMark/>
          </w:tcPr>
          <w:p w14:paraId="3468E2D7" w14:textId="77777777" w:rsidR="002175DB" w:rsidRPr="002F73C3" w:rsidRDefault="002175DB" w:rsidP="001D14C8">
            <w:pPr>
              <w:jc w:val="center"/>
              <w:rPr>
                <w:b/>
                <w:bCs/>
                <w:sz w:val="28"/>
                <w:szCs w:val="28"/>
              </w:rPr>
            </w:pPr>
            <w:r w:rsidRPr="002F73C3">
              <w:rPr>
                <w:b/>
                <w:bCs/>
                <w:sz w:val="28"/>
                <w:szCs w:val="28"/>
              </w:rPr>
              <w:t>STT</w:t>
            </w:r>
          </w:p>
        </w:tc>
        <w:tc>
          <w:tcPr>
            <w:tcW w:w="3925" w:type="dxa"/>
            <w:vMerge w:val="restart"/>
            <w:tcBorders>
              <w:top w:val="single" w:sz="4" w:space="0" w:color="auto"/>
              <w:left w:val="single" w:sz="4" w:space="0" w:color="auto"/>
              <w:bottom w:val="single" w:sz="4" w:space="0" w:color="auto"/>
              <w:right w:val="single" w:sz="4" w:space="0" w:color="auto"/>
            </w:tcBorders>
            <w:vAlign w:val="center"/>
            <w:hideMark/>
          </w:tcPr>
          <w:p w14:paraId="36D316E5" w14:textId="77777777" w:rsidR="002175DB" w:rsidRPr="002F73C3" w:rsidRDefault="002175DB" w:rsidP="001D14C8">
            <w:pPr>
              <w:jc w:val="center"/>
              <w:rPr>
                <w:b/>
                <w:bCs/>
                <w:sz w:val="28"/>
                <w:szCs w:val="28"/>
              </w:rPr>
            </w:pPr>
          </w:p>
          <w:p w14:paraId="5B220FEE" w14:textId="77777777" w:rsidR="002175DB" w:rsidRPr="002F73C3" w:rsidRDefault="002175DB" w:rsidP="001D14C8">
            <w:pPr>
              <w:jc w:val="center"/>
              <w:rPr>
                <w:b/>
                <w:bCs/>
                <w:sz w:val="28"/>
                <w:szCs w:val="28"/>
              </w:rPr>
            </w:pPr>
            <w:r w:rsidRPr="002F73C3">
              <w:rPr>
                <w:b/>
                <w:bCs/>
                <w:sz w:val="28"/>
                <w:szCs w:val="28"/>
              </w:rPr>
              <w:t>Nội dung công việc</w:t>
            </w:r>
          </w:p>
        </w:tc>
        <w:tc>
          <w:tcPr>
            <w:tcW w:w="1463" w:type="dxa"/>
            <w:vMerge w:val="restart"/>
            <w:tcBorders>
              <w:top w:val="single" w:sz="4" w:space="0" w:color="auto"/>
              <w:left w:val="single" w:sz="4" w:space="0" w:color="auto"/>
              <w:bottom w:val="single" w:sz="4" w:space="0" w:color="auto"/>
              <w:right w:val="single" w:sz="4" w:space="0" w:color="auto"/>
            </w:tcBorders>
            <w:vAlign w:val="center"/>
            <w:hideMark/>
          </w:tcPr>
          <w:p w14:paraId="44C9F4E7" w14:textId="77777777" w:rsidR="002175DB" w:rsidRPr="002F73C3" w:rsidRDefault="002175DB" w:rsidP="001D14C8">
            <w:pPr>
              <w:jc w:val="center"/>
              <w:rPr>
                <w:b/>
                <w:bCs/>
                <w:sz w:val="28"/>
                <w:szCs w:val="28"/>
              </w:rPr>
            </w:pPr>
            <w:r w:rsidRPr="002F73C3">
              <w:rPr>
                <w:b/>
                <w:bCs/>
                <w:sz w:val="28"/>
                <w:szCs w:val="28"/>
              </w:rPr>
              <w:t>Định biên</w:t>
            </w:r>
          </w:p>
        </w:tc>
        <w:tc>
          <w:tcPr>
            <w:tcW w:w="4210" w:type="dxa"/>
            <w:gridSpan w:val="4"/>
            <w:tcBorders>
              <w:top w:val="single" w:sz="4" w:space="0" w:color="auto"/>
              <w:left w:val="nil"/>
              <w:bottom w:val="single" w:sz="4" w:space="0" w:color="auto"/>
              <w:right w:val="single" w:sz="4" w:space="0" w:color="000000"/>
            </w:tcBorders>
            <w:vAlign w:val="center"/>
            <w:hideMark/>
          </w:tcPr>
          <w:p w14:paraId="12C51AC9" w14:textId="77777777" w:rsidR="002175DB" w:rsidRPr="002F73C3" w:rsidRDefault="002175DB" w:rsidP="001D14C8">
            <w:pPr>
              <w:jc w:val="center"/>
              <w:rPr>
                <w:b/>
                <w:bCs/>
                <w:sz w:val="28"/>
                <w:szCs w:val="28"/>
              </w:rPr>
            </w:pPr>
            <w:r w:rsidRPr="002F73C3">
              <w:rPr>
                <w:b/>
                <w:bCs/>
                <w:sz w:val="28"/>
                <w:szCs w:val="28"/>
              </w:rPr>
              <w:t xml:space="preserve">Định mức </w:t>
            </w:r>
          </w:p>
          <w:p w14:paraId="2EA154D5" w14:textId="0E92E821" w:rsidR="002175DB" w:rsidRPr="002F73C3" w:rsidRDefault="002175DB" w:rsidP="001D14C8">
            <w:pPr>
              <w:jc w:val="center"/>
              <w:rPr>
                <w:b/>
                <w:bCs/>
                <w:sz w:val="28"/>
                <w:szCs w:val="28"/>
              </w:rPr>
            </w:pPr>
            <w:r w:rsidRPr="002F73C3">
              <w:rPr>
                <w:i/>
                <w:iCs/>
                <w:sz w:val="28"/>
                <w:szCs w:val="28"/>
              </w:rPr>
              <w:t>(công nhóm/thửa đất hoặc khu đất với điều kiện chuẩn)</w:t>
            </w:r>
          </w:p>
        </w:tc>
      </w:tr>
      <w:tr w:rsidR="002175DB" w:rsidRPr="002F73C3" w14:paraId="6B5DAF64" w14:textId="77777777" w:rsidTr="002175DB">
        <w:trPr>
          <w:trHeight w:val="281"/>
          <w:tblHeader/>
          <w:jc w:val="center"/>
        </w:trPr>
        <w:tc>
          <w:tcPr>
            <w:tcW w:w="755" w:type="dxa"/>
            <w:vMerge/>
            <w:tcBorders>
              <w:top w:val="single" w:sz="4" w:space="0" w:color="auto"/>
              <w:left w:val="single" w:sz="4" w:space="0" w:color="auto"/>
              <w:bottom w:val="single" w:sz="4" w:space="0" w:color="auto"/>
              <w:right w:val="single" w:sz="4" w:space="0" w:color="auto"/>
            </w:tcBorders>
            <w:vAlign w:val="center"/>
            <w:hideMark/>
          </w:tcPr>
          <w:p w14:paraId="7FBC43C0" w14:textId="77777777" w:rsidR="002175DB" w:rsidRPr="002F73C3" w:rsidRDefault="002175DB" w:rsidP="001D14C8">
            <w:pPr>
              <w:rPr>
                <w:b/>
                <w:bCs/>
                <w:sz w:val="28"/>
                <w:szCs w:val="28"/>
              </w:rPr>
            </w:pPr>
          </w:p>
        </w:tc>
        <w:tc>
          <w:tcPr>
            <w:tcW w:w="3925" w:type="dxa"/>
            <w:vMerge/>
            <w:tcBorders>
              <w:top w:val="single" w:sz="4" w:space="0" w:color="auto"/>
              <w:left w:val="single" w:sz="4" w:space="0" w:color="auto"/>
              <w:bottom w:val="single" w:sz="4" w:space="0" w:color="auto"/>
              <w:right w:val="single" w:sz="4" w:space="0" w:color="auto"/>
            </w:tcBorders>
            <w:vAlign w:val="center"/>
            <w:hideMark/>
          </w:tcPr>
          <w:p w14:paraId="7480165B" w14:textId="77777777" w:rsidR="002175DB" w:rsidRPr="002F73C3" w:rsidRDefault="002175DB" w:rsidP="001D14C8">
            <w:pPr>
              <w:rPr>
                <w:b/>
                <w:bCs/>
                <w:sz w:val="28"/>
                <w:szCs w:val="28"/>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70E699C4" w14:textId="77777777" w:rsidR="002175DB" w:rsidRPr="002F73C3" w:rsidRDefault="002175DB" w:rsidP="001D14C8">
            <w:pPr>
              <w:rPr>
                <w:b/>
                <w:bCs/>
                <w:sz w:val="28"/>
                <w:szCs w:val="28"/>
              </w:rPr>
            </w:pPr>
          </w:p>
        </w:tc>
        <w:tc>
          <w:tcPr>
            <w:tcW w:w="2141" w:type="dxa"/>
            <w:gridSpan w:val="2"/>
            <w:tcBorders>
              <w:top w:val="single" w:sz="4" w:space="0" w:color="auto"/>
              <w:left w:val="nil"/>
              <w:bottom w:val="single" w:sz="4" w:space="0" w:color="auto"/>
              <w:right w:val="single" w:sz="4" w:space="0" w:color="auto"/>
            </w:tcBorders>
            <w:vAlign w:val="center"/>
            <w:hideMark/>
          </w:tcPr>
          <w:p w14:paraId="59A5E605" w14:textId="77777777" w:rsidR="002175DB" w:rsidRPr="002F73C3" w:rsidRDefault="002175DB" w:rsidP="001D14C8">
            <w:pPr>
              <w:jc w:val="center"/>
              <w:rPr>
                <w:sz w:val="28"/>
                <w:szCs w:val="28"/>
              </w:rPr>
            </w:pPr>
            <w:r w:rsidRPr="002F73C3">
              <w:rPr>
                <w:sz w:val="28"/>
                <w:szCs w:val="28"/>
              </w:rPr>
              <w:t xml:space="preserve">Đất phi nông nghiệp </w:t>
            </w:r>
          </w:p>
        </w:tc>
        <w:tc>
          <w:tcPr>
            <w:tcW w:w="2069" w:type="dxa"/>
            <w:gridSpan w:val="2"/>
            <w:tcBorders>
              <w:top w:val="single" w:sz="4" w:space="0" w:color="auto"/>
              <w:left w:val="nil"/>
              <w:bottom w:val="single" w:sz="4" w:space="0" w:color="auto"/>
              <w:right w:val="single" w:sz="4" w:space="0" w:color="auto"/>
            </w:tcBorders>
            <w:vAlign w:val="center"/>
            <w:hideMark/>
          </w:tcPr>
          <w:p w14:paraId="4C76245C" w14:textId="77777777" w:rsidR="002175DB" w:rsidRPr="002F73C3" w:rsidRDefault="002175DB" w:rsidP="001D14C8">
            <w:pPr>
              <w:jc w:val="center"/>
              <w:rPr>
                <w:sz w:val="28"/>
                <w:szCs w:val="28"/>
              </w:rPr>
            </w:pPr>
            <w:r w:rsidRPr="002F73C3">
              <w:rPr>
                <w:sz w:val="28"/>
                <w:szCs w:val="28"/>
              </w:rPr>
              <w:t>Đất nông nghiệp</w:t>
            </w:r>
          </w:p>
        </w:tc>
      </w:tr>
      <w:tr w:rsidR="002175DB" w:rsidRPr="002F73C3" w14:paraId="5A331CF6" w14:textId="77777777" w:rsidTr="002175DB">
        <w:trPr>
          <w:trHeight w:val="415"/>
          <w:tblHeader/>
          <w:jc w:val="center"/>
        </w:trPr>
        <w:tc>
          <w:tcPr>
            <w:tcW w:w="755" w:type="dxa"/>
            <w:vMerge/>
            <w:tcBorders>
              <w:top w:val="single" w:sz="4" w:space="0" w:color="auto"/>
              <w:left w:val="single" w:sz="4" w:space="0" w:color="auto"/>
              <w:bottom w:val="single" w:sz="4" w:space="0" w:color="auto"/>
              <w:right w:val="single" w:sz="4" w:space="0" w:color="auto"/>
            </w:tcBorders>
            <w:vAlign w:val="center"/>
            <w:hideMark/>
          </w:tcPr>
          <w:p w14:paraId="041E8498" w14:textId="77777777" w:rsidR="002175DB" w:rsidRPr="002F73C3" w:rsidRDefault="002175DB" w:rsidP="001D14C8">
            <w:pPr>
              <w:rPr>
                <w:b/>
                <w:bCs/>
                <w:sz w:val="28"/>
                <w:szCs w:val="28"/>
              </w:rPr>
            </w:pPr>
          </w:p>
        </w:tc>
        <w:tc>
          <w:tcPr>
            <w:tcW w:w="3925" w:type="dxa"/>
            <w:vMerge/>
            <w:tcBorders>
              <w:top w:val="single" w:sz="4" w:space="0" w:color="auto"/>
              <w:left w:val="single" w:sz="4" w:space="0" w:color="auto"/>
              <w:bottom w:val="single" w:sz="4" w:space="0" w:color="auto"/>
              <w:right w:val="single" w:sz="4" w:space="0" w:color="auto"/>
            </w:tcBorders>
            <w:vAlign w:val="center"/>
            <w:hideMark/>
          </w:tcPr>
          <w:p w14:paraId="21D17909" w14:textId="77777777" w:rsidR="002175DB" w:rsidRPr="002F73C3" w:rsidRDefault="002175DB" w:rsidP="001D14C8">
            <w:pPr>
              <w:rPr>
                <w:b/>
                <w:bCs/>
                <w:sz w:val="28"/>
                <w:szCs w:val="28"/>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7C1D227C" w14:textId="77777777" w:rsidR="002175DB" w:rsidRPr="002F73C3" w:rsidRDefault="002175DB" w:rsidP="001D14C8">
            <w:pPr>
              <w:rPr>
                <w:b/>
                <w:bCs/>
                <w:sz w:val="28"/>
                <w:szCs w:val="28"/>
              </w:rPr>
            </w:pPr>
          </w:p>
        </w:tc>
        <w:tc>
          <w:tcPr>
            <w:tcW w:w="1030" w:type="dxa"/>
            <w:tcBorders>
              <w:top w:val="nil"/>
              <w:left w:val="nil"/>
              <w:bottom w:val="single" w:sz="4" w:space="0" w:color="auto"/>
              <w:right w:val="single" w:sz="4" w:space="0" w:color="auto"/>
            </w:tcBorders>
            <w:vAlign w:val="center"/>
            <w:hideMark/>
          </w:tcPr>
          <w:p w14:paraId="04C0F58C" w14:textId="77777777" w:rsidR="002175DB" w:rsidRPr="002F73C3" w:rsidRDefault="002175DB" w:rsidP="001D14C8">
            <w:pPr>
              <w:jc w:val="center"/>
              <w:rPr>
                <w:sz w:val="28"/>
                <w:szCs w:val="28"/>
              </w:rPr>
            </w:pPr>
            <w:r w:rsidRPr="002F73C3">
              <w:rPr>
                <w:sz w:val="28"/>
                <w:szCs w:val="28"/>
              </w:rPr>
              <w:t>Nội nghiệp</w:t>
            </w:r>
          </w:p>
        </w:tc>
        <w:tc>
          <w:tcPr>
            <w:tcW w:w="1111" w:type="dxa"/>
            <w:tcBorders>
              <w:top w:val="nil"/>
              <w:left w:val="nil"/>
              <w:bottom w:val="single" w:sz="4" w:space="0" w:color="auto"/>
              <w:right w:val="single" w:sz="4" w:space="0" w:color="auto"/>
            </w:tcBorders>
            <w:vAlign w:val="center"/>
            <w:hideMark/>
          </w:tcPr>
          <w:p w14:paraId="7998B121" w14:textId="77777777" w:rsidR="002175DB" w:rsidRPr="002F73C3" w:rsidRDefault="002175DB" w:rsidP="001D14C8">
            <w:pPr>
              <w:jc w:val="center"/>
              <w:rPr>
                <w:sz w:val="28"/>
                <w:szCs w:val="28"/>
              </w:rPr>
            </w:pPr>
            <w:r w:rsidRPr="002F73C3">
              <w:rPr>
                <w:sz w:val="28"/>
                <w:szCs w:val="28"/>
              </w:rPr>
              <w:t>Ngoại nghiệp</w:t>
            </w:r>
          </w:p>
        </w:tc>
        <w:tc>
          <w:tcPr>
            <w:tcW w:w="1030" w:type="dxa"/>
            <w:tcBorders>
              <w:top w:val="nil"/>
              <w:left w:val="nil"/>
              <w:bottom w:val="single" w:sz="4" w:space="0" w:color="auto"/>
              <w:right w:val="single" w:sz="4" w:space="0" w:color="auto"/>
            </w:tcBorders>
            <w:vAlign w:val="center"/>
            <w:hideMark/>
          </w:tcPr>
          <w:p w14:paraId="71D044CF" w14:textId="77777777" w:rsidR="002175DB" w:rsidRPr="002F73C3" w:rsidRDefault="002175DB" w:rsidP="001D14C8">
            <w:pPr>
              <w:jc w:val="center"/>
              <w:rPr>
                <w:sz w:val="28"/>
                <w:szCs w:val="28"/>
              </w:rPr>
            </w:pPr>
            <w:r w:rsidRPr="002F73C3">
              <w:rPr>
                <w:sz w:val="28"/>
                <w:szCs w:val="28"/>
              </w:rPr>
              <w:t>Nội nghiệp</w:t>
            </w:r>
          </w:p>
        </w:tc>
        <w:tc>
          <w:tcPr>
            <w:tcW w:w="1039" w:type="dxa"/>
            <w:tcBorders>
              <w:top w:val="nil"/>
              <w:left w:val="nil"/>
              <w:bottom w:val="single" w:sz="4" w:space="0" w:color="auto"/>
              <w:right w:val="single" w:sz="4" w:space="0" w:color="auto"/>
            </w:tcBorders>
            <w:vAlign w:val="center"/>
            <w:hideMark/>
          </w:tcPr>
          <w:p w14:paraId="5DECA2EC" w14:textId="77777777" w:rsidR="002175DB" w:rsidRPr="002F73C3" w:rsidRDefault="002175DB" w:rsidP="001D14C8">
            <w:pPr>
              <w:jc w:val="center"/>
              <w:rPr>
                <w:sz w:val="28"/>
                <w:szCs w:val="28"/>
              </w:rPr>
            </w:pPr>
            <w:r w:rsidRPr="002F73C3">
              <w:rPr>
                <w:sz w:val="28"/>
                <w:szCs w:val="28"/>
              </w:rPr>
              <w:t>Ngoại nghiệp</w:t>
            </w:r>
          </w:p>
        </w:tc>
      </w:tr>
      <w:tr w:rsidR="002175DB" w:rsidRPr="002F73C3" w14:paraId="67A68E0C" w14:textId="77777777" w:rsidTr="002175DB">
        <w:trPr>
          <w:trHeight w:val="1072"/>
          <w:jc w:val="center"/>
        </w:trPr>
        <w:tc>
          <w:tcPr>
            <w:tcW w:w="755" w:type="dxa"/>
            <w:tcBorders>
              <w:top w:val="nil"/>
              <w:left w:val="single" w:sz="4" w:space="0" w:color="auto"/>
              <w:bottom w:val="single" w:sz="4" w:space="0" w:color="auto"/>
              <w:right w:val="single" w:sz="4" w:space="0" w:color="auto"/>
            </w:tcBorders>
            <w:vAlign w:val="center"/>
            <w:hideMark/>
          </w:tcPr>
          <w:p w14:paraId="75EAF26A" w14:textId="77777777" w:rsidR="002175DB" w:rsidRPr="002F73C3" w:rsidRDefault="002175DB" w:rsidP="001D14C8">
            <w:pPr>
              <w:jc w:val="center"/>
              <w:rPr>
                <w:b/>
                <w:bCs/>
                <w:sz w:val="28"/>
                <w:szCs w:val="28"/>
              </w:rPr>
            </w:pPr>
            <w:r w:rsidRPr="002F73C3">
              <w:rPr>
                <w:b/>
                <w:bCs/>
                <w:sz w:val="28"/>
                <w:szCs w:val="28"/>
              </w:rPr>
              <w:t>1</w:t>
            </w:r>
          </w:p>
        </w:tc>
        <w:tc>
          <w:tcPr>
            <w:tcW w:w="3925" w:type="dxa"/>
            <w:tcBorders>
              <w:top w:val="nil"/>
              <w:left w:val="nil"/>
              <w:bottom w:val="single" w:sz="4" w:space="0" w:color="auto"/>
              <w:right w:val="single" w:sz="4" w:space="0" w:color="auto"/>
            </w:tcBorders>
            <w:vAlign w:val="center"/>
            <w:hideMark/>
          </w:tcPr>
          <w:p w14:paraId="5162BFAC" w14:textId="77777777" w:rsidR="002175DB" w:rsidRPr="002F73C3" w:rsidRDefault="002175DB" w:rsidP="001D14C8">
            <w:pPr>
              <w:jc w:val="both"/>
              <w:rPr>
                <w:b/>
                <w:bCs/>
                <w:sz w:val="28"/>
                <w:szCs w:val="28"/>
              </w:rPr>
            </w:pPr>
            <w:r w:rsidRPr="002F73C3">
              <w:rPr>
                <w:b/>
                <w:bCs/>
                <w:sz w:val="28"/>
                <w:szCs w:val="28"/>
              </w:rPr>
              <w:t>Xác định các yếu tố ảnh hưởng đến giá đất của thửa đất/khu đất cần định giá</w:t>
            </w:r>
          </w:p>
        </w:tc>
        <w:tc>
          <w:tcPr>
            <w:tcW w:w="1463" w:type="dxa"/>
            <w:tcBorders>
              <w:top w:val="nil"/>
              <w:left w:val="nil"/>
              <w:bottom w:val="single" w:sz="4" w:space="0" w:color="auto"/>
              <w:right w:val="single" w:sz="4" w:space="0" w:color="auto"/>
            </w:tcBorders>
            <w:vAlign w:val="center"/>
            <w:hideMark/>
          </w:tcPr>
          <w:p w14:paraId="54600A5E"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037A8CAC" w14:textId="77777777" w:rsidR="002175DB" w:rsidRPr="002F73C3" w:rsidRDefault="002175DB" w:rsidP="001D14C8">
            <w:pPr>
              <w:jc w:val="center"/>
              <w:rPr>
                <w:sz w:val="28"/>
                <w:szCs w:val="28"/>
              </w:rPr>
            </w:pPr>
            <w:r w:rsidRPr="002F73C3">
              <w:rPr>
                <w:sz w:val="28"/>
                <w:szCs w:val="28"/>
              </w:rPr>
              <w:t> </w:t>
            </w:r>
          </w:p>
        </w:tc>
        <w:tc>
          <w:tcPr>
            <w:tcW w:w="1111" w:type="dxa"/>
            <w:tcBorders>
              <w:top w:val="nil"/>
              <w:left w:val="nil"/>
              <w:bottom w:val="single" w:sz="4" w:space="0" w:color="auto"/>
              <w:right w:val="single" w:sz="4" w:space="0" w:color="auto"/>
            </w:tcBorders>
            <w:vAlign w:val="center"/>
            <w:hideMark/>
          </w:tcPr>
          <w:p w14:paraId="0F7351C4"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56149748" w14:textId="77777777" w:rsidR="002175DB" w:rsidRPr="002F73C3" w:rsidRDefault="002175DB" w:rsidP="001D14C8">
            <w:pPr>
              <w:jc w:val="center"/>
              <w:rPr>
                <w:sz w:val="28"/>
                <w:szCs w:val="28"/>
              </w:rPr>
            </w:pPr>
            <w:r w:rsidRPr="002F73C3">
              <w:rPr>
                <w:sz w:val="28"/>
                <w:szCs w:val="28"/>
              </w:rPr>
              <w:t> </w:t>
            </w:r>
          </w:p>
        </w:tc>
        <w:tc>
          <w:tcPr>
            <w:tcW w:w="1039" w:type="dxa"/>
            <w:tcBorders>
              <w:top w:val="nil"/>
              <w:left w:val="nil"/>
              <w:bottom w:val="single" w:sz="4" w:space="0" w:color="auto"/>
              <w:right w:val="single" w:sz="4" w:space="0" w:color="auto"/>
            </w:tcBorders>
            <w:vAlign w:val="center"/>
            <w:hideMark/>
          </w:tcPr>
          <w:p w14:paraId="6EFC7F25" w14:textId="77777777" w:rsidR="002175DB" w:rsidRPr="002F73C3" w:rsidRDefault="002175DB" w:rsidP="001D14C8">
            <w:pPr>
              <w:jc w:val="center"/>
              <w:rPr>
                <w:sz w:val="28"/>
                <w:szCs w:val="28"/>
              </w:rPr>
            </w:pPr>
            <w:r w:rsidRPr="002F73C3">
              <w:rPr>
                <w:sz w:val="28"/>
                <w:szCs w:val="28"/>
              </w:rPr>
              <w:t> </w:t>
            </w:r>
          </w:p>
        </w:tc>
      </w:tr>
      <w:tr w:rsidR="002175DB" w:rsidRPr="002F73C3" w14:paraId="2529B552" w14:textId="77777777" w:rsidTr="002175DB">
        <w:trPr>
          <w:trHeight w:val="131"/>
          <w:jc w:val="center"/>
        </w:trPr>
        <w:tc>
          <w:tcPr>
            <w:tcW w:w="755" w:type="dxa"/>
            <w:tcBorders>
              <w:top w:val="nil"/>
              <w:left w:val="single" w:sz="4" w:space="0" w:color="auto"/>
              <w:bottom w:val="single" w:sz="4" w:space="0" w:color="auto"/>
              <w:right w:val="single" w:sz="4" w:space="0" w:color="auto"/>
            </w:tcBorders>
            <w:vAlign w:val="center"/>
            <w:hideMark/>
          </w:tcPr>
          <w:p w14:paraId="7BA459DE" w14:textId="77777777" w:rsidR="002175DB" w:rsidRPr="002F73C3" w:rsidRDefault="002175DB" w:rsidP="001D14C8">
            <w:pPr>
              <w:jc w:val="center"/>
              <w:rPr>
                <w:sz w:val="28"/>
                <w:szCs w:val="28"/>
              </w:rPr>
            </w:pPr>
            <w:r w:rsidRPr="002F73C3">
              <w:rPr>
                <w:sz w:val="28"/>
                <w:szCs w:val="28"/>
              </w:rPr>
              <w:t>1.1</w:t>
            </w:r>
          </w:p>
        </w:tc>
        <w:tc>
          <w:tcPr>
            <w:tcW w:w="3925" w:type="dxa"/>
            <w:tcBorders>
              <w:top w:val="nil"/>
              <w:left w:val="nil"/>
              <w:bottom w:val="single" w:sz="4" w:space="0" w:color="auto"/>
              <w:right w:val="single" w:sz="4" w:space="0" w:color="auto"/>
            </w:tcBorders>
            <w:vAlign w:val="center"/>
            <w:hideMark/>
          </w:tcPr>
          <w:p w14:paraId="6B188EFC" w14:textId="77777777" w:rsidR="002175DB" w:rsidRPr="002F73C3" w:rsidRDefault="002175DB" w:rsidP="001D14C8">
            <w:pPr>
              <w:jc w:val="both"/>
              <w:rPr>
                <w:sz w:val="28"/>
                <w:szCs w:val="28"/>
              </w:rPr>
            </w:pPr>
            <w:r w:rsidRPr="002F73C3">
              <w:rPr>
                <w:sz w:val="28"/>
                <w:szCs w:val="28"/>
              </w:rPr>
              <w:t>Thu thập thông tin chung tại khu vực có thửa đất cần định giá</w:t>
            </w:r>
          </w:p>
        </w:tc>
        <w:tc>
          <w:tcPr>
            <w:tcW w:w="1463" w:type="dxa"/>
            <w:tcBorders>
              <w:top w:val="nil"/>
              <w:left w:val="nil"/>
              <w:bottom w:val="single" w:sz="4" w:space="0" w:color="auto"/>
              <w:right w:val="single" w:sz="4" w:space="0" w:color="auto"/>
            </w:tcBorders>
            <w:vAlign w:val="center"/>
            <w:hideMark/>
          </w:tcPr>
          <w:p w14:paraId="283244C5" w14:textId="77777777" w:rsidR="002175DB" w:rsidRPr="002F73C3" w:rsidRDefault="002175DB" w:rsidP="001D14C8">
            <w:pPr>
              <w:jc w:val="center"/>
              <w:rPr>
                <w:sz w:val="28"/>
                <w:szCs w:val="28"/>
              </w:rPr>
            </w:pPr>
            <w:r w:rsidRPr="002F73C3">
              <w:rPr>
                <w:spacing w:val="-8"/>
                <w:sz w:val="28"/>
                <w:szCs w:val="28"/>
              </w:rPr>
              <w:t>Nhóm 2 (1KS3, 1KTV4)</w:t>
            </w:r>
          </w:p>
        </w:tc>
        <w:tc>
          <w:tcPr>
            <w:tcW w:w="1030" w:type="dxa"/>
            <w:tcBorders>
              <w:top w:val="nil"/>
              <w:left w:val="nil"/>
              <w:bottom w:val="single" w:sz="4" w:space="0" w:color="auto"/>
              <w:right w:val="single" w:sz="4" w:space="0" w:color="auto"/>
            </w:tcBorders>
            <w:vAlign w:val="center"/>
            <w:hideMark/>
          </w:tcPr>
          <w:p w14:paraId="2B8510B6" w14:textId="77777777" w:rsidR="002175DB" w:rsidRPr="002F73C3" w:rsidRDefault="002175DB" w:rsidP="001D14C8">
            <w:pPr>
              <w:jc w:val="center"/>
              <w:rPr>
                <w:sz w:val="28"/>
                <w:szCs w:val="28"/>
              </w:rPr>
            </w:pPr>
            <w:r w:rsidRPr="002F73C3">
              <w:rPr>
                <w:sz w:val="28"/>
                <w:szCs w:val="28"/>
              </w:rPr>
              <w:t>3</w:t>
            </w:r>
          </w:p>
        </w:tc>
        <w:tc>
          <w:tcPr>
            <w:tcW w:w="1111" w:type="dxa"/>
            <w:tcBorders>
              <w:top w:val="nil"/>
              <w:left w:val="nil"/>
              <w:bottom w:val="single" w:sz="4" w:space="0" w:color="auto"/>
              <w:right w:val="single" w:sz="4" w:space="0" w:color="auto"/>
            </w:tcBorders>
            <w:vAlign w:val="center"/>
            <w:hideMark/>
          </w:tcPr>
          <w:p w14:paraId="2ADED31C"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4155AD77" w14:textId="77777777" w:rsidR="002175DB" w:rsidRPr="002F73C3" w:rsidRDefault="002175DB" w:rsidP="001D14C8">
            <w:pPr>
              <w:jc w:val="center"/>
              <w:rPr>
                <w:sz w:val="28"/>
                <w:szCs w:val="28"/>
              </w:rPr>
            </w:pPr>
            <w:r w:rsidRPr="002F73C3">
              <w:rPr>
                <w:sz w:val="28"/>
                <w:szCs w:val="28"/>
              </w:rPr>
              <w:t>3</w:t>
            </w:r>
          </w:p>
        </w:tc>
        <w:tc>
          <w:tcPr>
            <w:tcW w:w="1039" w:type="dxa"/>
            <w:tcBorders>
              <w:top w:val="nil"/>
              <w:left w:val="nil"/>
              <w:bottom w:val="single" w:sz="4" w:space="0" w:color="auto"/>
              <w:right w:val="single" w:sz="4" w:space="0" w:color="auto"/>
            </w:tcBorders>
            <w:vAlign w:val="center"/>
            <w:hideMark/>
          </w:tcPr>
          <w:p w14:paraId="0EEC9556" w14:textId="77777777" w:rsidR="002175DB" w:rsidRPr="002F73C3" w:rsidRDefault="002175DB" w:rsidP="001D14C8">
            <w:pPr>
              <w:jc w:val="center"/>
              <w:rPr>
                <w:sz w:val="28"/>
                <w:szCs w:val="28"/>
              </w:rPr>
            </w:pPr>
            <w:r w:rsidRPr="002F73C3">
              <w:rPr>
                <w:sz w:val="28"/>
                <w:szCs w:val="28"/>
              </w:rPr>
              <w:t> </w:t>
            </w:r>
          </w:p>
        </w:tc>
      </w:tr>
      <w:tr w:rsidR="002175DB" w:rsidRPr="002F73C3" w14:paraId="78358943" w14:textId="77777777" w:rsidTr="002175DB">
        <w:trPr>
          <w:trHeight w:val="556"/>
          <w:jc w:val="center"/>
        </w:trPr>
        <w:tc>
          <w:tcPr>
            <w:tcW w:w="755" w:type="dxa"/>
            <w:tcBorders>
              <w:top w:val="nil"/>
              <w:left w:val="single" w:sz="4" w:space="0" w:color="auto"/>
              <w:bottom w:val="single" w:sz="4" w:space="0" w:color="auto"/>
              <w:right w:val="single" w:sz="4" w:space="0" w:color="auto"/>
            </w:tcBorders>
            <w:vAlign w:val="center"/>
            <w:hideMark/>
          </w:tcPr>
          <w:p w14:paraId="4C1DE3A7" w14:textId="77777777" w:rsidR="002175DB" w:rsidRPr="002F73C3" w:rsidRDefault="002175DB" w:rsidP="001D14C8">
            <w:pPr>
              <w:jc w:val="center"/>
              <w:rPr>
                <w:sz w:val="28"/>
                <w:szCs w:val="28"/>
              </w:rPr>
            </w:pPr>
            <w:r w:rsidRPr="002F73C3">
              <w:rPr>
                <w:sz w:val="28"/>
                <w:szCs w:val="28"/>
              </w:rPr>
              <w:t>1.2</w:t>
            </w:r>
          </w:p>
        </w:tc>
        <w:tc>
          <w:tcPr>
            <w:tcW w:w="3925" w:type="dxa"/>
            <w:tcBorders>
              <w:top w:val="nil"/>
              <w:left w:val="nil"/>
              <w:bottom w:val="single" w:sz="4" w:space="0" w:color="auto"/>
              <w:right w:val="single" w:sz="4" w:space="0" w:color="auto"/>
            </w:tcBorders>
            <w:vAlign w:val="center"/>
            <w:hideMark/>
          </w:tcPr>
          <w:p w14:paraId="31B367D8" w14:textId="77777777" w:rsidR="002175DB" w:rsidRPr="002F73C3" w:rsidRDefault="002175DB" w:rsidP="001D14C8">
            <w:pPr>
              <w:jc w:val="both"/>
              <w:rPr>
                <w:sz w:val="28"/>
                <w:szCs w:val="28"/>
              </w:rPr>
            </w:pPr>
            <w:r w:rsidRPr="002F73C3">
              <w:rPr>
                <w:sz w:val="28"/>
                <w:szCs w:val="28"/>
              </w:rPr>
              <w:t>Rà soát, tổng hợp các thông tin chung tại khu vực có thửa đất cần định giá</w:t>
            </w:r>
          </w:p>
        </w:tc>
        <w:tc>
          <w:tcPr>
            <w:tcW w:w="1463" w:type="dxa"/>
            <w:tcBorders>
              <w:top w:val="nil"/>
              <w:left w:val="nil"/>
              <w:bottom w:val="single" w:sz="4" w:space="0" w:color="auto"/>
              <w:right w:val="single" w:sz="4" w:space="0" w:color="auto"/>
            </w:tcBorders>
            <w:vAlign w:val="center"/>
            <w:hideMark/>
          </w:tcPr>
          <w:p w14:paraId="4AA38BB4" w14:textId="77777777" w:rsidR="002175DB" w:rsidRPr="002F73C3" w:rsidRDefault="002175DB" w:rsidP="001D14C8">
            <w:pPr>
              <w:jc w:val="center"/>
              <w:rPr>
                <w:sz w:val="28"/>
                <w:szCs w:val="28"/>
              </w:rPr>
            </w:pPr>
            <w:r w:rsidRPr="002F73C3">
              <w:rPr>
                <w:spacing w:val="-8"/>
                <w:sz w:val="28"/>
                <w:szCs w:val="28"/>
              </w:rPr>
              <w:t>Nhóm 2 (1KS3, 1KTV4)</w:t>
            </w:r>
          </w:p>
        </w:tc>
        <w:tc>
          <w:tcPr>
            <w:tcW w:w="1030" w:type="dxa"/>
            <w:tcBorders>
              <w:top w:val="nil"/>
              <w:left w:val="nil"/>
              <w:bottom w:val="single" w:sz="4" w:space="0" w:color="auto"/>
              <w:right w:val="single" w:sz="4" w:space="0" w:color="auto"/>
            </w:tcBorders>
            <w:vAlign w:val="center"/>
            <w:hideMark/>
          </w:tcPr>
          <w:p w14:paraId="7F33681B" w14:textId="77777777" w:rsidR="002175DB" w:rsidRPr="002F73C3" w:rsidRDefault="002175DB" w:rsidP="001D14C8">
            <w:pPr>
              <w:jc w:val="center"/>
              <w:rPr>
                <w:sz w:val="28"/>
                <w:szCs w:val="28"/>
              </w:rPr>
            </w:pPr>
            <w:r w:rsidRPr="002F73C3">
              <w:rPr>
                <w:sz w:val="28"/>
                <w:szCs w:val="28"/>
              </w:rPr>
              <w:t>4</w:t>
            </w:r>
          </w:p>
        </w:tc>
        <w:tc>
          <w:tcPr>
            <w:tcW w:w="1111" w:type="dxa"/>
            <w:tcBorders>
              <w:top w:val="nil"/>
              <w:left w:val="nil"/>
              <w:bottom w:val="single" w:sz="4" w:space="0" w:color="auto"/>
              <w:right w:val="single" w:sz="4" w:space="0" w:color="auto"/>
            </w:tcBorders>
            <w:vAlign w:val="center"/>
            <w:hideMark/>
          </w:tcPr>
          <w:p w14:paraId="722DCD57"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622B746B" w14:textId="77777777" w:rsidR="002175DB" w:rsidRPr="002F73C3" w:rsidRDefault="002175DB" w:rsidP="001D14C8">
            <w:pPr>
              <w:jc w:val="center"/>
              <w:rPr>
                <w:sz w:val="28"/>
                <w:szCs w:val="28"/>
              </w:rPr>
            </w:pPr>
            <w:r w:rsidRPr="002F73C3">
              <w:rPr>
                <w:sz w:val="28"/>
                <w:szCs w:val="28"/>
              </w:rPr>
              <w:t>4</w:t>
            </w:r>
          </w:p>
        </w:tc>
        <w:tc>
          <w:tcPr>
            <w:tcW w:w="1039" w:type="dxa"/>
            <w:tcBorders>
              <w:top w:val="nil"/>
              <w:left w:val="nil"/>
              <w:bottom w:val="single" w:sz="4" w:space="0" w:color="auto"/>
              <w:right w:val="single" w:sz="4" w:space="0" w:color="auto"/>
            </w:tcBorders>
            <w:vAlign w:val="center"/>
            <w:hideMark/>
          </w:tcPr>
          <w:p w14:paraId="381E29C7" w14:textId="77777777" w:rsidR="002175DB" w:rsidRPr="002F73C3" w:rsidRDefault="002175DB" w:rsidP="001D14C8">
            <w:pPr>
              <w:jc w:val="center"/>
              <w:rPr>
                <w:sz w:val="28"/>
                <w:szCs w:val="28"/>
              </w:rPr>
            </w:pPr>
            <w:r w:rsidRPr="002F73C3">
              <w:rPr>
                <w:sz w:val="28"/>
                <w:szCs w:val="28"/>
              </w:rPr>
              <w:t> </w:t>
            </w:r>
          </w:p>
        </w:tc>
      </w:tr>
      <w:tr w:rsidR="002175DB" w:rsidRPr="002F73C3" w14:paraId="26890E1F" w14:textId="77777777" w:rsidTr="002175DB">
        <w:trPr>
          <w:trHeight w:val="565"/>
          <w:jc w:val="center"/>
        </w:trPr>
        <w:tc>
          <w:tcPr>
            <w:tcW w:w="755" w:type="dxa"/>
            <w:tcBorders>
              <w:top w:val="nil"/>
              <w:left w:val="single" w:sz="4" w:space="0" w:color="auto"/>
              <w:bottom w:val="single" w:sz="4" w:space="0" w:color="auto"/>
              <w:right w:val="single" w:sz="4" w:space="0" w:color="auto"/>
            </w:tcBorders>
            <w:vAlign w:val="center"/>
            <w:hideMark/>
          </w:tcPr>
          <w:p w14:paraId="38DFC49A" w14:textId="77777777" w:rsidR="002175DB" w:rsidRPr="002F73C3" w:rsidRDefault="002175DB" w:rsidP="001D14C8">
            <w:pPr>
              <w:jc w:val="center"/>
              <w:rPr>
                <w:b/>
                <w:bCs/>
                <w:sz w:val="28"/>
                <w:szCs w:val="28"/>
              </w:rPr>
            </w:pPr>
            <w:r w:rsidRPr="002F73C3">
              <w:rPr>
                <w:b/>
                <w:bCs/>
                <w:sz w:val="28"/>
                <w:szCs w:val="28"/>
              </w:rPr>
              <w:t>2</w:t>
            </w:r>
          </w:p>
        </w:tc>
        <w:tc>
          <w:tcPr>
            <w:tcW w:w="3925" w:type="dxa"/>
            <w:tcBorders>
              <w:top w:val="nil"/>
              <w:left w:val="nil"/>
              <w:bottom w:val="single" w:sz="4" w:space="0" w:color="auto"/>
              <w:right w:val="single" w:sz="4" w:space="0" w:color="auto"/>
            </w:tcBorders>
            <w:vAlign w:val="center"/>
            <w:hideMark/>
          </w:tcPr>
          <w:p w14:paraId="7B862C1F" w14:textId="77777777" w:rsidR="002175DB" w:rsidRPr="002F73C3" w:rsidRDefault="002175DB" w:rsidP="001D14C8">
            <w:pPr>
              <w:jc w:val="both"/>
              <w:rPr>
                <w:b/>
                <w:bCs/>
                <w:sz w:val="28"/>
                <w:szCs w:val="28"/>
              </w:rPr>
            </w:pPr>
            <w:r w:rsidRPr="002F73C3">
              <w:rPr>
                <w:b/>
                <w:bCs/>
                <w:sz w:val="28"/>
                <w:szCs w:val="28"/>
              </w:rPr>
              <w:t xml:space="preserve">Thu thập tổng hợp phân tích thông tin </w:t>
            </w:r>
          </w:p>
        </w:tc>
        <w:tc>
          <w:tcPr>
            <w:tcW w:w="1463" w:type="dxa"/>
            <w:tcBorders>
              <w:top w:val="nil"/>
              <w:left w:val="nil"/>
              <w:bottom w:val="single" w:sz="4" w:space="0" w:color="auto"/>
              <w:right w:val="single" w:sz="4" w:space="0" w:color="auto"/>
            </w:tcBorders>
            <w:vAlign w:val="center"/>
            <w:hideMark/>
          </w:tcPr>
          <w:p w14:paraId="65579BD8"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6D028D99" w14:textId="77777777" w:rsidR="002175DB" w:rsidRPr="002F73C3" w:rsidRDefault="002175DB" w:rsidP="001D14C8">
            <w:pPr>
              <w:jc w:val="center"/>
              <w:rPr>
                <w:sz w:val="28"/>
                <w:szCs w:val="28"/>
              </w:rPr>
            </w:pPr>
            <w:r w:rsidRPr="002F73C3">
              <w:rPr>
                <w:sz w:val="28"/>
                <w:szCs w:val="28"/>
              </w:rPr>
              <w:t> </w:t>
            </w:r>
          </w:p>
        </w:tc>
        <w:tc>
          <w:tcPr>
            <w:tcW w:w="1111" w:type="dxa"/>
            <w:tcBorders>
              <w:top w:val="nil"/>
              <w:left w:val="nil"/>
              <w:bottom w:val="single" w:sz="4" w:space="0" w:color="auto"/>
              <w:right w:val="single" w:sz="4" w:space="0" w:color="auto"/>
            </w:tcBorders>
            <w:vAlign w:val="center"/>
            <w:hideMark/>
          </w:tcPr>
          <w:p w14:paraId="15FF2883"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78C1DBDD" w14:textId="77777777" w:rsidR="002175DB" w:rsidRPr="002F73C3" w:rsidRDefault="002175DB" w:rsidP="001D14C8">
            <w:pPr>
              <w:jc w:val="center"/>
              <w:rPr>
                <w:sz w:val="28"/>
                <w:szCs w:val="28"/>
              </w:rPr>
            </w:pPr>
            <w:r w:rsidRPr="002F73C3">
              <w:rPr>
                <w:sz w:val="28"/>
                <w:szCs w:val="28"/>
              </w:rPr>
              <w:t> </w:t>
            </w:r>
          </w:p>
        </w:tc>
        <w:tc>
          <w:tcPr>
            <w:tcW w:w="1039" w:type="dxa"/>
            <w:tcBorders>
              <w:top w:val="nil"/>
              <w:left w:val="nil"/>
              <w:bottom w:val="single" w:sz="4" w:space="0" w:color="auto"/>
              <w:right w:val="single" w:sz="4" w:space="0" w:color="auto"/>
            </w:tcBorders>
            <w:vAlign w:val="center"/>
            <w:hideMark/>
          </w:tcPr>
          <w:p w14:paraId="401CA8EB" w14:textId="77777777" w:rsidR="002175DB" w:rsidRPr="002F73C3" w:rsidRDefault="002175DB" w:rsidP="001D14C8">
            <w:pPr>
              <w:jc w:val="center"/>
              <w:rPr>
                <w:sz w:val="28"/>
                <w:szCs w:val="28"/>
              </w:rPr>
            </w:pPr>
            <w:r w:rsidRPr="002F73C3">
              <w:rPr>
                <w:sz w:val="28"/>
                <w:szCs w:val="28"/>
              </w:rPr>
              <w:t> </w:t>
            </w:r>
          </w:p>
        </w:tc>
      </w:tr>
      <w:tr w:rsidR="002175DB" w:rsidRPr="002F73C3" w14:paraId="5EA16F95" w14:textId="77777777" w:rsidTr="002175DB">
        <w:trPr>
          <w:trHeight w:val="760"/>
          <w:jc w:val="center"/>
        </w:trPr>
        <w:tc>
          <w:tcPr>
            <w:tcW w:w="755" w:type="dxa"/>
            <w:tcBorders>
              <w:top w:val="nil"/>
              <w:left w:val="single" w:sz="4" w:space="0" w:color="auto"/>
              <w:bottom w:val="single" w:sz="4" w:space="0" w:color="auto"/>
              <w:right w:val="single" w:sz="4" w:space="0" w:color="auto"/>
            </w:tcBorders>
            <w:vAlign w:val="center"/>
            <w:hideMark/>
          </w:tcPr>
          <w:p w14:paraId="72EF916D" w14:textId="77777777" w:rsidR="002175DB" w:rsidRPr="002F73C3" w:rsidRDefault="002175DB" w:rsidP="001D14C8">
            <w:pPr>
              <w:jc w:val="center"/>
              <w:rPr>
                <w:sz w:val="28"/>
                <w:szCs w:val="28"/>
              </w:rPr>
            </w:pPr>
            <w:r w:rsidRPr="002F73C3">
              <w:rPr>
                <w:sz w:val="28"/>
                <w:szCs w:val="28"/>
              </w:rPr>
              <w:t>2.1</w:t>
            </w:r>
          </w:p>
        </w:tc>
        <w:tc>
          <w:tcPr>
            <w:tcW w:w="3925" w:type="dxa"/>
            <w:tcBorders>
              <w:top w:val="nil"/>
              <w:left w:val="nil"/>
              <w:bottom w:val="single" w:sz="4" w:space="0" w:color="auto"/>
              <w:right w:val="single" w:sz="4" w:space="0" w:color="auto"/>
            </w:tcBorders>
            <w:vAlign w:val="center"/>
            <w:hideMark/>
          </w:tcPr>
          <w:p w14:paraId="6BAAFE74" w14:textId="77777777" w:rsidR="002175DB" w:rsidRPr="002F73C3" w:rsidRDefault="002175DB" w:rsidP="001D14C8">
            <w:pPr>
              <w:jc w:val="both"/>
              <w:rPr>
                <w:sz w:val="28"/>
                <w:szCs w:val="28"/>
              </w:rPr>
            </w:pPr>
            <w:r w:rsidRPr="002F73C3">
              <w:rPr>
                <w:sz w:val="28"/>
                <w:szCs w:val="28"/>
              </w:rPr>
              <w:t>Thu thập thông tin về thửa đất cần định giá</w:t>
            </w:r>
          </w:p>
        </w:tc>
        <w:tc>
          <w:tcPr>
            <w:tcW w:w="1463" w:type="dxa"/>
            <w:tcBorders>
              <w:top w:val="nil"/>
              <w:left w:val="nil"/>
              <w:bottom w:val="single" w:sz="4" w:space="0" w:color="auto"/>
              <w:right w:val="single" w:sz="4" w:space="0" w:color="auto"/>
            </w:tcBorders>
            <w:vAlign w:val="center"/>
            <w:hideMark/>
          </w:tcPr>
          <w:p w14:paraId="19F08BB9"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3C2CFB1E" w14:textId="77777777" w:rsidR="002175DB" w:rsidRPr="002F73C3" w:rsidRDefault="002175DB" w:rsidP="001D14C8">
            <w:pPr>
              <w:jc w:val="center"/>
              <w:rPr>
                <w:sz w:val="28"/>
                <w:szCs w:val="28"/>
              </w:rPr>
            </w:pPr>
            <w:r w:rsidRPr="002F73C3">
              <w:rPr>
                <w:sz w:val="28"/>
                <w:szCs w:val="28"/>
              </w:rPr>
              <w:t> </w:t>
            </w:r>
          </w:p>
        </w:tc>
        <w:tc>
          <w:tcPr>
            <w:tcW w:w="1111" w:type="dxa"/>
            <w:tcBorders>
              <w:top w:val="nil"/>
              <w:left w:val="nil"/>
              <w:bottom w:val="single" w:sz="4" w:space="0" w:color="auto"/>
              <w:right w:val="single" w:sz="4" w:space="0" w:color="auto"/>
            </w:tcBorders>
            <w:vAlign w:val="center"/>
            <w:hideMark/>
          </w:tcPr>
          <w:p w14:paraId="24AA8F9B" w14:textId="77777777" w:rsidR="002175DB" w:rsidRPr="002F73C3" w:rsidRDefault="002175DB" w:rsidP="001D14C8">
            <w:pPr>
              <w:jc w:val="center"/>
              <w:rPr>
                <w:sz w:val="28"/>
                <w:szCs w:val="28"/>
              </w:rPr>
            </w:pPr>
            <w:r w:rsidRPr="002F73C3">
              <w:rPr>
                <w:sz w:val="28"/>
                <w:szCs w:val="28"/>
              </w:rPr>
              <w:t>2</w:t>
            </w:r>
          </w:p>
        </w:tc>
        <w:tc>
          <w:tcPr>
            <w:tcW w:w="1030" w:type="dxa"/>
            <w:tcBorders>
              <w:top w:val="nil"/>
              <w:left w:val="nil"/>
              <w:bottom w:val="single" w:sz="4" w:space="0" w:color="auto"/>
              <w:right w:val="single" w:sz="4" w:space="0" w:color="auto"/>
            </w:tcBorders>
            <w:vAlign w:val="center"/>
            <w:hideMark/>
          </w:tcPr>
          <w:p w14:paraId="3E5401C1" w14:textId="77777777" w:rsidR="002175DB" w:rsidRPr="002F73C3" w:rsidRDefault="002175DB" w:rsidP="001D14C8">
            <w:pPr>
              <w:jc w:val="center"/>
              <w:rPr>
                <w:sz w:val="28"/>
                <w:szCs w:val="28"/>
              </w:rPr>
            </w:pPr>
            <w:r w:rsidRPr="002F73C3">
              <w:rPr>
                <w:sz w:val="28"/>
                <w:szCs w:val="28"/>
              </w:rPr>
              <w:t> </w:t>
            </w:r>
          </w:p>
        </w:tc>
        <w:tc>
          <w:tcPr>
            <w:tcW w:w="1039" w:type="dxa"/>
            <w:tcBorders>
              <w:top w:val="nil"/>
              <w:left w:val="nil"/>
              <w:bottom w:val="single" w:sz="4" w:space="0" w:color="auto"/>
              <w:right w:val="single" w:sz="4" w:space="0" w:color="auto"/>
            </w:tcBorders>
            <w:vAlign w:val="center"/>
            <w:hideMark/>
          </w:tcPr>
          <w:p w14:paraId="37D417CA" w14:textId="77777777" w:rsidR="002175DB" w:rsidRPr="002F73C3" w:rsidRDefault="002175DB" w:rsidP="001D14C8">
            <w:pPr>
              <w:jc w:val="center"/>
              <w:rPr>
                <w:sz w:val="28"/>
                <w:szCs w:val="28"/>
              </w:rPr>
            </w:pPr>
            <w:r w:rsidRPr="002F73C3">
              <w:rPr>
                <w:sz w:val="28"/>
                <w:szCs w:val="28"/>
              </w:rPr>
              <w:t>2</w:t>
            </w:r>
          </w:p>
        </w:tc>
      </w:tr>
      <w:tr w:rsidR="002175DB" w:rsidRPr="002F73C3" w14:paraId="6455AD75" w14:textId="77777777" w:rsidTr="002175DB">
        <w:trPr>
          <w:trHeight w:val="488"/>
          <w:jc w:val="center"/>
        </w:trPr>
        <w:tc>
          <w:tcPr>
            <w:tcW w:w="755" w:type="dxa"/>
            <w:tcBorders>
              <w:top w:val="nil"/>
              <w:left w:val="single" w:sz="4" w:space="0" w:color="auto"/>
              <w:bottom w:val="single" w:sz="4" w:space="0" w:color="auto"/>
              <w:right w:val="single" w:sz="4" w:space="0" w:color="auto"/>
            </w:tcBorders>
            <w:vAlign w:val="center"/>
            <w:hideMark/>
          </w:tcPr>
          <w:p w14:paraId="724280BE" w14:textId="77777777" w:rsidR="002175DB" w:rsidRPr="002F73C3" w:rsidRDefault="002175DB" w:rsidP="001D14C8">
            <w:pPr>
              <w:jc w:val="center"/>
              <w:rPr>
                <w:sz w:val="28"/>
                <w:szCs w:val="28"/>
              </w:rPr>
            </w:pPr>
            <w:r w:rsidRPr="002F73C3">
              <w:rPr>
                <w:sz w:val="28"/>
                <w:szCs w:val="28"/>
              </w:rPr>
              <w:t>2.2</w:t>
            </w:r>
          </w:p>
        </w:tc>
        <w:tc>
          <w:tcPr>
            <w:tcW w:w="3925" w:type="dxa"/>
            <w:tcBorders>
              <w:top w:val="nil"/>
              <w:left w:val="nil"/>
              <w:bottom w:val="single" w:sz="4" w:space="0" w:color="auto"/>
              <w:right w:val="single" w:sz="4" w:space="0" w:color="auto"/>
            </w:tcBorders>
            <w:vAlign w:val="center"/>
            <w:hideMark/>
          </w:tcPr>
          <w:p w14:paraId="7C51DC26" w14:textId="77777777" w:rsidR="002175DB" w:rsidRPr="002F73C3" w:rsidRDefault="002175DB" w:rsidP="001D14C8">
            <w:pPr>
              <w:jc w:val="both"/>
              <w:rPr>
                <w:sz w:val="28"/>
                <w:szCs w:val="28"/>
              </w:rPr>
            </w:pPr>
            <w:r w:rsidRPr="002F73C3">
              <w:rPr>
                <w:sz w:val="28"/>
                <w:szCs w:val="28"/>
              </w:rPr>
              <w:t>Thu thập thông tin đầu vào để áp dụng các phương pháp định giá đất</w:t>
            </w:r>
          </w:p>
        </w:tc>
        <w:tc>
          <w:tcPr>
            <w:tcW w:w="1463" w:type="dxa"/>
            <w:tcBorders>
              <w:top w:val="nil"/>
              <w:left w:val="nil"/>
              <w:bottom w:val="single" w:sz="4" w:space="0" w:color="auto"/>
              <w:right w:val="single" w:sz="4" w:space="0" w:color="auto"/>
            </w:tcBorders>
            <w:vAlign w:val="center"/>
            <w:hideMark/>
          </w:tcPr>
          <w:p w14:paraId="6B77A9FE"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68C16FC7" w14:textId="77777777" w:rsidR="002175DB" w:rsidRPr="002F73C3" w:rsidRDefault="002175DB" w:rsidP="001D14C8">
            <w:pPr>
              <w:jc w:val="center"/>
              <w:rPr>
                <w:sz w:val="28"/>
                <w:szCs w:val="28"/>
              </w:rPr>
            </w:pPr>
            <w:r w:rsidRPr="002F73C3">
              <w:rPr>
                <w:sz w:val="28"/>
                <w:szCs w:val="28"/>
              </w:rPr>
              <w:t> </w:t>
            </w:r>
          </w:p>
        </w:tc>
        <w:tc>
          <w:tcPr>
            <w:tcW w:w="1111" w:type="dxa"/>
            <w:tcBorders>
              <w:top w:val="nil"/>
              <w:left w:val="nil"/>
              <w:bottom w:val="single" w:sz="4" w:space="0" w:color="auto"/>
              <w:right w:val="single" w:sz="4" w:space="0" w:color="auto"/>
            </w:tcBorders>
            <w:vAlign w:val="center"/>
            <w:hideMark/>
          </w:tcPr>
          <w:p w14:paraId="5FEA24E5" w14:textId="77777777" w:rsidR="002175DB" w:rsidRPr="002F73C3" w:rsidRDefault="002175DB" w:rsidP="001D14C8">
            <w:pPr>
              <w:jc w:val="center"/>
              <w:rPr>
                <w:sz w:val="28"/>
                <w:szCs w:val="28"/>
              </w:rPr>
            </w:pPr>
            <w:r w:rsidRPr="002F73C3">
              <w:rPr>
                <w:sz w:val="28"/>
                <w:szCs w:val="28"/>
              </w:rPr>
              <w:t>12</w:t>
            </w:r>
          </w:p>
        </w:tc>
        <w:tc>
          <w:tcPr>
            <w:tcW w:w="1030" w:type="dxa"/>
            <w:tcBorders>
              <w:top w:val="nil"/>
              <w:left w:val="nil"/>
              <w:bottom w:val="single" w:sz="4" w:space="0" w:color="auto"/>
              <w:right w:val="single" w:sz="4" w:space="0" w:color="auto"/>
            </w:tcBorders>
            <w:vAlign w:val="center"/>
            <w:hideMark/>
          </w:tcPr>
          <w:p w14:paraId="34964BD8" w14:textId="77777777" w:rsidR="002175DB" w:rsidRPr="002F73C3" w:rsidRDefault="002175DB" w:rsidP="001D14C8">
            <w:pPr>
              <w:jc w:val="center"/>
              <w:rPr>
                <w:sz w:val="28"/>
                <w:szCs w:val="28"/>
              </w:rPr>
            </w:pPr>
            <w:r w:rsidRPr="002F73C3">
              <w:rPr>
                <w:sz w:val="28"/>
                <w:szCs w:val="28"/>
              </w:rPr>
              <w:t> </w:t>
            </w:r>
          </w:p>
        </w:tc>
        <w:tc>
          <w:tcPr>
            <w:tcW w:w="1039" w:type="dxa"/>
            <w:tcBorders>
              <w:top w:val="nil"/>
              <w:left w:val="nil"/>
              <w:bottom w:val="single" w:sz="4" w:space="0" w:color="auto"/>
              <w:right w:val="single" w:sz="4" w:space="0" w:color="auto"/>
            </w:tcBorders>
            <w:vAlign w:val="center"/>
            <w:hideMark/>
          </w:tcPr>
          <w:p w14:paraId="04E87178" w14:textId="77777777" w:rsidR="002175DB" w:rsidRPr="002F73C3" w:rsidRDefault="002175DB" w:rsidP="001D14C8">
            <w:pPr>
              <w:jc w:val="center"/>
              <w:rPr>
                <w:sz w:val="28"/>
                <w:szCs w:val="28"/>
              </w:rPr>
            </w:pPr>
            <w:r w:rsidRPr="002F73C3">
              <w:rPr>
                <w:sz w:val="28"/>
                <w:szCs w:val="28"/>
              </w:rPr>
              <w:t>8</w:t>
            </w:r>
          </w:p>
        </w:tc>
      </w:tr>
      <w:tr w:rsidR="002175DB" w:rsidRPr="002F73C3" w14:paraId="6029F0FC" w14:textId="77777777" w:rsidTr="002175DB">
        <w:trPr>
          <w:trHeight w:val="623"/>
          <w:jc w:val="center"/>
        </w:trPr>
        <w:tc>
          <w:tcPr>
            <w:tcW w:w="755" w:type="dxa"/>
            <w:tcBorders>
              <w:top w:val="nil"/>
              <w:left w:val="single" w:sz="4" w:space="0" w:color="auto"/>
              <w:bottom w:val="single" w:sz="4" w:space="0" w:color="auto"/>
              <w:right w:val="single" w:sz="4" w:space="0" w:color="auto"/>
            </w:tcBorders>
            <w:vAlign w:val="center"/>
            <w:hideMark/>
          </w:tcPr>
          <w:p w14:paraId="45EC496E" w14:textId="77777777" w:rsidR="002175DB" w:rsidRPr="002F73C3" w:rsidRDefault="002175DB" w:rsidP="001D14C8">
            <w:pPr>
              <w:jc w:val="center"/>
              <w:rPr>
                <w:sz w:val="28"/>
                <w:szCs w:val="28"/>
              </w:rPr>
            </w:pPr>
            <w:r w:rsidRPr="002F73C3">
              <w:rPr>
                <w:sz w:val="28"/>
                <w:szCs w:val="28"/>
              </w:rPr>
              <w:t>2.3</w:t>
            </w:r>
          </w:p>
        </w:tc>
        <w:tc>
          <w:tcPr>
            <w:tcW w:w="3925" w:type="dxa"/>
            <w:tcBorders>
              <w:top w:val="nil"/>
              <w:left w:val="nil"/>
              <w:bottom w:val="single" w:sz="4" w:space="0" w:color="auto"/>
              <w:right w:val="single" w:sz="4" w:space="0" w:color="auto"/>
            </w:tcBorders>
            <w:vAlign w:val="center"/>
            <w:hideMark/>
          </w:tcPr>
          <w:p w14:paraId="14C9D855" w14:textId="77777777" w:rsidR="002175DB" w:rsidRPr="002F73C3" w:rsidRDefault="002175DB" w:rsidP="001D14C8">
            <w:pPr>
              <w:jc w:val="both"/>
              <w:rPr>
                <w:sz w:val="28"/>
                <w:szCs w:val="28"/>
              </w:rPr>
            </w:pPr>
            <w:r w:rsidRPr="002F73C3">
              <w:rPr>
                <w:sz w:val="28"/>
                <w:szCs w:val="28"/>
              </w:rPr>
              <w:t xml:space="preserve">Kiểm tra, rà soát, phân loại phiếu điều tra, các tài liệu thông tin đầu vào </w:t>
            </w:r>
          </w:p>
        </w:tc>
        <w:tc>
          <w:tcPr>
            <w:tcW w:w="1463" w:type="dxa"/>
            <w:tcBorders>
              <w:top w:val="nil"/>
              <w:left w:val="nil"/>
              <w:bottom w:val="single" w:sz="4" w:space="0" w:color="auto"/>
              <w:right w:val="single" w:sz="4" w:space="0" w:color="auto"/>
            </w:tcBorders>
            <w:vAlign w:val="center"/>
            <w:hideMark/>
          </w:tcPr>
          <w:p w14:paraId="1E7CE06A"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37BA0A71" w14:textId="77777777" w:rsidR="002175DB" w:rsidRPr="002F73C3" w:rsidRDefault="002175DB" w:rsidP="001D14C8">
            <w:pPr>
              <w:jc w:val="center"/>
              <w:rPr>
                <w:sz w:val="28"/>
                <w:szCs w:val="28"/>
              </w:rPr>
            </w:pPr>
            <w:r w:rsidRPr="002F73C3">
              <w:rPr>
                <w:sz w:val="28"/>
                <w:szCs w:val="28"/>
              </w:rPr>
              <w:t>5</w:t>
            </w:r>
          </w:p>
        </w:tc>
        <w:tc>
          <w:tcPr>
            <w:tcW w:w="1111" w:type="dxa"/>
            <w:tcBorders>
              <w:top w:val="nil"/>
              <w:left w:val="nil"/>
              <w:bottom w:val="single" w:sz="4" w:space="0" w:color="auto"/>
              <w:right w:val="single" w:sz="4" w:space="0" w:color="auto"/>
            </w:tcBorders>
            <w:vAlign w:val="center"/>
            <w:hideMark/>
          </w:tcPr>
          <w:p w14:paraId="772F52E9"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6D8CA7E2" w14:textId="77777777" w:rsidR="002175DB" w:rsidRPr="002F73C3" w:rsidRDefault="002175DB" w:rsidP="001D14C8">
            <w:pPr>
              <w:jc w:val="center"/>
              <w:rPr>
                <w:sz w:val="28"/>
                <w:szCs w:val="28"/>
              </w:rPr>
            </w:pPr>
            <w:r w:rsidRPr="002F73C3">
              <w:rPr>
                <w:sz w:val="28"/>
                <w:szCs w:val="28"/>
              </w:rPr>
              <w:t>5</w:t>
            </w:r>
          </w:p>
        </w:tc>
        <w:tc>
          <w:tcPr>
            <w:tcW w:w="1039" w:type="dxa"/>
            <w:tcBorders>
              <w:top w:val="nil"/>
              <w:left w:val="nil"/>
              <w:bottom w:val="single" w:sz="4" w:space="0" w:color="auto"/>
              <w:right w:val="single" w:sz="4" w:space="0" w:color="auto"/>
            </w:tcBorders>
            <w:vAlign w:val="center"/>
            <w:hideMark/>
          </w:tcPr>
          <w:p w14:paraId="48117107" w14:textId="77777777" w:rsidR="002175DB" w:rsidRPr="002F73C3" w:rsidRDefault="002175DB" w:rsidP="001D14C8">
            <w:pPr>
              <w:jc w:val="center"/>
              <w:rPr>
                <w:sz w:val="28"/>
                <w:szCs w:val="28"/>
              </w:rPr>
            </w:pPr>
            <w:r w:rsidRPr="002F73C3">
              <w:rPr>
                <w:sz w:val="28"/>
                <w:szCs w:val="28"/>
              </w:rPr>
              <w:t> </w:t>
            </w:r>
          </w:p>
        </w:tc>
      </w:tr>
      <w:tr w:rsidR="002175DB" w:rsidRPr="002F73C3" w14:paraId="19CC7F2E" w14:textId="77777777" w:rsidTr="002175DB">
        <w:trPr>
          <w:trHeight w:val="698"/>
          <w:jc w:val="center"/>
        </w:trPr>
        <w:tc>
          <w:tcPr>
            <w:tcW w:w="755" w:type="dxa"/>
            <w:tcBorders>
              <w:top w:val="nil"/>
              <w:left w:val="single" w:sz="4" w:space="0" w:color="auto"/>
              <w:bottom w:val="single" w:sz="4" w:space="0" w:color="auto"/>
              <w:right w:val="single" w:sz="4" w:space="0" w:color="auto"/>
            </w:tcBorders>
            <w:vAlign w:val="center"/>
            <w:hideMark/>
          </w:tcPr>
          <w:p w14:paraId="440ECC69" w14:textId="77777777" w:rsidR="002175DB" w:rsidRPr="002F73C3" w:rsidRDefault="002175DB" w:rsidP="001D14C8">
            <w:pPr>
              <w:jc w:val="center"/>
              <w:rPr>
                <w:sz w:val="28"/>
                <w:szCs w:val="28"/>
              </w:rPr>
            </w:pPr>
            <w:r w:rsidRPr="002F73C3">
              <w:rPr>
                <w:sz w:val="28"/>
                <w:szCs w:val="28"/>
              </w:rPr>
              <w:t>2.4</w:t>
            </w:r>
          </w:p>
        </w:tc>
        <w:tc>
          <w:tcPr>
            <w:tcW w:w="3925" w:type="dxa"/>
            <w:tcBorders>
              <w:top w:val="nil"/>
              <w:left w:val="nil"/>
              <w:bottom w:val="single" w:sz="4" w:space="0" w:color="auto"/>
              <w:right w:val="single" w:sz="4" w:space="0" w:color="auto"/>
            </w:tcBorders>
            <w:vAlign w:val="center"/>
            <w:hideMark/>
          </w:tcPr>
          <w:p w14:paraId="06C4C252" w14:textId="77777777" w:rsidR="002175DB" w:rsidRPr="002F73C3" w:rsidRDefault="002175DB" w:rsidP="001D14C8">
            <w:pPr>
              <w:jc w:val="both"/>
              <w:rPr>
                <w:sz w:val="28"/>
                <w:szCs w:val="28"/>
              </w:rPr>
            </w:pPr>
            <w:r w:rsidRPr="002F73C3">
              <w:rPr>
                <w:sz w:val="28"/>
                <w:szCs w:val="28"/>
              </w:rPr>
              <w:t>Tổng hợp, phân tích các thông tin để xác định giá đất theo các phương pháp định giá đất</w:t>
            </w:r>
          </w:p>
        </w:tc>
        <w:tc>
          <w:tcPr>
            <w:tcW w:w="1463" w:type="dxa"/>
            <w:tcBorders>
              <w:top w:val="nil"/>
              <w:left w:val="nil"/>
              <w:bottom w:val="single" w:sz="4" w:space="0" w:color="auto"/>
              <w:right w:val="single" w:sz="4" w:space="0" w:color="auto"/>
            </w:tcBorders>
            <w:vAlign w:val="center"/>
            <w:hideMark/>
          </w:tcPr>
          <w:p w14:paraId="455F8607"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7CA583E5" w14:textId="77777777" w:rsidR="002175DB" w:rsidRPr="002F73C3" w:rsidRDefault="002175DB" w:rsidP="001D14C8">
            <w:pPr>
              <w:jc w:val="center"/>
              <w:rPr>
                <w:sz w:val="28"/>
                <w:szCs w:val="28"/>
              </w:rPr>
            </w:pPr>
            <w:r w:rsidRPr="002F73C3">
              <w:rPr>
                <w:sz w:val="28"/>
                <w:szCs w:val="28"/>
              </w:rPr>
              <w:t>5</w:t>
            </w:r>
          </w:p>
        </w:tc>
        <w:tc>
          <w:tcPr>
            <w:tcW w:w="1111" w:type="dxa"/>
            <w:tcBorders>
              <w:top w:val="nil"/>
              <w:left w:val="nil"/>
              <w:bottom w:val="single" w:sz="4" w:space="0" w:color="auto"/>
              <w:right w:val="single" w:sz="4" w:space="0" w:color="auto"/>
            </w:tcBorders>
            <w:vAlign w:val="center"/>
            <w:hideMark/>
          </w:tcPr>
          <w:p w14:paraId="74C1E1B9"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4CFD6806" w14:textId="77777777" w:rsidR="002175DB" w:rsidRPr="002F73C3" w:rsidRDefault="002175DB" w:rsidP="001D14C8">
            <w:pPr>
              <w:jc w:val="center"/>
              <w:rPr>
                <w:sz w:val="28"/>
                <w:szCs w:val="28"/>
              </w:rPr>
            </w:pPr>
            <w:r w:rsidRPr="002F73C3">
              <w:rPr>
                <w:sz w:val="28"/>
                <w:szCs w:val="28"/>
              </w:rPr>
              <w:t>4</w:t>
            </w:r>
          </w:p>
        </w:tc>
        <w:tc>
          <w:tcPr>
            <w:tcW w:w="1039" w:type="dxa"/>
            <w:tcBorders>
              <w:top w:val="nil"/>
              <w:left w:val="nil"/>
              <w:bottom w:val="single" w:sz="4" w:space="0" w:color="auto"/>
              <w:right w:val="single" w:sz="4" w:space="0" w:color="auto"/>
            </w:tcBorders>
            <w:vAlign w:val="center"/>
            <w:hideMark/>
          </w:tcPr>
          <w:p w14:paraId="308C84B9" w14:textId="77777777" w:rsidR="002175DB" w:rsidRPr="002F73C3" w:rsidRDefault="002175DB" w:rsidP="001D14C8">
            <w:pPr>
              <w:jc w:val="center"/>
              <w:rPr>
                <w:sz w:val="28"/>
                <w:szCs w:val="28"/>
              </w:rPr>
            </w:pPr>
            <w:r w:rsidRPr="002F73C3">
              <w:rPr>
                <w:sz w:val="28"/>
                <w:szCs w:val="28"/>
              </w:rPr>
              <w:t> </w:t>
            </w:r>
          </w:p>
        </w:tc>
      </w:tr>
      <w:tr w:rsidR="002175DB" w:rsidRPr="002F73C3" w14:paraId="22AF9234" w14:textId="77777777" w:rsidTr="002175DB">
        <w:trPr>
          <w:trHeight w:val="557"/>
          <w:jc w:val="center"/>
        </w:trPr>
        <w:tc>
          <w:tcPr>
            <w:tcW w:w="755" w:type="dxa"/>
            <w:tcBorders>
              <w:top w:val="nil"/>
              <w:left w:val="single" w:sz="4" w:space="0" w:color="auto"/>
              <w:bottom w:val="single" w:sz="4" w:space="0" w:color="auto"/>
              <w:right w:val="single" w:sz="4" w:space="0" w:color="auto"/>
            </w:tcBorders>
            <w:vAlign w:val="center"/>
            <w:hideMark/>
          </w:tcPr>
          <w:p w14:paraId="5537D69C" w14:textId="77777777" w:rsidR="002175DB" w:rsidRPr="002F73C3" w:rsidRDefault="002175DB" w:rsidP="001D14C8">
            <w:pPr>
              <w:jc w:val="both"/>
              <w:rPr>
                <w:b/>
                <w:bCs/>
                <w:sz w:val="28"/>
                <w:szCs w:val="28"/>
              </w:rPr>
            </w:pPr>
            <w:r w:rsidRPr="002F73C3">
              <w:rPr>
                <w:b/>
                <w:bCs/>
                <w:sz w:val="28"/>
                <w:szCs w:val="28"/>
              </w:rPr>
              <w:t>3</w:t>
            </w:r>
          </w:p>
        </w:tc>
        <w:tc>
          <w:tcPr>
            <w:tcW w:w="3925" w:type="dxa"/>
            <w:tcBorders>
              <w:top w:val="nil"/>
              <w:left w:val="nil"/>
              <w:bottom w:val="single" w:sz="4" w:space="0" w:color="auto"/>
              <w:right w:val="single" w:sz="4" w:space="0" w:color="auto"/>
            </w:tcBorders>
            <w:vAlign w:val="center"/>
            <w:hideMark/>
          </w:tcPr>
          <w:p w14:paraId="5A3102C6" w14:textId="77777777" w:rsidR="002175DB" w:rsidRPr="002F73C3" w:rsidRDefault="002175DB" w:rsidP="001D14C8">
            <w:pPr>
              <w:jc w:val="both"/>
              <w:rPr>
                <w:b/>
                <w:bCs/>
                <w:sz w:val="28"/>
                <w:szCs w:val="28"/>
              </w:rPr>
            </w:pPr>
            <w:r w:rsidRPr="002F73C3">
              <w:rPr>
                <w:b/>
                <w:bCs/>
                <w:sz w:val="28"/>
                <w:szCs w:val="28"/>
              </w:rPr>
              <w:t>Lựa chọn phương pháp định giá đất</w:t>
            </w:r>
          </w:p>
        </w:tc>
        <w:tc>
          <w:tcPr>
            <w:tcW w:w="1463" w:type="dxa"/>
            <w:tcBorders>
              <w:top w:val="nil"/>
              <w:left w:val="nil"/>
              <w:bottom w:val="single" w:sz="4" w:space="0" w:color="auto"/>
              <w:right w:val="single" w:sz="4" w:space="0" w:color="auto"/>
            </w:tcBorders>
            <w:vAlign w:val="center"/>
            <w:hideMark/>
          </w:tcPr>
          <w:p w14:paraId="2544598C"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4A2C0DC0" w14:textId="77777777" w:rsidR="002175DB" w:rsidRPr="002F73C3" w:rsidRDefault="002175DB" w:rsidP="001D14C8">
            <w:pPr>
              <w:jc w:val="center"/>
              <w:rPr>
                <w:sz w:val="28"/>
                <w:szCs w:val="28"/>
              </w:rPr>
            </w:pPr>
            <w:r w:rsidRPr="002F73C3">
              <w:rPr>
                <w:sz w:val="28"/>
                <w:szCs w:val="28"/>
              </w:rPr>
              <w:t> </w:t>
            </w:r>
          </w:p>
        </w:tc>
        <w:tc>
          <w:tcPr>
            <w:tcW w:w="1111" w:type="dxa"/>
            <w:tcBorders>
              <w:top w:val="nil"/>
              <w:left w:val="nil"/>
              <w:bottom w:val="single" w:sz="4" w:space="0" w:color="auto"/>
              <w:right w:val="single" w:sz="4" w:space="0" w:color="auto"/>
            </w:tcBorders>
            <w:vAlign w:val="center"/>
            <w:hideMark/>
          </w:tcPr>
          <w:p w14:paraId="171859F1"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1C3F2834" w14:textId="77777777" w:rsidR="002175DB" w:rsidRPr="002F73C3" w:rsidRDefault="002175DB" w:rsidP="001D14C8">
            <w:pPr>
              <w:jc w:val="center"/>
              <w:rPr>
                <w:sz w:val="28"/>
                <w:szCs w:val="28"/>
              </w:rPr>
            </w:pPr>
            <w:r w:rsidRPr="002F73C3">
              <w:rPr>
                <w:sz w:val="28"/>
                <w:szCs w:val="28"/>
              </w:rPr>
              <w:t> </w:t>
            </w:r>
          </w:p>
        </w:tc>
        <w:tc>
          <w:tcPr>
            <w:tcW w:w="1039" w:type="dxa"/>
            <w:tcBorders>
              <w:top w:val="nil"/>
              <w:left w:val="nil"/>
              <w:bottom w:val="single" w:sz="4" w:space="0" w:color="auto"/>
              <w:right w:val="single" w:sz="4" w:space="0" w:color="auto"/>
            </w:tcBorders>
            <w:vAlign w:val="center"/>
            <w:hideMark/>
          </w:tcPr>
          <w:p w14:paraId="3DF60877" w14:textId="77777777" w:rsidR="002175DB" w:rsidRPr="002F73C3" w:rsidRDefault="002175DB" w:rsidP="001D14C8">
            <w:pPr>
              <w:jc w:val="center"/>
              <w:rPr>
                <w:sz w:val="28"/>
                <w:szCs w:val="28"/>
              </w:rPr>
            </w:pPr>
            <w:r w:rsidRPr="002F73C3">
              <w:rPr>
                <w:sz w:val="28"/>
                <w:szCs w:val="28"/>
              </w:rPr>
              <w:t> </w:t>
            </w:r>
          </w:p>
        </w:tc>
      </w:tr>
      <w:tr w:rsidR="002175DB" w:rsidRPr="002F73C3" w14:paraId="699B9DE2" w14:textId="77777777" w:rsidTr="002175DB">
        <w:trPr>
          <w:trHeight w:val="551"/>
          <w:jc w:val="center"/>
        </w:trPr>
        <w:tc>
          <w:tcPr>
            <w:tcW w:w="755" w:type="dxa"/>
            <w:tcBorders>
              <w:top w:val="nil"/>
              <w:left w:val="single" w:sz="4" w:space="0" w:color="auto"/>
              <w:bottom w:val="single" w:sz="4" w:space="0" w:color="auto"/>
              <w:right w:val="single" w:sz="4" w:space="0" w:color="auto"/>
            </w:tcBorders>
            <w:vAlign w:val="center"/>
            <w:hideMark/>
          </w:tcPr>
          <w:p w14:paraId="4488879E" w14:textId="77777777" w:rsidR="002175DB" w:rsidRPr="002F73C3" w:rsidRDefault="002175DB" w:rsidP="001D14C8">
            <w:pPr>
              <w:jc w:val="both"/>
              <w:rPr>
                <w:sz w:val="28"/>
                <w:szCs w:val="28"/>
              </w:rPr>
            </w:pPr>
            <w:r w:rsidRPr="002F73C3">
              <w:rPr>
                <w:sz w:val="28"/>
                <w:szCs w:val="28"/>
              </w:rPr>
              <w:t>3.1</w:t>
            </w:r>
          </w:p>
        </w:tc>
        <w:tc>
          <w:tcPr>
            <w:tcW w:w="3925" w:type="dxa"/>
            <w:tcBorders>
              <w:top w:val="nil"/>
              <w:left w:val="nil"/>
              <w:bottom w:val="single" w:sz="4" w:space="0" w:color="auto"/>
              <w:right w:val="single" w:sz="4" w:space="0" w:color="auto"/>
            </w:tcBorders>
            <w:vAlign w:val="center"/>
            <w:hideMark/>
          </w:tcPr>
          <w:p w14:paraId="44C7911D" w14:textId="77777777" w:rsidR="002175DB" w:rsidRPr="002F73C3" w:rsidRDefault="002175DB" w:rsidP="001D14C8">
            <w:pPr>
              <w:jc w:val="both"/>
              <w:rPr>
                <w:sz w:val="28"/>
                <w:szCs w:val="28"/>
              </w:rPr>
            </w:pPr>
            <w:r w:rsidRPr="002F73C3">
              <w:rPr>
                <w:sz w:val="28"/>
                <w:szCs w:val="28"/>
              </w:rPr>
              <w:t>Áp dụng các phương pháp định giá đất để xác định giá đất</w:t>
            </w:r>
          </w:p>
        </w:tc>
        <w:tc>
          <w:tcPr>
            <w:tcW w:w="1463" w:type="dxa"/>
            <w:tcBorders>
              <w:top w:val="nil"/>
              <w:left w:val="nil"/>
              <w:bottom w:val="single" w:sz="4" w:space="0" w:color="auto"/>
              <w:right w:val="single" w:sz="4" w:space="0" w:color="auto"/>
            </w:tcBorders>
            <w:vAlign w:val="center"/>
            <w:hideMark/>
          </w:tcPr>
          <w:p w14:paraId="3716E1C6"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03E0336A" w14:textId="77777777" w:rsidR="002175DB" w:rsidRPr="002F73C3" w:rsidRDefault="002175DB" w:rsidP="001D14C8">
            <w:pPr>
              <w:jc w:val="center"/>
              <w:rPr>
                <w:sz w:val="28"/>
                <w:szCs w:val="28"/>
              </w:rPr>
            </w:pPr>
            <w:r w:rsidRPr="002F73C3">
              <w:rPr>
                <w:sz w:val="28"/>
                <w:szCs w:val="28"/>
              </w:rPr>
              <w:t>8</w:t>
            </w:r>
          </w:p>
        </w:tc>
        <w:tc>
          <w:tcPr>
            <w:tcW w:w="1111" w:type="dxa"/>
            <w:tcBorders>
              <w:top w:val="nil"/>
              <w:left w:val="nil"/>
              <w:bottom w:val="single" w:sz="4" w:space="0" w:color="auto"/>
              <w:right w:val="single" w:sz="4" w:space="0" w:color="auto"/>
            </w:tcBorders>
            <w:vAlign w:val="center"/>
            <w:hideMark/>
          </w:tcPr>
          <w:p w14:paraId="4B210BC0"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4DCC9EF7" w14:textId="77777777" w:rsidR="002175DB" w:rsidRPr="002F73C3" w:rsidRDefault="002175DB" w:rsidP="001D14C8">
            <w:pPr>
              <w:jc w:val="center"/>
              <w:rPr>
                <w:sz w:val="28"/>
                <w:szCs w:val="28"/>
              </w:rPr>
            </w:pPr>
            <w:r w:rsidRPr="002F73C3">
              <w:rPr>
                <w:sz w:val="28"/>
                <w:szCs w:val="28"/>
              </w:rPr>
              <w:t>4</w:t>
            </w:r>
          </w:p>
        </w:tc>
        <w:tc>
          <w:tcPr>
            <w:tcW w:w="1039" w:type="dxa"/>
            <w:tcBorders>
              <w:top w:val="nil"/>
              <w:left w:val="nil"/>
              <w:bottom w:val="single" w:sz="4" w:space="0" w:color="auto"/>
              <w:right w:val="single" w:sz="4" w:space="0" w:color="auto"/>
            </w:tcBorders>
            <w:vAlign w:val="center"/>
            <w:hideMark/>
          </w:tcPr>
          <w:p w14:paraId="3DFB37E2" w14:textId="77777777" w:rsidR="002175DB" w:rsidRPr="002F73C3" w:rsidRDefault="002175DB" w:rsidP="001D14C8">
            <w:pPr>
              <w:jc w:val="center"/>
              <w:rPr>
                <w:sz w:val="28"/>
                <w:szCs w:val="28"/>
              </w:rPr>
            </w:pPr>
            <w:r w:rsidRPr="002F73C3">
              <w:rPr>
                <w:sz w:val="28"/>
                <w:szCs w:val="28"/>
              </w:rPr>
              <w:t> </w:t>
            </w:r>
          </w:p>
        </w:tc>
      </w:tr>
      <w:tr w:rsidR="002175DB" w:rsidRPr="002F73C3" w14:paraId="5EC268CD" w14:textId="77777777" w:rsidTr="002175DB">
        <w:trPr>
          <w:trHeight w:val="465"/>
          <w:jc w:val="center"/>
        </w:trPr>
        <w:tc>
          <w:tcPr>
            <w:tcW w:w="755" w:type="dxa"/>
            <w:tcBorders>
              <w:top w:val="nil"/>
              <w:left w:val="single" w:sz="4" w:space="0" w:color="auto"/>
              <w:bottom w:val="single" w:sz="4" w:space="0" w:color="auto"/>
              <w:right w:val="single" w:sz="4" w:space="0" w:color="auto"/>
            </w:tcBorders>
            <w:vAlign w:val="center"/>
            <w:hideMark/>
          </w:tcPr>
          <w:p w14:paraId="1204DD91" w14:textId="77777777" w:rsidR="002175DB" w:rsidRPr="002F73C3" w:rsidRDefault="002175DB" w:rsidP="001D14C8">
            <w:pPr>
              <w:jc w:val="both"/>
              <w:rPr>
                <w:sz w:val="28"/>
                <w:szCs w:val="28"/>
              </w:rPr>
            </w:pPr>
            <w:r w:rsidRPr="002F73C3">
              <w:rPr>
                <w:sz w:val="28"/>
                <w:szCs w:val="28"/>
              </w:rPr>
              <w:lastRenderedPageBreak/>
              <w:t>3.2</w:t>
            </w:r>
          </w:p>
        </w:tc>
        <w:tc>
          <w:tcPr>
            <w:tcW w:w="3925" w:type="dxa"/>
            <w:tcBorders>
              <w:top w:val="nil"/>
              <w:left w:val="nil"/>
              <w:bottom w:val="single" w:sz="4" w:space="0" w:color="auto"/>
              <w:right w:val="single" w:sz="4" w:space="0" w:color="auto"/>
            </w:tcBorders>
            <w:vAlign w:val="center"/>
            <w:hideMark/>
          </w:tcPr>
          <w:p w14:paraId="5FB4BDD2" w14:textId="77777777" w:rsidR="002175DB" w:rsidRPr="002F73C3" w:rsidRDefault="002175DB" w:rsidP="001D14C8">
            <w:pPr>
              <w:jc w:val="both"/>
              <w:rPr>
                <w:sz w:val="28"/>
                <w:szCs w:val="28"/>
              </w:rPr>
            </w:pPr>
            <w:r w:rsidRPr="002F73C3">
              <w:rPr>
                <w:sz w:val="28"/>
                <w:szCs w:val="28"/>
              </w:rPr>
              <w:t>Rà soát kết quả xác định giá đất</w:t>
            </w:r>
          </w:p>
        </w:tc>
        <w:tc>
          <w:tcPr>
            <w:tcW w:w="1463" w:type="dxa"/>
            <w:tcBorders>
              <w:top w:val="nil"/>
              <w:left w:val="nil"/>
              <w:bottom w:val="single" w:sz="4" w:space="0" w:color="auto"/>
              <w:right w:val="single" w:sz="4" w:space="0" w:color="auto"/>
            </w:tcBorders>
            <w:vAlign w:val="center"/>
            <w:hideMark/>
          </w:tcPr>
          <w:p w14:paraId="33E2F955"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2583F5C4" w14:textId="77777777" w:rsidR="002175DB" w:rsidRPr="002F73C3" w:rsidRDefault="002175DB" w:rsidP="001D14C8">
            <w:pPr>
              <w:jc w:val="center"/>
              <w:rPr>
                <w:sz w:val="28"/>
                <w:szCs w:val="28"/>
              </w:rPr>
            </w:pPr>
            <w:r w:rsidRPr="002F73C3">
              <w:rPr>
                <w:sz w:val="28"/>
                <w:szCs w:val="28"/>
              </w:rPr>
              <w:t>4</w:t>
            </w:r>
          </w:p>
        </w:tc>
        <w:tc>
          <w:tcPr>
            <w:tcW w:w="1111" w:type="dxa"/>
            <w:tcBorders>
              <w:top w:val="nil"/>
              <w:left w:val="nil"/>
              <w:bottom w:val="single" w:sz="4" w:space="0" w:color="auto"/>
              <w:right w:val="single" w:sz="4" w:space="0" w:color="auto"/>
            </w:tcBorders>
            <w:vAlign w:val="center"/>
            <w:hideMark/>
          </w:tcPr>
          <w:p w14:paraId="52782968"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66D96660" w14:textId="77777777" w:rsidR="002175DB" w:rsidRPr="002F73C3" w:rsidRDefault="002175DB" w:rsidP="001D14C8">
            <w:pPr>
              <w:jc w:val="center"/>
              <w:rPr>
                <w:sz w:val="28"/>
                <w:szCs w:val="28"/>
              </w:rPr>
            </w:pPr>
            <w:r w:rsidRPr="002F73C3">
              <w:rPr>
                <w:sz w:val="28"/>
                <w:szCs w:val="28"/>
              </w:rPr>
              <w:t>2</w:t>
            </w:r>
          </w:p>
        </w:tc>
        <w:tc>
          <w:tcPr>
            <w:tcW w:w="1039" w:type="dxa"/>
            <w:tcBorders>
              <w:top w:val="nil"/>
              <w:left w:val="nil"/>
              <w:bottom w:val="single" w:sz="4" w:space="0" w:color="auto"/>
              <w:right w:val="single" w:sz="4" w:space="0" w:color="auto"/>
            </w:tcBorders>
            <w:vAlign w:val="center"/>
            <w:hideMark/>
          </w:tcPr>
          <w:p w14:paraId="3D396AC9" w14:textId="77777777" w:rsidR="002175DB" w:rsidRPr="002F73C3" w:rsidRDefault="002175DB" w:rsidP="001D14C8">
            <w:pPr>
              <w:jc w:val="center"/>
              <w:rPr>
                <w:sz w:val="28"/>
                <w:szCs w:val="28"/>
              </w:rPr>
            </w:pPr>
            <w:r w:rsidRPr="002F73C3">
              <w:rPr>
                <w:sz w:val="28"/>
                <w:szCs w:val="28"/>
              </w:rPr>
              <w:t> </w:t>
            </w:r>
          </w:p>
        </w:tc>
      </w:tr>
      <w:tr w:rsidR="002175DB" w:rsidRPr="002F73C3" w14:paraId="0FAC2AE1" w14:textId="77777777" w:rsidTr="002175DB">
        <w:trPr>
          <w:trHeight w:val="711"/>
          <w:jc w:val="center"/>
        </w:trPr>
        <w:tc>
          <w:tcPr>
            <w:tcW w:w="755" w:type="dxa"/>
            <w:tcBorders>
              <w:top w:val="nil"/>
              <w:left w:val="single" w:sz="4" w:space="0" w:color="auto"/>
              <w:bottom w:val="single" w:sz="4" w:space="0" w:color="auto"/>
              <w:right w:val="single" w:sz="4" w:space="0" w:color="auto"/>
            </w:tcBorders>
            <w:vAlign w:val="center"/>
            <w:hideMark/>
          </w:tcPr>
          <w:p w14:paraId="633B5AC2" w14:textId="77777777" w:rsidR="002175DB" w:rsidRPr="002F73C3" w:rsidRDefault="002175DB" w:rsidP="001D14C8">
            <w:pPr>
              <w:jc w:val="both"/>
              <w:rPr>
                <w:b/>
                <w:bCs/>
                <w:sz w:val="28"/>
                <w:szCs w:val="28"/>
              </w:rPr>
            </w:pPr>
            <w:r w:rsidRPr="002F73C3">
              <w:rPr>
                <w:b/>
                <w:bCs/>
                <w:sz w:val="28"/>
                <w:szCs w:val="28"/>
              </w:rPr>
              <w:t>4</w:t>
            </w:r>
          </w:p>
        </w:tc>
        <w:tc>
          <w:tcPr>
            <w:tcW w:w="3925" w:type="dxa"/>
            <w:tcBorders>
              <w:top w:val="nil"/>
              <w:left w:val="nil"/>
              <w:bottom w:val="single" w:sz="4" w:space="0" w:color="auto"/>
              <w:right w:val="single" w:sz="4" w:space="0" w:color="auto"/>
            </w:tcBorders>
            <w:vAlign w:val="center"/>
            <w:hideMark/>
          </w:tcPr>
          <w:p w14:paraId="7715BFF5" w14:textId="77777777" w:rsidR="002175DB" w:rsidRPr="002F73C3" w:rsidRDefault="002175DB" w:rsidP="001D14C8">
            <w:pPr>
              <w:jc w:val="both"/>
              <w:rPr>
                <w:b/>
                <w:bCs/>
                <w:sz w:val="28"/>
                <w:szCs w:val="28"/>
              </w:rPr>
            </w:pPr>
            <w:r w:rsidRPr="002F73C3">
              <w:rPr>
                <w:b/>
                <w:bCs/>
                <w:sz w:val="28"/>
                <w:szCs w:val="28"/>
              </w:rPr>
              <w:t>Xây dựng báo cáo thuyết minh xây dựng phương án giá đất, dự thảo chứng thư định giá đất</w:t>
            </w:r>
          </w:p>
        </w:tc>
        <w:tc>
          <w:tcPr>
            <w:tcW w:w="1463" w:type="dxa"/>
            <w:tcBorders>
              <w:top w:val="nil"/>
              <w:left w:val="nil"/>
              <w:bottom w:val="single" w:sz="4" w:space="0" w:color="auto"/>
              <w:right w:val="single" w:sz="4" w:space="0" w:color="auto"/>
            </w:tcBorders>
            <w:vAlign w:val="center"/>
            <w:hideMark/>
          </w:tcPr>
          <w:p w14:paraId="18720108"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689E6074" w14:textId="77777777" w:rsidR="002175DB" w:rsidRPr="002F73C3" w:rsidRDefault="002175DB" w:rsidP="001D14C8">
            <w:pPr>
              <w:jc w:val="center"/>
              <w:rPr>
                <w:sz w:val="28"/>
                <w:szCs w:val="28"/>
              </w:rPr>
            </w:pPr>
            <w:r w:rsidRPr="002F73C3">
              <w:rPr>
                <w:sz w:val="28"/>
                <w:szCs w:val="28"/>
              </w:rPr>
              <w:t> </w:t>
            </w:r>
          </w:p>
        </w:tc>
        <w:tc>
          <w:tcPr>
            <w:tcW w:w="1111" w:type="dxa"/>
            <w:tcBorders>
              <w:top w:val="nil"/>
              <w:left w:val="nil"/>
              <w:bottom w:val="single" w:sz="4" w:space="0" w:color="auto"/>
              <w:right w:val="single" w:sz="4" w:space="0" w:color="auto"/>
            </w:tcBorders>
            <w:vAlign w:val="center"/>
            <w:hideMark/>
          </w:tcPr>
          <w:p w14:paraId="1EE72619"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24AD4C66" w14:textId="77777777" w:rsidR="002175DB" w:rsidRPr="002F73C3" w:rsidRDefault="002175DB" w:rsidP="001D14C8">
            <w:pPr>
              <w:jc w:val="center"/>
              <w:rPr>
                <w:sz w:val="28"/>
                <w:szCs w:val="28"/>
              </w:rPr>
            </w:pPr>
            <w:r w:rsidRPr="002F73C3">
              <w:rPr>
                <w:sz w:val="28"/>
                <w:szCs w:val="28"/>
              </w:rPr>
              <w:t> </w:t>
            </w:r>
          </w:p>
        </w:tc>
        <w:tc>
          <w:tcPr>
            <w:tcW w:w="1039" w:type="dxa"/>
            <w:tcBorders>
              <w:top w:val="nil"/>
              <w:left w:val="nil"/>
              <w:bottom w:val="single" w:sz="4" w:space="0" w:color="auto"/>
              <w:right w:val="single" w:sz="4" w:space="0" w:color="auto"/>
            </w:tcBorders>
            <w:vAlign w:val="center"/>
            <w:hideMark/>
          </w:tcPr>
          <w:p w14:paraId="2758AB30" w14:textId="77777777" w:rsidR="002175DB" w:rsidRPr="002F73C3" w:rsidRDefault="002175DB" w:rsidP="001D14C8">
            <w:pPr>
              <w:jc w:val="center"/>
              <w:rPr>
                <w:sz w:val="28"/>
                <w:szCs w:val="28"/>
              </w:rPr>
            </w:pPr>
            <w:r w:rsidRPr="002F73C3">
              <w:rPr>
                <w:sz w:val="28"/>
                <w:szCs w:val="28"/>
              </w:rPr>
              <w:t> </w:t>
            </w:r>
          </w:p>
        </w:tc>
      </w:tr>
      <w:tr w:rsidR="002175DB" w:rsidRPr="002F73C3" w14:paraId="0D262BB5" w14:textId="77777777" w:rsidTr="002175DB">
        <w:trPr>
          <w:trHeight w:val="437"/>
          <w:jc w:val="center"/>
        </w:trPr>
        <w:tc>
          <w:tcPr>
            <w:tcW w:w="755" w:type="dxa"/>
            <w:tcBorders>
              <w:top w:val="nil"/>
              <w:left w:val="single" w:sz="4" w:space="0" w:color="auto"/>
              <w:bottom w:val="single" w:sz="4" w:space="0" w:color="auto"/>
              <w:right w:val="single" w:sz="4" w:space="0" w:color="auto"/>
            </w:tcBorders>
            <w:vAlign w:val="center"/>
            <w:hideMark/>
          </w:tcPr>
          <w:p w14:paraId="5AF5B66E" w14:textId="77777777" w:rsidR="002175DB" w:rsidRPr="002F73C3" w:rsidRDefault="002175DB" w:rsidP="001D14C8">
            <w:pPr>
              <w:jc w:val="both"/>
              <w:rPr>
                <w:sz w:val="28"/>
                <w:szCs w:val="28"/>
              </w:rPr>
            </w:pPr>
            <w:r w:rsidRPr="002F73C3">
              <w:rPr>
                <w:sz w:val="28"/>
                <w:szCs w:val="28"/>
              </w:rPr>
              <w:t>4.1</w:t>
            </w:r>
          </w:p>
        </w:tc>
        <w:tc>
          <w:tcPr>
            <w:tcW w:w="3925" w:type="dxa"/>
            <w:tcBorders>
              <w:top w:val="nil"/>
              <w:left w:val="nil"/>
              <w:bottom w:val="single" w:sz="4" w:space="0" w:color="auto"/>
              <w:right w:val="single" w:sz="4" w:space="0" w:color="auto"/>
            </w:tcBorders>
            <w:vAlign w:val="center"/>
            <w:hideMark/>
          </w:tcPr>
          <w:p w14:paraId="1F6478BF" w14:textId="77777777" w:rsidR="002175DB" w:rsidRPr="002F73C3" w:rsidRDefault="002175DB" w:rsidP="001D14C8">
            <w:pPr>
              <w:jc w:val="both"/>
              <w:rPr>
                <w:sz w:val="28"/>
                <w:szCs w:val="28"/>
              </w:rPr>
            </w:pPr>
            <w:r w:rsidRPr="002F73C3">
              <w:rPr>
                <w:sz w:val="28"/>
                <w:szCs w:val="28"/>
              </w:rPr>
              <w:t>Xây dựng phương án giá đất</w:t>
            </w:r>
          </w:p>
        </w:tc>
        <w:tc>
          <w:tcPr>
            <w:tcW w:w="1463" w:type="dxa"/>
            <w:tcBorders>
              <w:top w:val="nil"/>
              <w:left w:val="nil"/>
              <w:bottom w:val="single" w:sz="4" w:space="0" w:color="auto"/>
              <w:right w:val="single" w:sz="4" w:space="0" w:color="auto"/>
            </w:tcBorders>
            <w:vAlign w:val="center"/>
            <w:hideMark/>
          </w:tcPr>
          <w:p w14:paraId="6C79089B"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7A4C1E9D" w14:textId="77777777" w:rsidR="002175DB" w:rsidRPr="002F73C3" w:rsidRDefault="002175DB" w:rsidP="001D14C8">
            <w:pPr>
              <w:jc w:val="center"/>
              <w:rPr>
                <w:sz w:val="28"/>
                <w:szCs w:val="28"/>
              </w:rPr>
            </w:pPr>
            <w:r w:rsidRPr="002F73C3">
              <w:rPr>
                <w:sz w:val="28"/>
                <w:szCs w:val="28"/>
              </w:rPr>
              <w:t>5</w:t>
            </w:r>
          </w:p>
        </w:tc>
        <w:tc>
          <w:tcPr>
            <w:tcW w:w="1111" w:type="dxa"/>
            <w:tcBorders>
              <w:top w:val="nil"/>
              <w:left w:val="nil"/>
              <w:bottom w:val="single" w:sz="4" w:space="0" w:color="auto"/>
              <w:right w:val="single" w:sz="4" w:space="0" w:color="auto"/>
            </w:tcBorders>
            <w:vAlign w:val="center"/>
            <w:hideMark/>
          </w:tcPr>
          <w:p w14:paraId="553F5410"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7988BA5B" w14:textId="77777777" w:rsidR="002175DB" w:rsidRPr="002F73C3" w:rsidRDefault="002175DB" w:rsidP="001D14C8">
            <w:pPr>
              <w:jc w:val="center"/>
              <w:rPr>
                <w:sz w:val="28"/>
                <w:szCs w:val="28"/>
              </w:rPr>
            </w:pPr>
            <w:r w:rsidRPr="002F73C3">
              <w:rPr>
                <w:sz w:val="28"/>
                <w:szCs w:val="28"/>
              </w:rPr>
              <w:t>5</w:t>
            </w:r>
          </w:p>
        </w:tc>
        <w:tc>
          <w:tcPr>
            <w:tcW w:w="1039" w:type="dxa"/>
            <w:tcBorders>
              <w:top w:val="nil"/>
              <w:left w:val="nil"/>
              <w:bottom w:val="single" w:sz="4" w:space="0" w:color="auto"/>
              <w:right w:val="single" w:sz="4" w:space="0" w:color="auto"/>
            </w:tcBorders>
            <w:vAlign w:val="center"/>
            <w:hideMark/>
          </w:tcPr>
          <w:p w14:paraId="0D623F61" w14:textId="77777777" w:rsidR="002175DB" w:rsidRPr="002F73C3" w:rsidRDefault="002175DB" w:rsidP="001D14C8">
            <w:pPr>
              <w:jc w:val="center"/>
              <w:rPr>
                <w:sz w:val="28"/>
                <w:szCs w:val="28"/>
              </w:rPr>
            </w:pPr>
            <w:r w:rsidRPr="002F73C3">
              <w:rPr>
                <w:sz w:val="28"/>
                <w:szCs w:val="28"/>
              </w:rPr>
              <w:t> </w:t>
            </w:r>
          </w:p>
        </w:tc>
      </w:tr>
      <w:tr w:rsidR="002175DB" w:rsidRPr="002F73C3" w14:paraId="4775BE2B" w14:textId="77777777" w:rsidTr="002175DB">
        <w:trPr>
          <w:trHeight w:val="698"/>
          <w:jc w:val="center"/>
        </w:trPr>
        <w:tc>
          <w:tcPr>
            <w:tcW w:w="755" w:type="dxa"/>
            <w:tcBorders>
              <w:top w:val="nil"/>
              <w:left w:val="single" w:sz="4" w:space="0" w:color="auto"/>
              <w:bottom w:val="single" w:sz="4" w:space="0" w:color="auto"/>
              <w:right w:val="single" w:sz="4" w:space="0" w:color="auto"/>
            </w:tcBorders>
            <w:vAlign w:val="center"/>
            <w:hideMark/>
          </w:tcPr>
          <w:p w14:paraId="0C676C77" w14:textId="77777777" w:rsidR="002175DB" w:rsidRPr="002F73C3" w:rsidRDefault="002175DB" w:rsidP="001D14C8">
            <w:pPr>
              <w:jc w:val="both"/>
              <w:rPr>
                <w:sz w:val="28"/>
                <w:szCs w:val="28"/>
              </w:rPr>
            </w:pPr>
            <w:r w:rsidRPr="002F73C3">
              <w:rPr>
                <w:sz w:val="28"/>
                <w:szCs w:val="28"/>
              </w:rPr>
              <w:t>4.2</w:t>
            </w:r>
          </w:p>
        </w:tc>
        <w:tc>
          <w:tcPr>
            <w:tcW w:w="3925" w:type="dxa"/>
            <w:tcBorders>
              <w:top w:val="nil"/>
              <w:left w:val="nil"/>
              <w:bottom w:val="single" w:sz="4" w:space="0" w:color="auto"/>
              <w:right w:val="single" w:sz="4" w:space="0" w:color="auto"/>
            </w:tcBorders>
            <w:vAlign w:val="center"/>
            <w:hideMark/>
          </w:tcPr>
          <w:p w14:paraId="76B8BD0F" w14:textId="77777777" w:rsidR="002175DB" w:rsidRPr="002F73C3" w:rsidRDefault="002175DB" w:rsidP="001D14C8">
            <w:pPr>
              <w:jc w:val="both"/>
              <w:rPr>
                <w:sz w:val="28"/>
                <w:szCs w:val="28"/>
              </w:rPr>
            </w:pPr>
            <w:r w:rsidRPr="002F73C3">
              <w:rPr>
                <w:sz w:val="28"/>
                <w:szCs w:val="28"/>
              </w:rPr>
              <w:t>Xây dựng báo cáo thuyết minh xây dựng phương án giá đất</w:t>
            </w:r>
          </w:p>
        </w:tc>
        <w:tc>
          <w:tcPr>
            <w:tcW w:w="1463" w:type="dxa"/>
            <w:tcBorders>
              <w:top w:val="nil"/>
              <w:left w:val="nil"/>
              <w:bottom w:val="single" w:sz="4" w:space="0" w:color="auto"/>
              <w:right w:val="single" w:sz="4" w:space="0" w:color="auto"/>
            </w:tcBorders>
            <w:vAlign w:val="center"/>
            <w:hideMark/>
          </w:tcPr>
          <w:p w14:paraId="2839F29E"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521D6F24" w14:textId="77777777" w:rsidR="002175DB" w:rsidRPr="002F73C3" w:rsidRDefault="002175DB" w:rsidP="001D14C8">
            <w:pPr>
              <w:jc w:val="center"/>
              <w:rPr>
                <w:sz w:val="28"/>
                <w:szCs w:val="28"/>
              </w:rPr>
            </w:pPr>
            <w:r w:rsidRPr="002F73C3">
              <w:rPr>
                <w:sz w:val="28"/>
                <w:szCs w:val="28"/>
              </w:rPr>
              <w:t>3</w:t>
            </w:r>
          </w:p>
        </w:tc>
        <w:tc>
          <w:tcPr>
            <w:tcW w:w="1111" w:type="dxa"/>
            <w:tcBorders>
              <w:top w:val="nil"/>
              <w:left w:val="nil"/>
              <w:bottom w:val="single" w:sz="4" w:space="0" w:color="auto"/>
              <w:right w:val="single" w:sz="4" w:space="0" w:color="auto"/>
            </w:tcBorders>
            <w:vAlign w:val="center"/>
            <w:hideMark/>
          </w:tcPr>
          <w:p w14:paraId="4E3D8674"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295BE9D5" w14:textId="77777777" w:rsidR="002175DB" w:rsidRPr="002F73C3" w:rsidRDefault="002175DB" w:rsidP="001D14C8">
            <w:pPr>
              <w:jc w:val="center"/>
              <w:rPr>
                <w:sz w:val="28"/>
                <w:szCs w:val="28"/>
              </w:rPr>
            </w:pPr>
            <w:r w:rsidRPr="002F73C3">
              <w:rPr>
                <w:sz w:val="28"/>
                <w:szCs w:val="28"/>
              </w:rPr>
              <w:t>3</w:t>
            </w:r>
          </w:p>
        </w:tc>
        <w:tc>
          <w:tcPr>
            <w:tcW w:w="1039" w:type="dxa"/>
            <w:tcBorders>
              <w:top w:val="nil"/>
              <w:left w:val="nil"/>
              <w:bottom w:val="single" w:sz="4" w:space="0" w:color="auto"/>
              <w:right w:val="single" w:sz="4" w:space="0" w:color="auto"/>
            </w:tcBorders>
            <w:vAlign w:val="center"/>
            <w:hideMark/>
          </w:tcPr>
          <w:p w14:paraId="4626541D" w14:textId="77777777" w:rsidR="002175DB" w:rsidRPr="002F73C3" w:rsidRDefault="002175DB" w:rsidP="001D14C8">
            <w:pPr>
              <w:jc w:val="center"/>
              <w:rPr>
                <w:sz w:val="28"/>
                <w:szCs w:val="28"/>
              </w:rPr>
            </w:pPr>
            <w:r w:rsidRPr="002F73C3">
              <w:rPr>
                <w:sz w:val="28"/>
                <w:szCs w:val="28"/>
              </w:rPr>
              <w:t> </w:t>
            </w:r>
          </w:p>
        </w:tc>
      </w:tr>
      <w:tr w:rsidR="002175DB" w:rsidRPr="002F73C3" w14:paraId="1FC89DFD" w14:textId="77777777" w:rsidTr="002175DB">
        <w:trPr>
          <w:trHeight w:val="411"/>
          <w:jc w:val="center"/>
        </w:trPr>
        <w:tc>
          <w:tcPr>
            <w:tcW w:w="755" w:type="dxa"/>
            <w:tcBorders>
              <w:top w:val="nil"/>
              <w:left w:val="single" w:sz="4" w:space="0" w:color="auto"/>
              <w:bottom w:val="single" w:sz="4" w:space="0" w:color="auto"/>
              <w:right w:val="single" w:sz="4" w:space="0" w:color="auto"/>
            </w:tcBorders>
            <w:vAlign w:val="center"/>
            <w:hideMark/>
          </w:tcPr>
          <w:p w14:paraId="0B0D451A" w14:textId="77777777" w:rsidR="002175DB" w:rsidRPr="002F73C3" w:rsidRDefault="002175DB" w:rsidP="001D14C8">
            <w:pPr>
              <w:jc w:val="both"/>
              <w:rPr>
                <w:sz w:val="28"/>
                <w:szCs w:val="28"/>
              </w:rPr>
            </w:pPr>
            <w:r w:rsidRPr="002F73C3">
              <w:rPr>
                <w:sz w:val="28"/>
                <w:szCs w:val="28"/>
              </w:rPr>
              <w:t>4.3</w:t>
            </w:r>
          </w:p>
        </w:tc>
        <w:tc>
          <w:tcPr>
            <w:tcW w:w="3925" w:type="dxa"/>
            <w:tcBorders>
              <w:top w:val="nil"/>
              <w:left w:val="nil"/>
              <w:bottom w:val="single" w:sz="4" w:space="0" w:color="auto"/>
              <w:right w:val="single" w:sz="4" w:space="0" w:color="auto"/>
            </w:tcBorders>
            <w:vAlign w:val="center"/>
            <w:hideMark/>
          </w:tcPr>
          <w:p w14:paraId="1720A2E1" w14:textId="77777777" w:rsidR="002175DB" w:rsidRPr="002F73C3" w:rsidRDefault="002175DB" w:rsidP="001D14C8">
            <w:pPr>
              <w:jc w:val="both"/>
              <w:rPr>
                <w:sz w:val="28"/>
                <w:szCs w:val="28"/>
              </w:rPr>
            </w:pPr>
            <w:r w:rsidRPr="002F73C3">
              <w:rPr>
                <w:sz w:val="28"/>
                <w:szCs w:val="28"/>
              </w:rPr>
              <w:t>Dự thảo chứng thư định giá đất</w:t>
            </w:r>
          </w:p>
        </w:tc>
        <w:tc>
          <w:tcPr>
            <w:tcW w:w="1463" w:type="dxa"/>
            <w:tcBorders>
              <w:top w:val="nil"/>
              <w:left w:val="nil"/>
              <w:bottom w:val="single" w:sz="4" w:space="0" w:color="auto"/>
              <w:right w:val="single" w:sz="4" w:space="0" w:color="auto"/>
            </w:tcBorders>
            <w:vAlign w:val="center"/>
            <w:hideMark/>
          </w:tcPr>
          <w:p w14:paraId="5A156090"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01265174" w14:textId="77777777" w:rsidR="002175DB" w:rsidRPr="002F73C3" w:rsidRDefault="002175DB" w:rsidP="001D14C8">
            <w:pPr>
              <w:jc w:val="center"/>
              <w:rPr>
                <w:sz w:val="28"/>
                <w:szCs w:val="28"/>
              </w:rPr>
            </w:pPr>
            <w:r w:rsidRPr="002F73C3">
              <w:rPr>
                <w:sz w:val="28"/>
                <w:szCs w:val="28"/>
              </w:rPr>
              <w:t>2</w:t>
            </w:r>
          </w:p>
        </w:tc>
        <w:tc>
          <w:tcPr>
            <w:tcW w:w="1111" w:type="dxa"/>
            <w:tcBorders>
              <w:top w:val="nil"/>
              <w:left w:val="nil"/>
              <w:bottom w:val="single" w:sz="4" w:space="0" w:color="auto"/>
              <w:right w:val="single" w:sz="4" w:space="0" w:color="auto"/>
            </w:tcBorders>
            <w:vAlign w:val="center"/>
            <w:hideMark/>
          </w:tcPr>
          <w:p w14:paraId="360F7A27"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0ACDE7B0" w14:textId="77777777" w:rsidR="002175DB" w:rsidRPr="002F73C3" w:rsidRDefault="002175DB" w:rsidP="001D14C8">
            <w:pPr>
              <w:jc w:val="center"/>
              <w:rPr>
                <w:sz w:val="28"/>
                <w:szCs w:val="28"/>
              </w:rPr>
            </w:pPr>
            <w:r w:rsidRPr="002F73C3">
              <w:rPr>
                <w:sz w:val="28"/>
                <w:szCs w:val="28"/>
              </w:rPr>
              <w:t>2</w:t>
            </w:r>
          </w:p>
        </w:tc>
        <w:tc>
          <w:tcPr>
            <w:tcW w:w="1039" w:type="dxa"/>
            <w:tcBorders>
              <w:top w:val="nil"/>
              <w:left w:val="nil"/>
              <w:bottom w:val="single" w:sz="4" w:space="0" w:color="auto"/>
              <w:right w:val="single" w:sz="4" w:space="0" w:color="auto"/>
            </w:tcBorders>
            <w:vAlign w:val="center"/>
            <w:hideMark/>
          </w:tcPr>
          <w:p w14:paraId="183E0EC0" w14:textId="77777777" w:rsidR="002175DB" w:rsidRPr="002F73C3" w:rsidRDefault="002175DB" w:rsidP="001D14C8">
            <w:pPr>
              <w:jc w:val="center"/>
              <w:rPr>
                <w:b/>
                <w:bCs/>
                <w:sz w:val="28"/>
                <w:szCs w:val="28"/>
              </w:rPr>
            </w:pPr>
            <w:r w:rsidRPr="002F73C3">
              <w:rPr>
                <w:b/>
                <w:bCs/>
                <w:sz w:val="28"/>
                <w:szCs w:val="28"/>
              </w:rPr>
              <w:t> </w:t>
            </w:r>
          </w:p>
        </w:tc>
      </w:tr>
      <w:tr w:rsidR="002175DB" w:rsidRPr="002F73C3" w14:paraId="4C11C44B" w14:textId="77777777" w:rsidTr="002175DB">
        <w:trPr>
          <w:trHeight w:val="573"/>
          <w:jc w:val="center"/>
        </w:trPr>
        <w:tc>
          <w:tcPr>
            <w:tcW w:w="755" w:type="dxa"/>
            <w:tcBorders>
              <w:top w:val="nil"/>
              <w:left w:val="single" w:sz="4" w:space="0" w:color="auto"/>
              <w:bottom w:val="single" w:sz="4" w:space="0" w:color="auto"/>
              <w:right w:val="single" w:sz="4" w:space="0" w:color="auto"/>
            </w:tcBorders>
            <w:vAlign w:val="center"/>
            <w:hideMark/>
          </w:tcPr>
          <w:p w14:paraId="6E61BC43" w14:textId="77777777" w:rsidR="002175DB" w:rsidRPr="002F73C3" w:rsidRDefault="002175DB" w:rsidP="001D14C8">
            <w:pPr>
              <w:jc w:val="both"/>
              <w:rPr>
                <w:b/>
                <w:bCs/>
                <w:sz w:val="28"/>
                <w:szCs w:val="28"/>
              </w:rPr>
            </w:pPr>
            <w:r w:rsidRPr="002F73C3">
              <w:rPr>
                <w:b/>
                <w:bCs/>
                <w:sz w:val="28"/>
                <w:szCs w:val="28"/>
              </w:rPr>
              <w:t>5</w:t>
            </w:r>
          </w:p>
        </w:tc>
        <w:tc>
          <w:tcPr>
            <w:tcW w:w="3925" w:type="dxa"/>
            <w:tcBorders>
              <w:top w:val="nil"/>
              <w:left w:val="nil"/>
              <w:bottom w:val="single" w:sz="4" w:space="0" w:color="auto"/>
              <w:right w:val="single" w:sz="4" w:space="0" w:color="auto"/>
            </w:tcBorders>
            <w:vAlign w:val="center"/>
            <w:hideMark/>
          </w:tcPr>
          <w:p w14:paraId="36804FE0" w14:textId="77777777" w:rsidR="002175DB" w:rsidRPr="002F73C3" w:rsidRDefault="002175DB" w:rsidP="001D14C8">
            <w:pPr>
              <w:jc w:val="both"/>
              <w:rPr>
                <w:b/>
                <w:bCs/>
                <w:sz w:val="28"/>
                <w:szCs w:val="28"/>
              </w:rPr>
            </w:pPr>
            <w:r w:rsidRPr="002F73C3">
              <w:rPr>
                <w:b/>
                <w:bCs/>
                <w:sz w:val="28"/>
                <w:szCs w:val="28"/>
              </w:rPr>
              <w:t>Hoàn thiện báo cáo thuyết minh xây dựng  phương án giá đất và chứng thư định giá đất</w:t>
            </w:r>
          </w:p>
        </w:tc>
        <w:tc>
          <w:tcPr>
            <w:tcW w:w="1463" w:type="dxa"/>
            <w:tcBorders>
              <w:top w:val="nil"/>
              <w:left w:val="nil"/>
              <w:bottom w:val="single" w:sz="4" w:space="0" w:color="auto"/>
              <w:right w:val="single" w:sz="4" w:space="0" w:color="auto"/>
            </w:tcBorders>
            <w:vAlign w:val="center"/>
            <w:hideMark/>
          </w:tcPr>
          <w:p w14:paraId="73850FD3" w14:textId="77777777" w:rsidR="002175DB" w:rsidRPr="002F73C3" w:rsidRDefault="002175DB" w:rsidP="001D14C8">
            <w:pPr>
              <w:jc w:val="center"/>
              <w:rPr>
                <w:sz w:val="28"/>
                <w:szCs w:val="28"/>
              </w:rPr>
            </w:pPr>
            <w:r w:rsidRPr="002F73C3">
              <w:rPr>
                <w:sz w:val="28"/>
                <w:szCs w:val="28"/>
              </w:rPr>
              <w:t>Nhóm 2 (1KS4, 1KS3)</w:t>
            </w:r>
          </w:p>
        </w:tc>
        <w:tc>
          <w:tcPr>
            <w:tcW w:w="1030" w:type="dxa"/>
            <w:tcBorders>
              <w:top w:val="nil"/>
              <w:left w:val="nil"/>
              <w:bottom w:val="single" w:sz="4" w:space="0" w:color="auto"/>
              <w:right w:val="single" w:sz="4" w:space="0" w:color="auto"/>
            </w:tcBorders>
            <w:vAlign w:val="center"/>
            <w:hideMark/>
          </w:tcPr>
          <w:p w14:paraId="52BD0E7B" w14:textId="77777777" w:rsidR="002175DB" w:rsidRPr="002F73C3" w:rsidRDefault="002175DB" w:rsidP="001D14C8">
            <w:pPr>
              <w:jc w:val="center"/>
              <w:rPr>
                <w:sz w:val="28"/>
                <w:szCs w:val="28"/>
              </w:rPr>
            </w:pPr>
            <w:r w:rsidRPr="002F73C3">
              <w:rPr>
                <w:sz w:val="28"/>
                <w:szCs w:val="28"/>
              </w:rPr>
              <w:t>5</w:t>
            </w:r>
          </w:p>
        </w:tc>
        <w:tc>
          <w:tcPr>
            <w:tcW w:w="1111" w:type="dxa"/>
            <w:tcBorders>
              <w:top w:val="nil"/>
              <w:left w:val="nil"/>
              <w:bottom w:val="single" w:sz="4" w:space="0" w:color="auto"/>
              <w:right w:val="single" w:sz="4" w:space="0" w:color="auto"/>
            </w:tcBorders>
            <w:vAlign w:val="center"/>
            <w:hideMark/>
          </w:tcPr>
          <w:p w14:paraId="39E17633" w14:textId="77777777" w:rsidR="002175DB" w:rsidRPr="002F73C3" w:rsidRDefault="002175DB" w:rsidP="001D14C8">
            <w:pPr>
              <w:jc w:val="center"/>
              <w:rPr>
                <w:sz w:val="28"/>
                <w:szCs w:val="28"/>
              </w:rPr>
            </w:pPr>
            <w:r w:rsidRPr="002F73C3">
              <w:rPr>
                <w:sz w:val="28"/>
                <w:szCs w:val="28"/>
              </w:rPr>
              <w:t> </w:t>
            </w:r>
          </w:p>
        </w:tc>
        <w:tc>
          <w:tcPr>
            <w:tcW w:w="1030" w:type="dxa"/>
            <w:tcBorders>
              <w:top w:val="nil"/>
              <w:left w:val="nil"/>
              <w:bottom w:val="single" w:sz="4" w:space="0" w:color="auto"/>
              <w:right w:val="single" w:sz="4" w:space="0" w:color="auto"/>
            </w:tcBorders>
            <w:vAlign w:val="center"/>
            <w:hideMark/>
          </w:tcPr>
          <w:p w14:paraId="1980637D" w14:textId="77777777" w:rsidR="002175DB" w:rsidRPr="002F73C3" w:rsidRDefault="002175DB" w:rsidP="001D14C8">
            <w:pPr>
              <w:jc w:val="center"/>
              <w:rPr>
                <w:sz w:val="28"/>
                <w:szCs w:val="28"/>
              </w:rPr>
            </w:pPr>
            <w:r w:rsidRPr="002F73C3">
              <w:rPr>
                <w:sz w:val="28"/>
                <w:szCs w:val="28"/>
              </w:rPr>
              <w:t>5</w:t>
            </w:r>
          </w:p>
        </w:tc>
        <w:tc>
          <w:tcPr>
            <w:tcW w:w="1039" w:type="dxa"/>
            <w:tcBorders>
              <w:top w:val="nil"/>
              <w:left w:val="nil"/>
              <w:bottom w:val="single" w:sz="4" w:space="0" w:color="auto"/>
              <w:right w:val="single" w:sz="4" w:space="0" w:color="auto"/>
            </w:tcBorders>
            <w:vAlign w:val="center"/>
            <w:hideMark/>
          </w:tcPr>
          <w:p w14:paraId="6D756788" w14:textId="77777777" w:rsidR="002175DB" w:rsidRPr="002F73C3" w:rsidRDefault="002175DB" w:rsidP="001D14C8">
            <w:pPr>
              <w:jc w:val="center"/>
              <w:rPr>
                <w:sz w:val="28"/>
                <w:szCs w:val="28"/>
              </w:rPr>
            </w:pPr>
            <w:r w:rsidRPr="002F73C3">
              <w:rPr>
                <w:sz w:val="28"/>
                <w:szCs w:val="28"/>
              </w:rPr>
              <w:t> </w:t>
            </w:r>
          </w:p>
        </w:tc>
      </w:tr>
    </w:tbl>
    <w:p w14:paraId="60A43CB2" w14:textId="77777777" w:rsidR="002175DB" w:rsidRPr="002F73C3" w:rsidRDefault="002175DB" w:rsidP="002175DB">
      <w:pPr>
        <w:spacing w:before="120" w:after="120" w:line="252" w:lineRule="auto"/>
        <w:ind w:firstLine="720"/>
        <w:rPr>
          <w:sz w:val="28"/>
          <w:szCs w:val="28"/>
        </w:rPr>
      </w:pPr>
      <w:r w:rsidRPr="002F73C3">
        <w:rPr>
          <w:b/>
          <w:bCs/>
          <w:i/>
          <w:iCs/>
          <w:sz w:val="28"/>
          <w:szCs w:val="28"/>
        </w:rPr>
        <w:t>Ghi chú:</w:t>
      </w:r>
    </w:p>
    <w:p w14:paraId="17B9757F" w14:textId="5EDE1FF4" w:rsidR="002175DB" w:rsidRPr="002F73C3" w:rsidRDefault="002175DB" w:rsidP="002175DB">
      <w:pPr>
        <w:spacing w:before="120" w:after="120" w:line="252" w:lineRule="auto"/>
        <w:ind w:firstLine="720"/>
        <w:jc w:val="both"/>
        <w:rPr>
          <w:sz w:val="28"/>
          <w:szCs w:val="28"/>
        </w:rPr>
      </w:pPr>
      <w:r w:rsidRPr="002F73C3">
        <w:rPr>
          <w:sz w:val="28"/>
          <w:szCs w:val="28"/>
        </w:rPr>
        <w:t>1. Định mức tại Bảng 16 tính cho thửa đất hoặc khu đất với điều kiện chuẩn như sau: có 01 mục đích sử dụng, trên địa bàn 01 xã, phường; có diện tích 01 ha đối với đất phi nông nghiệp, diện tích 03 ha đối với đất nông nghiệp. Khi tính mức cho thửa đất hoặc khu đất cụ thể thì căn cứ vào hệ số theo quy mô diện tích và khu vực quy định tại Bảng 01, Bảng 02, Bảng 03 để điều chỉnh đối với mục 2, 3, 4 của Bảng 16.</w:t>
      </w:r>
    </w:p>
    <w:p w14:paraId="40DD5424" w14:textId="77777777" w:rsidR="002175DB" w:rsidRPr="002F73C3" w:rsidRDefault="002175DB" w:rsidP="002175DB">
      <w:pPr>
        <w:spacing w:before="120" w:after="120" w:line="252" w:lineRule="auto"/>
        <w:ind w:firstLine="720"/>
        <w:jc w:val="both"/>
        <w:rPr>
          <w:sz w:val="28"/>
          <w:szCs w:val="28"/>
        </w:rPr>
      </w:pPr>
      <w:r w:rsidRPr="002F73C3">
        <w:rPr>
          <w:sz w:val="28"/>
          <w:szCs w:val="28"/>
        </w:rPr>
        <w:t>2. Trường hợp thửa đất hoặc khu đất cần định giá có nhiều mục đích sử dụng (chung cư, biệt thự, đất ở liền kề, văn phòng cho thuê, trung tâm thương mại, khách sạn, nhà trẻ, đất trồng cây lâu năm, đất rừng sản xuất...) thì việc tính mức thực hiện như sau:</w:t>
      </w:r>
    </w:p>
    <w:p w14:paraId="05F1BC1A" w14:textId="65486C25" w:rsidR="002175DB" w:rsidRPr="002F73C3" w:rsidRDefault="002175DB" w:rsidP="002175DB">
      <w:pPr>
        <w:spacing w:before="120" w:after="120" w:line="252" w:lineRule="auto"/>
        <w:ind w:firstLine="720"/>
        <w:jc w:val="both"/>
        <w:rPr>
          <w:sz w:val="28"/>
          <w:szCs w:val="28"/>
        </w:rPr>
      </w:pPr>
      <w:r w:rsidRPr="002F73C3">
        <w:rPr>
          <w:sz w:val="28"/>
          <w:szCs w:val="28"/>
        </w:rPr>
        <w:t>a) Đối với mục 2, 3, 4 của Bảng 16:</w:t>
      </w:r>
    </w:p>
    <w:p w14:paraId="25C9EED0" w14:textId="77777777" w:rsidR="002175DB" w:rsidRPr="002F73C3" w:rsidRDefault="002175DB" w:rsidP="002175DB">
      <w:pPr>
        <w:spacing w:before="120" w:after="120" w:line="252" w:lineRule="auto"/>
        <w:ind w:firstLine="720"/>
        <w:jc w:val="both"/>
        <w:rPr>
          <w:sz w:val="28"/>
          <w:szCs w:val="28"/>
        </w:rPr>
      </w:pPr>
      <w:r w:rsidRPr="002F73C3">
        <w:rPr>
          <w:sz w:val="28"/>
          <w:szCs w:val="28"/>
        </w:rPr>
        <w:t>Trường hợp có thể tách được diện tích của từng mục đích sử dụng thì tính mức riêng theo diện tích của từng mục đích sử dụng.</w:t>
      </w:r>
    </w:p>
    <w:p w14:paraId="4EDB7256" w14:textId="77777777" w:rsidR="002175DB" w:rsidRPr="002F73C3" w:rsidRDefault="002175DB" w:rsidP="002175DB">
      <w:pPr>
        <w:spacing w:before="120" w:after="120" w:line="252" w:lineRule="auto"/>
        <w:ind w:firstLine="720"/>
        <w:jc w:val="both"/>
        <w:rPr>
          <w:sz w:val="28"/>
          <w:szCs w:val="28"/>
        </w:rPr>
      </w:pPr>
      <w:r w:rsidRPr="002F73C3">
        <w:rPr>
          <w:sz w:val="28"/>
          <w:szCs w:val="28"/>
        </w:rPr>
        <w:lastRenderedPageBreak/>
        <w:t>Trường hợp không tách được diện tích của từng mục đích sử dụng thì tính chung và áp dụng mức của mục đích sử dụng có diện tích lớn nhất. Đối với thửa đất hoặc khu đất có 02 mục đích sử dụng thì nhân với hệ số K=1,5; đối với thửa đất hoặc khu đất có trên 02 mục đích sử dụng thì được bổ sung hệ số 0,2 cho mỗi 01 mục đích tăng thêm.</w:t>
      </w:r>
    </w:p>
    <w:p w14:paraId="53BE1FBD" w14:textId="77777777" w:rsidR="002175DB" w:rsidRPr="002F73C3" w:rsidRDefault="002175DB" w:rsidP="002175DB">
      <w:pPr>
        <w:spacing w:before="120" w:after="120" w:line="252" w:lineRule="auto"/>
        <w:ind w:firstLine="720"/>
        <w:jc w:val="both"/>
        <w:rPr>
          <w:sz w:val="28"/>
          <w:szCs w:val="28"/>
        </w:rPr>
      </w:pPr>
      <w:r w:rsidRPr="002F73C3">
        <w:rPr>
          <w:sz w:val="28"/>
          <w:szCs w:val="28"/>
        </w:rPr>
        <w:t>b) Đối với mục 5 nhân với hệ số K = 1,3.</w:t>
      </w:r>
    </w:p>
    <w:p w14:paraId="3FD46EFA" w14:textId="77777777" w:rsidR="002175DB" w:rsidRPr="002F73C3" w:rsidRDefault="002175DB" w:rsidP="002175DB">
      <w:pPr>
        <w:spacing w:before="120" w:after="120" w:line="252" w:lineRule="auto"/>
        <w:ind w:firstLine="720"/>
        <w:jc w:val="both"/>
        <w:rPr>
          <w:sz w:val="28"/>
          <w:szCs w:val="28"/>
        </w:rPr>
      </w:pPr>
      <w:r w:rsidRPr="002F73C3">
        <w:rPr>
          <w:sz w:val="28"/>
          <w:szCs w:val="28"/>
        </w:rPr>
        <w:t>3. Trường hợp khu đất cần định giá có diện tích lớn, trong đó có nhiều thửa đất thì việc tính mức thực hiện như sau:</w:t>
      </w:r>
    </w:p>
    <w:p w14:paraId="53B23414" w14:textId="001D58B2" w:rsidR="002175DB" w:rsidRPr="002F73C3" w:rsidRDefault="002175DB" w:rsidP="002175DB">
      <w:pPr>
        <w:spacing w:before="120" w:after="120" w:line="252" w:lineRule="auto"/>
        <w:ind w:firstLine="720"/>
        <w:jc w:val="both"/>
        <w:rPr>
          <w:sz w:val="28"/>
          <w:szCs w:val="28"/>
        </w:rPr>
      </w:pPr>
      <w:r w:rsidRPr="002F73C3">
        <w:rPr>
          <w:sz w:val="28"/>
          <w:szCs w:val="28"/>
        </w:rPr>
        <w:t>a) Đối với mục 2, 3, 4 của Bảng 16:</w:t>
      </w:r>
    </w:p>
    <w:p w14:paraId="7684B323" w14:textId="77777777" w:rsidR="002175DB" w:rsidRPr="002F73C3" w:rsidRDefault="002175DB" w:rsidP="002175DB">
      <w:pPr>
        <w:spacing w:before="120" w:after="120" w:line="252" w:lineRule="auto"/>
        <w:ind w:firstLine="720"/>
        <w:jc w:val="both"/>
        <w:rPr>
          <w:sz w:val="28"/>
          <w:szCs w:val="28"/>
        </w:rPr>
      </w:pPr>
      <w:r w:rsidRPr="002F73C3">
        <w:rPr>
          <w:sz w:val="28"/>
          <w:szCs w:val="28"/>
        </w:rPr>
        <w:t>Trường hợp thửa đất có đặc điểm tương tự về mục đích sử dụng đất, vị trí, khả năng sinh lợi, điều kiện kết cấu hạ tầng kỹ thuật và hạ tầng xã hội, diện tích, kích thước, hình thể và tình trạng pháp lý về quyền sử dụng đất thì chỉ tính mức đối với 01 thửa đất. Đối với khu đất có 02 thửa đất thì nhân với hệ số K=1,3; đối với khu đất có trên 02 thửa đất thì được bổ sung hệ số 0,02 cho mỗi 01 thửa đất tăng thêm.</w:t>
      </w:r>
    </w:p>
    <w:p w14:paraId="5BD937AE" w14:textId="77777777" w:rsidR="002175DB" w:rsidRPr="002F73C3" w:rsidRDefault="002175DB" w:rsidP="002175DB">
      <w:pPr>
        <w:spacing w:before="120" w:after="120" w:line="252" w:lineRule="auto"/>
        <w:ind w:firstLine="720"/>
        <w:jc w:val="both"/>
        <w:rPr>
          <w:sz w:val="28"/>
          <w:szCs w:val="28"/>
        </w:rPr>
      </w:pPr>
      <w:r w:rsidRPr="002F73C3">
        <w:rPr>
          <w:sz w:val="28"/>
          <w:szCs w:val="28"/>
        </w:rPr>
        <w:t>Trường hợp các thửa đất khác nhau về các đặc điểm nêu trên thì tính mức riêng cho các thửa đất.</w:t>
      </w:r>
    </w:p>
    <w:p w14:paraId="3739F2B1" w14:textId="77777777" w:rsidR="002175DB" w:rsidRPr="002F73C3" w:rsidRDefault="002175DB" w:rsidP="002175DB">
      <w:pPr>
        <w:spacing w:before="120" w:after="120" w:line="252" w:lineRule="auto"/>
        <w:ind w:firstLine="720"/>
        <w:jc w:val="both"/>
        <w:rPr>
          <w:sz w:val="28"/>
          <w:szCs w:val="28"/>
        </w:rPr>
      </w:pPr>
      <w:r w:rsidRPr="002F73C3">
        <w:rPr>
          <w:sz w:val="28"/>
          <w:szCs w:val="28"/>
        </w:rPr>
        <w:t>b) Đối với mục 5 nhân với hệ số K = 1,3.</w:t>
      </w:r>
    </w:p>
    <w:p w14:paraId="45203A08" w14:textId="373D89E1" w:rsidR="002175DB" w:rsidRPr="002F73C3" w:rsidRDefault="002175DB" w:rsidP="002175DB">
      <w:pPr>
        <w:spacing w:before="120" w:after="120" w:line="252" w:lineRule="auto"/>
        <w:ind w:firstLine="720"/>
        <w:jc w:val="both"/>
        <w:rPr>
          <w:sz w:val="28"/>
          <w:szCs w:val="28"/>
        </w:rPr>
      </w:pPr>
      <w:r w:rsidRPr="002F73C3">
        <w:rPr>
          <w:sz w:val="28"/>
          <w:szCs w:val="28"/>
        </w:rPr>
        <w:t>4. Trường hợp xác định giá đất để tính tiền sử dụng đất khi điều chỉnh quy hoạch chi tiết xây dựng mà phải xác định giá đất theo quy hoạch xây dựng chi tiết trước và sau khi điều chỉnh thì nhân với hệ số K=1,5 đối với mục 2, 3, 4 của Bảng 16.</w:t>
      </w:r>
    </w:p>
    <w:p w14:paraId="005F148F" w14:textId="44514D72" w:rsidR="002175DB" w:rsidRPr="002F73C3" w:rsidRDefault="002175DB" w:rsidP="002175DB">
      <w:pPr>
        <w:spacing w:before="120" w:after="120" w:line="252" w:lineRule="auto"/>
        <w:ind w:firstLine="720"/>
        <w:jc w:val="both"/>
        <w:rPr>
          <w:sz w:val="28"/>
          <w:szCs w:val="28"/>
        </w:rPr>
      </w:pPr>
      <w:r w:rsidRPr="002F73C3">
        <w:rPr>
          <w:sz w:val="28"/>
          <w:szCs w:val="28"/>
        </w:rPr>
        <w:t>5. Trường hợp xác định giá đất để tính bồi thường khi Nhà nước thu hồi, giao đất, cho thuê đất đối với thửa đất có diện tích nhỏ dưới 0,1 ha thì nhân với hệ số K=0,5 đối với mục 2, 3</w:t>
      </w:r>
      <w:r w:rsidR="00FA163E" w:rsidRPr="002F73C3">
        <w:rPr>
          <w:sz w:val="28"/>
          <w:szCs w:val="28"/>
        </w:rPr>
        <w:t>, 4</w:t>
      </w:r>
      <w:r w:rsidRPr="002F73C3">
        <w:rPr>
          <w:sz w:val="28"/>
          <w:szCs w:val="28"/>
        </w:rPr>
        <w:t xml:space="preserve"> của Bảng 16.</w:t>
      </w:r>
    </w:p>
    <w:p w14:paraId="5AA468A5" w14:textId="77777777" w:rsidR="002175DB" w:rsidRPr="002F73C3" w:rsidRDefault="002175DB" w:rsidP="002175DB">
      <w:pPr>
        <w:spacing w:before="120" w:after="120" w:line="252" w:lineRule="auto"/>
        <w:ind w:firstLine="720"/>
        <w:jc w:val="both"/>
        <w:rPr>
          <w:sz w:val="28"/>
          <w:szCs w:val="28"/>
        </w:rPr>
      </w:pPr>
      <w:r w:rsidRPr="002F73C3">
        <w:rPr>
          <w:sz w:val="28"/>
          <w:szCs w:val="28"/>
        </w:rPr>
        <w:t>6. Về cơ cấu để điều chỉnh mức sử dụng dụng cụ lao động, mức tiêu hao vật liệu, mức tiêu hao năng lượng, và mức sử dụng máy móc, thiết bị được tính theo Bảng 17.</w:t>
      </w:r>
    </w:p>
    <w:p w14:paraId="704F72B5" w14:textId="77777777" w:rsidR="002175DB" w:rsidRPr="002F73C3" w:rsidRDefault="002175DB" w:rsidP="002175DB">
      <w:pPr>
        <w:spacing w:before="60" w:after="60" w:line="360" w:lineRule="exact"/>
        <w:jc w:val="right"/>
        <w:rPr>
          <w:sz w:val="28"/>
          <w:szCs w:val="28"/>
        </w:rPr>
      </w:pPr>
      <w:r w:rsidRPr="002F73C3">
        <w:rPr>
          <w:sz w:val="28"/>
          <w:szCs w:val="28"/>
        </w:rPr>
        <w:t>Bảng 17</w:t>
      </w: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502"/>
        <w:gridCol w:w="1238"/>
        <w:gridCol w:w="1418"/>
        <w:gridCol w:w="1417"/>
        <w:gridCol w:w="1418"/>
      </w:tblGrid>
      <w:tr w:rsidR="002175DB" w:rsidRPr="002F73C3" w14:paraId="41894AD3" w14:textId="77777777" w:rsidTr="001D14C8">
        <w:trPr>
          <w:trHeight w:val="441"/>
          <w:tblHeader/>
          <w:jc w:val="center"/>
        </w:trPr>
        <w:tc>
          <w:tcPr>
            <w:tcW w:w="746" w:type="dxa"/>
            <w:vMerge w:val="restart"/>
            <w:vAlign w:val="center"/>
            <w:hideMark/>
          </w:tcPr>
          <w:p w14:paraId="32F08024" w14:textId="77777777" w:rsidR="002175DB" w:rsidRPr="002F73C3" w:rsidRDefault="002175DB" w:rsidP="001D14C8">
            <w:pPr>
              <w:jc w:val="center"/>
              <w:rPr>
                <w:b/>
                <w:bCs/>
                <w:sz w:val="28"/>
                <w:szCs w:val="28"/>
              </w:rPr>
            </w:pPr>
            <w:r w:rsidRPr="002F73C3">
              <w:rPr>
                <w:b/>
                <w:bCs/>
                <w:sz w:val="28"/>
                <w:szCs w:val="28"/>
              </w:rPr>
              <w:t>STT</w:t>
            </w:r>
          </w:p>
        </w:tc>
        <w:tc>
          <w:tcPr>
            <w:tcW w:w="3502" w:type="dxa"/>
            <w:vMerge w:val="restart"/>
            <w:vAlign w:val="center"/>
            <w:hideMark/>
          </w:tcPr>
          <w:p w14:paraId="4F70BE9E" w14:textId="77777777" w:rsidR="002175DB" w:rsidRPr="002F73C3" w:rsidRDefault="002175DB" w:rsidP="001D14C8">
            <w:pPr>
              <w:jc w:val="center"/>
              <w:rPr>
                <w:b/>
                <w:bCs/>
                <w:sz w:val="28"/>
                <w:szCs w:val="28"/>
              </w:rPr>
            </w:pPr>
            <w:r w:rsidRPr="002F73C3">
              <w:rPr>
                <w:b/>
                <w:bCs/>
                <w:sz w:val="28"/>
                <w:szCs w:val="28"/>
              </w:rPr>
              <w:t>Nội dung công việc</w:t>
            </w:r>
          </w:p>
        </w:tc>
        <w:tc>
          <w:tcPr>
            <w:tcW w:w="5491" w:type="dxa"/>
            <w:gridSpan w:val="4"/>
            <w:vAlign w:val="center"/>
            <w:hideMark/>
          </w:tcPr>
          <w:p w14:paraId="334D8F90" w14:textId="77777777" w:rsidR="002175DB" w:rsidRPr="002F73C3" w:rsidRDefault="002175DB" w:rsidP="001D14C8">
            <w:pPr>
              <w:jc w:val="center"/>
              <w:rPr>
                <w:b/>
                <w:bCs/>
                <w:sz w:val="28"/>
                <w:szCs w:val="28"/>
              </w:rPr>
            </w:pPr>
            <w:r w:rsidRPr="002F73C3">
              <w:rPr>
                <w:b/>
                <w:bCs/>
                <w:sz w:val="28"/>
                <w:szCs w:val="28"/>
              </w:rPr>
              <w:t>Cơ cấu (%)</w:t>
            </w:r>
          </w:p>
        </w:tc>
      </w:tr>
      <w:tr w:rsidR="002175DB" w:rsidRPr="002F73C3" w14:paraId="155BA7FF" w14:textId="77777777" w:rsidTr="001D14C8">
        <w:trPr>
          <w:trHeight w:val="405"/>
          <w:tblHeader/>
          <w:jc w:val="center"/>
        </w:trPr>
        <w:tc>
          <w:tcPr>
            <w:tcW w:w="746" w:type="dxa"/>
            <w:vMerge/>
            <w:vAlign w:val="center"/>
            <w:hideMark/>
          </w:tcPr>
          <w:p w14:paraId="4B084D61" w14:textId="77777777" w:rsidR="002175DB" w:rsidRPr="002F73C3" w:rsidRDefault="002175DB" w:rsidP="001D14C8">
            <w:pPr>
              <w:rPr>
                <w:b/>
                <w:bCs/>
                <w:sz w:val="28"/>
                <w:szCs w:val="28"/>
              </w:rPr>
            </w:pPr>
          </w:p>
        </w:tc>
        <w:tc>
          <w:tcPr>
            <w:tcW w:w="3502" w:type="dxa"/>
            <w:vMerge/>
            <w:vAlign w:val="center"/>
            <w:hideMark/>
          </w:tcPr>
          <w:p w14:paraId="188D5C14" w14:textId="77777777" w:rsidR="002175DB" w:rsidRPr="002F73C3" w:rsidRDefault="002175DB" w:rsidP="001D14C8">
            <w:pPr>
              <w:rPr>
                <w:b/>
                <w:bCs/>
                <w:sz w:val="28"/>
                <w:szCs w:val="28"/>
              </w:rPr>
            </w:pPr>
          </w:p>
        </w:tc>
        <w:tc>
          <w:tcPr>
            <w:tcW w:w="2656" w:type="dxa"/>
            <w:gridSpan w:val="2"/>
            <w:vAlign w:val="center"/>
            <w:hideMark/>
          </w:tcPr>
          <w:p w14:paraId="02123CF1" w14:textId="77777777" w:rsidR="002175DB" w:rsidRPr="002F73C3" w:rsidRDefault="002175DB" w:rsidP="001D14C8">
            <w:pPr>
              <w:jc w:val="center"/>
              <w:rPr>
                <w:b/>
                <w:bCs/>
                <w:sz w:val="28"/>
                <w:szCs w:val="28"/>
              </w:rPr>
            </w:pPr>
            <w:r w:rsidRPr="002F73C3">
              <w:rPr>
                <w:b/>
                <w:bCs/>
                <w:sz w:val="28"/>
                <w:szCs w:val="28"/>
              </w:rPr>
              <w:t xml:space="preserve">Đất phi nông nghiệp </w:t>
            </w:r>
          </w:p>
        </w:tc>
        <w:tc>
          <w:tcPr>
            <w:tcW w:w="2835" w:type="dxa"/>
            <w:gridSpan w:val="2"/>
            <w:vAlign w:val="center"/>
            <w:hideMark/>
          </w:tcPr>
          <w:p w14:paraId="10B89C95" w14:textId="77777777" w:rsidR="002175DB" w:rsidRPr="002F73C3" w:rsidRDefault="002175DB" w:rsidP="001D14C8">
            <w:pPr>
              <w:jc w:val="center"/>
              <w:rPr>
                <w:b/>
                <w:bCs/>
                <w:sz w:val="28"/>
                <w:szCs w:val="28"/>
              </w:rPr>
            </w:pPr>
            <w:r w:rsidRPr="002F73C3">
              <w:rPr>
                <w:b/>
                <w:bCs/>
                <w:sz w:val="28"/>
                <w:szCs w:val="28"/>
              </w:rPr>
              <w:t>Đất nông nghiệp</w:t>
            </w:r>
          </w:p>
        </w:tc>
      </w:tr>
      <w:tr w:rsidR="002175DB" w:rsidRPr="002F73C3" w14:paraId="356851FA" w14:textId="77777777" w:rsidTr="001D14C8">
        <w:trPr>
          <w:trHeight w:val="425"/>
          <w:tblHeader/>
          <w:jc w:val="center"/>
        </w:trPr>
        <w:tc>
          <w:tcPr>
            <w:tcW w:w="746" w:type="dxa"/>
            <w:vMerge/>
            <w:vAlign w:val="center"/>
            <w:hideMark/>
          </w:tcPr>
          <w:p w14:paraId="78489E07" w14:textId="77777777" w:rsidR="002175DB" w:rsidRPr="002F73C3" w:rsidRDefault="002175DB" w:rsidP="001D14C8">
            <w:pPr>
              <w:rPr>
                <w:b/>
                <w:bCs/>
                <w:sz w:val="28"/>
                <w:szCs w:val="28"/>
              </w:rPr>
            </w:pPr>
          </w:p>
        </w:tc>
        <w:tc>
          <w:tcPr>
            <w:tcW w:w="3502" w:type="dxa"/>
            <w:vMerge/>
            <w:vAlign w:val="center"/>
            <w:hideMark/>
          </w:tcPr>
          <w:p w14:paraId="14E35BD2" w14:textId="77777777" w:rsidR="002175DB" w:rsidRPr="002F73C3" w:rsidRDefault="002175DB" w:rsidP="001D14C8">
            <w:pPr>
              <w:rPr>
                <w:b/>
                <w:bCs/>
                <w:sz w:val="28"/>
                <w:szCs w:val="28"/>
              </w:rPr>
            </w:pPr>
          </w:p>
        </w:tc>
        <w:tc>
          <w:tcPr>
            <w:tcW w:w="1238" w:type="dxa"/>
            <w:vAlign w:val="center"/>
            <w:hideMark/>
          </w:tcPr>
          <w:p w14:paraId="714642B4" w14:textId="77777777" w:rsidR="002175DB" w:rsidRPr="002F73C3" w:rsidRDefault="002175DB" w:rsidP="001D14C8">
            <w:pPr>
              <w:jc w:val="center"/>
              <w:rPr>
                <w:b/>
                <w:bCs/>
                <w:sz w:val="28"/>
                <w:szCs w:val="28"/>
              </w:rPr>
            </w:pPr>
            <w:r w:rsidRPr="002F73C3">
              <w:rPr>
                <w:b/>
                <w:bCs/>
                <w:sz w:val="28"/>
                <w:szCs w:val="28"/>
              </w:rPr>
              <w:t>Nội nghiệp</w:t>
            </w:r>
          </w:p>
        </w:tc>
        <w:tc>
          <w:tcPr>
            <w:tcW w:w="1418" w:type="dxa"/>
            <w:vAlign w:val="center"/>
            <w:hideMark/>
          </w:tcPr>
          <w:p w14:paraId="2F79F52B" w14:textId="77777777" w:rsidR="002175DB" w:rsidRPr="002F73C3" w:rsidRDefault="002175DB" w:rsidP="001D14C8">
            <w:pPr>
              <w:jc w:val="center"/>
              <w:rPr>
                <w:b/>
                <w:bCs/>
                <w:sz w:val="28"/>
                <w:szCs w:val="28"/>
              </w:rPr>
            </w:pPr>
            <w:r w:rsidRPr="002F73C3">
              <w:rPr>
                <w:b/>
                <w:bCs/>
                <w:sz w:val="28"/>
                <w:szCs w:val="28"/>
              </w:rPr>
              <w:t>Ngoại nghiệp</w:t>
            </w:r>
          </w:p>
        </w:tc>
        <w:tc>
          <w:tcPr>
            <w:tcW w:w="1417" w:type="dxa"/>
            <w:vAlign w:val="center"/>
            <w:hideMark/>
          </w:tcPr>
          <w:p w14:paraId="74BF3D2C" w14:textId="77777777" w:rsidR="002175DB" w:rsidRPr="002F73C3" w:rsidRDefault="002175DB" w:rsidP="001D14C8">
            <w:pPr>
              <w:jc w:val="center"/>
              <w:rPr>
                <w:b/>
                <w:bCs/>
                <w:sz w:val="28"/>
                <w:szCs w:val="28"/>
              </w:rPr>
            </w:pPr>
            <w:r w:rsidRPr="002F73C3">
              <w:rPr>
                <w:b/>
                <w:bCs/>
                <w:sz w:val="28"/>
                <w:szCs w:val="28"/>
              </w:rPr>
              <w:t>Nội nghiệp</w:t>
            </w:r>
          </w:p>
        </w:tc>
        <w:tc>
          <w:tcPr>
            <w:tcW w:w="1418" w:type="dxa"/>
            <w:vAlign w:val="center"/>
            <w:hideMark/>
          </w:tcPr>
          <w:p w14:paraId="679AB6EB" w14:textId="77777777" w:rsidR="002175DB" w:rsidRPr="002F73C3" w:rsidRDefault="002175DB" w:rsidP="001D14C8">
            <w:pPr>
              <w:jc w:val="center"/>
              <w:rPr>
                <w:b/>
                <w:bCs/>
                <w:sz w:val="28"/>
                <w:szCs w:val="28"/>
              </w:rPr>
            </w:pPr>
            <w:r w:rsidRPr="002F73C3">
              <w:rPr>
                <w:b/>
                <w:bCs/>
                <w:sz w:val="28"/>
                <w:szCs w:val="28"/>
              </w:rPr>
              <w:t>Ngoại nghiệp</w:t>
            </w:r>
          </w:p>
        </w:tc>
      </w:tr>
      <w:tr w:rsidR="002175DB" w:rsidRPr="002F73C3" w14:paraId="3617FA87" w14:textId="77777777" w:rsidTr="001D14C8">
        <w:trPr>
          <w:trHeight w:val="792"/>
          <w:jc w:val="center"/>
        </w:trPr>
        <w:tc>
          <w:tcPr>
            <w:tcW w:w="746" w:type="dxa"/>
            <w:vAlign w:val="center"/>
            <w:hideMark/>
          </w:tcPr>
          <w:p w14:paraId="7E1DC047" w14:textId="77777777" w:rsidR="002175DB" w:rsidRPr="002F73C3" w:rsidRDefault="002175DB" w:rsidP="001D14C8">
            <w:pPr>
              <w:jc w:val="center"/>
              <w:rPr>
                <w:sz w:val="28"/>
                <w:szCs w:val="28"/>
              </w:rPr>
            </w:pPr>
            <w:r w:rsidRPr="002F73C3">
              <w:rPr>
                <w:sz w:val="28"/>
                <w:szCs w:val="28"/>
              </w:rPr>
              <w:t>1</w:t>
            </w:r>
          </w:p>
        </w:tc>
        <w:tc>
          <w:tcPr>
            <w:tcW w:w="3502" w:type="dxa"/>
            <w:vAlign w:val="center"/>
            <w:hideMark/>
          </w:tcPr>
          <w:p w14:paraId="5666698A" w14:textId="77777777" w:rsidR="002175DB" w:rsidRPr="002F73C3" w:rsidRDefault="002175DB" w:rsidP="001D14C8">
            <w:pPr>
              <w:jc w:val="both"/>
              <w:rPr>
                <w:sz w:val="28"/>
                <w:szCs w:val="28"/>
              </w:rPr>
            </w:pPr>
            <w:r w:rsidRPr="002F73C3">
              <w:rPr>
                <w:sz w:val="28"/>
                <w:szCs w:val="28"/>
              </w:rPr>
              <w:t>Xác định các yếu tố ảnh hưởng đến giá đất của thửa đất/khu đất cần định giá</w:t>
            </w:r>
          </w:p>
        </w:tc>
        <w:tc>
          <w:tcPr>
            <w:tcW w:w="1238" w:type="dxa"/>
            <w:vAlign w:val="center"/>
            <w:hideMark/>
          </w:tcPr>
          <w:p w14:paraId="31EBB5D1" w14:textId="77777777" w:rsidR="002175DB" w:rsidRPr="002F73C3" w:rsidRDefault="002175DB" w:rsidP="001D14C8">
            <w:pPr>
              <w:jc w:val="center"/>
              <w:rPr>
                <w:sz w:val="28"/>
                <w:szCs w:val="28"/>
              </w:rPr>
            </w:pPr>
            <w:r w:rsidRPr="002F73C3">
              <w:rPr>
                <w:sz w:val="28"/>
                <w:szCs w:val="28"/>
              </w:rPr>
              <w:t>15,21</w:t>
            </w:r>
          </w:p>
        </w:tc>
        <w:tc>
          <w:tcPr>
            <w:tcW w:w="1418" w:type="dxa"/>
            <w:vAlign w:val="center"/>
            <w:hideMark/>
          </w:tcPr>
          <w:p w14:paraId="3AAACEDE" w14:textId="77777777" w:rsidR="002175DB" w:rsidRPr="002F73C3" w:rsidRDefault="002175DB" w:rsidP="001D14C8">
            <w:pPr>
              <w:jc w:val="center"/>
              <w:rPr>
                <w:sz w:val="28"/>
                <w:szCs w:val="28"/>
              </w:rPr>
            </w:pPr>
            <w:r w:rsidRPr="002F73C3">
              <w:rPr>
                <w:sz w:val="28"/>
                <w:szCs w:val="28"/>
              </w:rPr>
              <w:t>0,00</w:t>
            </w:r>
          </w:p>
        </w:tc>
        <w:tc>
          <w:tcPr>
            <w:tcW w:w="1417" w:type="dxa"/>
            <w:vAlign w:val="center"/>
            <w:hideMark/>
          </w:tcPr>
          <w:p w14:paraId="45CF007A" w14:textId="77777777" w:rsidR="002175DB" w:rsidRPr="002F73C3" w:rsidRDefault="002175DB" w:rsidP="001D14C8">
            <w:pPr>
              <w:jc w:val="center"/>
              <w:rPr>
                <w:sz w:val="28"/>
                <w:szCs w:val="28"/>
              </w:rPr>
            </w:pPr>
            <w:r w:rsidRPr="002F73C3">
              <w:rPr>
                <w:sz w:val="28"/>
                <w:szCs w:val="28"/>
              </w:rPr>
              <w:t>18,11</w:t>
            </w:r>
          </w:p>
        </w:tc>
        <w:tc>
          <w:tcPr>
            <w:tcW w:w="1418" w:type="dxa"/>
            <w:vAlign w:val="center"/>
            <w:hideMark/>
          </w:tcPr>
          <w:p w14:paraId="31521C64" w14:textId="77777777" w:rsidR="002175DB" w:rsidRPr="002F73C3" w:rsidRDefault="002175DB" w:rsidP="001D14C8">
            <w:pPr>
              <w:jc w:val="center"/>
              <w:rPr>
                <w:sz w:val="28"/>
                <w:szCs w:val="28"/>
              </w:rPr>
            </w:pPr>
            <w:r w:rsidRPr="002F73C3">
              <w:rPr>
                <w:sz w:val="28"/>
                <w:szCs w:val="28"/>
              </w:rPr>
              <w:t>0,00</w:t>
            </w:r>
          </w:p>
        </w:tc>
      </w:tr>
      <w:tr w:rsidR="002175DB" w:rsidRPr="002F73C3" w14:paraId="42D4B9C7" w14:textId="77777777" w:rsidTr="001D14C8">
        <w:trPr>
          <w:trHeight w:val="528"/>
          <w:jc w:val="center"/>
        </w:trPr>
        <w:tc>
          <w:tcPr>
            <w:tcW w:w="746" w:type="dxa"/>
            <w:vAlign w:val="center"/>
            <w:hideMark/>
          </w:tcPr>
          <w:p w14:paraId="50F2CA7C" w14:textId="77777777" w:rsidR="002175DB" w:rsidRPr="002F73C3" w:rsidRDefault="002175DB" w:rsidP="001D14C8">
            <w:pPr>
              <w:jc w:val="center"/>
              <w:rPr>
                <w:sz w:val="28"/>
                <w:szCs w:val="28"/>
              </w:rPr>
            </w:pPr>
            <w:r w:rsidRPr="002F73C3">
              <w:rPr>
                <w:sz w:val="28"/>
                <w:szCs w:val="28"/>
              </w:rPr>
              <w:t>2</w:t>
            </w:r>
          </w:p>
        </w:tc>
        <w:tc>
          <w:tcPr>
            <w:tcW w:w="3502" w:type="dxa"/>
            <w:vAlign w:val="center"/>
            <w:hideMark/>
          </w:tcPr>
          <w:p w14:paraId="0D4ECECB" w14:textId="77777777" w:rsidR="002175DB" w:rsidRPr="002F73C3" w:rsidRDefault="002175DB" w:rsidP="001D14C8">
            <w:pPr>
              <w:jc w:val="both"/>
              <w:rPr>
                <w:sz w:val="28"/>
                <w:szCs w:val="28"/>
              </w:rPr>
            </w:pPr>
            <w:r w:rsidRPr="002F73C3">
              <w:rPr>
                <w:sz w:val="28"/>
                <w:szCs w:val="28"/>
              </w:rPr>
              <w:t xml:space="preserve">Thu thập tổng hợp phân tích thông tin </w:t>
            </w:r>
          </w:p>
        </w:tc>
        <w:tc>
          <w:tcPr>
            <w:tcW w:w="1238" w:type="dxa"/>
            <w:vAlign w:val="center"/>
            <w:hideMark/>
          </w:tcPr>
          <w:p w14:paraId="235FE9C3" w14:textId="77777777" w:rsidR="002175DB" w:rsidRPr="002F73C3" w:rsidRDefault="002175DB" w:rsidP="001D14C8">
            <w:pPr>
              <w:jc w:val="center"/>
              <w:rPr>
                <w:sz w:val="28"/>
                <w:szCs w:val="28"/>
              </w:rPr>
            </w:pPr>
            <w:r w:rsidRPr="002F73C3">
              <w:rPr>
                <w:sz w:val="28"/>
                <w:szCs w:val="28"/>
              </w:rPr>
              <w:t>22,92</w:t>
            </w:r>
          </w:p>
        </w:tc>
        <w:tc>
          <w:tcPr>
            <w:tcW w:w="1418" w:type="dxa"/>
            <w:vAlign w:val="center"/>
            <w:hideMark/>
          </w:tcPr>
          <w:p w14:paraId="3197912B" w14:textId="77777777" w:rsidR="002175DB" w:rsidRPr="002F73C3" w:rsidRDefault="002175DB" w:rsidP="001D14C8">
            <w:pPr>
              <w:jc w:val="center"/>
              <w:rPr>
                <w:sz w:val="28"/>
                <w:szCs w:val="28"/>
              </w:rPr>
            </w:pPr>
            <w:r w:rsidRPr="002F73C3">
              <w:rPr>
                <w:sz w:val="28"/>
                <w:szCs w:val="28"/>
              </w:rPr>
              <w:t>100,00</w:t>
            </w:r>
          </w:p>
        </w:tc>
        <w:tc>
          <w:tcPr>
            <w:tcW w:w="1417" w:type="dxa"/>
            <w:vAlign w:val="center"/>
            <w:hideMark/>
          </w:tcPr>
          <w:p w14:paraId="1EA8E25C" w14:textId="77777777" w:rsidR="002175DB" w:rsidRPr="002F73C3" w:rsidRDefault="002175DB" w:rsidP="001D14C8">
            <w:pPr>
              <w:jc w:val="center"/>
              <w:rPr>
                <w:sz w:val="28"/>
                <w:szCs w:val="28"/>
              </w:rPr>
            </w:pPr>
            <w:r w:rsidRPr="002F73C3">
              <w:rPr>
                <w:sz w:val="28"/>
                <w:szCs w:val="28"/>
              </w:rPr>
              <w:t>24,57</w:t>
            </w:r>
          </w:p>
        </w:tc>
        <w:tc>
          <w:tcPr>
            <w:tcW w:w="1418" w:type="dxa"/>
            <w:vAlign w:val="center"/>
            <w:hideMark/>
          </w:tcPr>
          <w:p w14:paraId="50009EB1" w14:textId="77777777" w:rsidR="002175DB" w:rsidRPr="002F73C3" w:rsidRDefault="002175DB" w:rsidP="001D14C8">
            <w:pPr>
              <w:jc w:val="center"/>
              <w:rPr>
                <w:sz w:val="28"/>
                <w:szCs w:val="28"/>
              </w:rPr>
            </w:pPr>
            <w:r w:rsidRPr="002F73C3">
              <w:rPr>
                <w:sz w:val="28"/>
                <w:szCs w:val="28"/>
              </w:rPr>
              <w:t>100,00</w:t>
            </w:r>
          </w:p>
        </w:tc>
      </w:tr>
      <w:tr w:rsidR="002175DB" w:rsidRPr="002F73C3" w14:paraId="736F160B" w14:textId="77777777" w:rsidTr="001D14C8">
        <w:trPr>
          <w:trHeight w:val="528"/>
          <w:jc w:val="center"/>
        </w:trPr>
        <w:tc>
          <w:tcPr>
            <w:tcW w:w="746" w:type="dxa"/>
            <w:vAlign w:val="center"/>
            <w:hideMark/>
          </w:tcPr>
          <w:p w14:paraId="75E7DA16" w14:textId="77777777" w:rsidR="002175DB" w:rsidRPr="002F73C3" w:rsidRDefault="002175DB" w:rsidP="001D14C8">
            <w:pPr>
              <w:jc w:val="center"/>
              <w:rPr>
                <w:sz w:val="28"/>
                <w:szCs w:val="28"/>
              </w:rPr>
            </w:pPr>
            <w:r w:rsidRPr="002F73C3">
              <w:rPr>
                <w:sz w:val="28"/>
                <w:szCs w:val="28"/>
              </w:rPr>
              <w:lastRenderedPageBreak/>
              <w:t>3</w:t>
            </w:r>
          </w:p>
        </w:tc>
        <w:tc>
          <w:tcPr>
            <w:tcW w:w="3502" w:type="dxa"/>
            <w:vAlign w:val="center"/>
            <w:hideMark/>
          </w:tcPr>
          <w:p w14:paraId="5AA6732E" w14:textId="77777777" w:rsidR="002175DB" w:rsidRPr="002F73C3" w:rsidRDefault="002175DB" w:rsidP="001D14C8">
            <w:pPr>
              <w:jc w:val="both"/>
              <w:rPr>
                <w:sz w:val="28"/>
                <w:szCs w:val="28"/>
              </w:rPr>
            </w:pPr>
            <w:r w:rsidRPr="002F73C3">
              <w:rPr>
                <w:sz w:val="28"/>
                <w:szCs w:val="28"/>
              </w:rPr>
              <w:t>Lựa chọn phương pháp định giá đất</w:t>
            </w:r>
          </w:p>
        </w:tc>
        <w:tc>
          <w:tcPr>
            <w:tcW w:w="1238" w:type="dxa"/>
            <w:vAlign w:val="center"/>
            <w:hideMark/>
          </w:tcPr>
          <w:p w14:paraId="3E9D88D9" w14:textId="77777777" w:rsidR="002175DB" w:rsidRPr="002F73C3" w:rsidRDefault="002175DB" w:rsidP="001D14C8">
            <w:pPr>
              <w:jc w:val="center"/>
              <w:rPr>
                <w:sz w:val="28"/>
                <w:szCs w:val="28"/>
              </w:rPr>
            </w:pPr>
            <w:r w:rsidRPr="002F73C3">
              <w:rPr>
                <w:sz w:val="28"/>
                <w:szCs w:val="28"/>
              </w:rPr>
              <w:t>27,50</w:t>
            </w:r>
          </w:p>
        </w:tc>
        <w:tc>
          <w:tcPr>
            <w:tcW w:w="1418" w:type="dxa"/>
            <w:vAlign w:val="center"/>
            <w:hideMark/>
          </w:tcPr>
          <w:p w14:paraId="3C97BE34" w14:textId="77777777" w:rsidR="002175DB" w:rsidRPr="002F73C3" w:rsidRDefault="002175DB" w:rsidP="001D14C8">
            <w:pPr>
              <w:jc w:val="center"/>
              <w:rPr>
                <w:sz w:val="28"/>
                <w:szCs w:val="28"/>
              </w:rPr>
            </w:pPr>
            <w:r w:rsidRPr="002F73C3">
              <w:rPr>
                <w:sz w:val="28"/>
                <w:szCs w:val="28"/>
              </w:rPr>
              <w:t>0,00</w:t>
            </w:r>
          </w:p>
        </w:tc>
        <w:tc>
          <w:tcPr>
            <w:tcW w:w="1417" w:type="dxa"/>
            <w:vAlign w:val="center"/>
            <w:hideMark/>
          </w:tcPr>
          <w:p w14:paraId="2468B4C6" w14:textId="77777777" w:rsidR="002175DB" w:rsidRPr="002F73C3" w:rsidRDefault="002175DB" w:rsidP="001D14C8">
            <w:pPr>
              <w:jc w:val="center"/>
              <w:rPr>
                <w:sz w:val="28"/>
                <w:szCs w:val="28"/>
              </w:rPr>
            </w:pPr>
            <w:r w:rsidRPr="002F73C3">
              <w:rPr>
                <w:sz w:val="28"/>
                <w:szCs w:val="28"/>
              </w:rPr>
              <w:t>16,38</w:t>
            </w:r>
          </w:p>
        </w:tc>
        <w:tc>
          <w:tcPr>
            <w:tcW w:w="1418" w:type="dxa"/>
            <w:vAlign w:val="center"/>
            <w:hideMark/>
          </w:tcPr>
          <w:p w14:paraId="5FEBC846" w14:textId="77777777" w:rsidR="002175DB" w:rsidRPr="002F73C3" w:rsidRDefault="002175DB" w:rsidP="001D14C8">
            <w:pPr>
              <w:jc w:val="center"/>
              <w:rPr>
                <w:sz w:val="28"/>
                <w:szCs w:val="28"/>
              </w:rPr>
            </w:pPr>
            <w:r w:rsidRPr="002F73C3">
              <w:rPr>
                <w:sz w:val="28"/>
                <w:szCs w:val="28"/>
              </w:rPr>
              <w:t>0,00</w:t>
            </w:r>
          </w:p>
        </w:tc>
      </w:tr>
      <w:tr w:rsidR="002175DB" w:rsidRPr="002F73C3" w14:paraId="75BB4780" w14:textId="77777777" w:rsidTr="001D14C8">
        <w:trPr>
          <w:trHeight w:val="792"/>
          <w:jc w:val="center"/>
        </w:trPr>
        <w:tc>
          <w:tcPr>
            <w:tcW w:w="746" w:type="dxa"/>
            <w:vAlign w:val="center"/>
            <w:hideMark/>
          </w:tcPr>
          <w:p w14:paraId="07ADA46D" w14:textId="77777777" w:rsidR="002175DB" w:rsidRPr="002F73C3" w:rsidRDefault="002175DB" w:rsidP="001D14C8">
            <w:pPr>
              <w:jc w:val="center"/>
              <w:rPr>
                <w:sz w:val="28"/>
                <w:szCs w:val="28"/>
              </w:rPr>
            </w:pPr>
            <w:r w:rsidRPr="002F73C3">
              <w:rPr>
                <w:sz w:val="28"/>
                <w:szCs w:val="28"/>
              </w:rPr>
              <w:t>4</w:t>
            </w:r>
          </w:p>
        </w:tc>
        <w:tc>
          <w:tcPr>
            <w:tcW w:w="3502" w:type="dxa"/>
            <w:vAlign w:val="center"/>
            <w:hideMark/>
          </w:tcPr>
          <w:p w14:paraId="2B89A9F6" w14:textId="77777777" w:rsidR="002175DB" w:rsidRPr="002F73C3" w:rsidRDefault="002175DB" w:rsidP="001D14C8">
            <w:pPr>
              <w:jc w:val="both"/>
              <w:rPr>
                <w:sz w:val="28"/>
                <w:szCs w:val="28"/>
              </w:rPr>
            </w:pPr>
            <w:r w:rsidRPr="002F73C3">
              <w:rPr>
                <w:sz w:val="28"/>
                <w:szCs w:val="28"/>
              </w:rPr>
              <w:t>Xây dựng báo cáo thuyết minh xây dựng phương án giá đất, dự thảo chứng thư định giá đất</w:t>
            </w:r>
          </w:p>
        </w:tc>
        <w:tc>
          <w:tcPr>
            <w:tcW w:w="1238" w:type="dxa"/>
            <w:vAlign w:val="center"/>
            <w:hideMark/>
          </w:tcPr>
          <w:p w14:paraId="5B4A1D54" w14:textId="77777777" w:rsidR="002175DB" w:rsidRPr="002F73C3" w:rsidRDefault="002175DB" w:rsidP="001D14C8">
            <w:pPr>
              <w:jc w:val="center"/>
              <w:rPr>
                <w:sz w:val="28"/>
                <w:szCs w:val="28"/>
              </w:rPr>
            </w:pPr>
            <w:r w:rsidRPr="002F73C3">
              <w:rPr>
                <w:sz w:val="28"/>
                <w:szCs w:val="28"/>
              </w:rPr>
              <w:t>22,92</w:t>
            </w:r>
          </w:p>
        </w:tc>
        <w:tc>
          <w:tcPr>
            <w:tcW w:w="1418" w:type="dxa"/>
            <w:vAlign w:val="center"/>
            <w:hideMark/>
          </w:tcPr>
          <w:p w14:paraId="45540CFC" w14:textId="77777777" w:rsidR="002175DB" w:rsidRPr="002F73C3" w:rsidRDefault="002175DB" w:rsidP="001D14C8">
            <w:pPr>
              <w:jc w:val="center"/>
              <w:rPr>
                <w:sz w:val="28"/>
                <w:szCs w:val="28"/>
              </w:rPr>
            </w:pPr>
            <w:r w:rsidRPr="002F73C3">
              <w:rPr>
                <w:sz w:val="28"/>
                <w:szCs w:val="28"/>
              </w:rPr>
              <w:t>0,00</w:t>
            </w:r>
          </w:p>
        </w:tc>
        <w:tc>
          <w:tcPr>
            <w:tcW w:w="1417" w:type="dxa"/>
            <w:vAlign w:val="center"/>
            <w:hideMark/>
          </w:tcPr>
          <w:p w14:paraId="448307D9" w14:textId="77777777" w:rsidR="002175DB" w:rsidRPr="002F73C3" w:rsidRDefault="002175DB" w:rsidP="001D14C8">
            <w:pPr>
              <w:jc w:val="center"/>
              <w:rPr>
                <w:sz w:val="28"/>
                <w:szCs w:val="28"/>
              </w:rPr>
            </w:pPr>
            <w:r w:rsidRPr="002F73C3">
              <w:rPr>
                <w:sz w:val="28"/>
                <w:szCs w:val="28"/>
              </w:rPr>
              <w:t>27,30</w:t>
            </w:r>
          </w:p>
        </w:tc>
        <w:tc>
          <w:tcPr>
            <w:tcW w:w="1418" w:type="dxa"/>
            <w:vAlign w:val="center"/>
            <w:hideMark/>
          </w:tcPr>
          <w:p w14:paraId="71D0E3AD" w14:textId="77777777" w:rsidR="002175DB" w:rsidRPr="002F73C3" w:rsidRDefault="002175DB" w:rsidP="001D14C8">
            <w:pPr>
              <w:jc w:val="center"/>
              <w:rPr>
                <w:sz w:val="28"/>
                <w:szCs w:val="28"/>
              </w:rPr>
            </w:pPr>
            <w:r w:rsidRPr="002F73C3">
              <w:rPr>
                <w:sz w:val="28"/>
                <w:szCs w:val="28"/>
              </w:rPr>
              <w:t>0,00</w:t>
            </w:r>
          </w:p>
        </w:tc>
      </w:tr>
      <w:tr w:rsidR="002175DB" w:rsidRPr="002F73C3" w14:paraId="79EACCFB" w14:textId="77777777" w:rsidTr="001D14C8">
        <w:trPr>
          <w:trHeight w:val="792"/>
          <w:jc w:val="center"/>
        </w:trPr>
        <w:tc>
          <w:tcPr>
            <w:tcW w:w="746" w:type="dxa"/>
            <w:vAlign w:val="center"/>
            <w:hideMark/>
          </w:tcPr>
          <w:p w14:paraId="2CB2E9D2" w14:textId="77777777" w:rsidR="002175DB" w:rsidRPr="002F73C3" w:rsidRDefault="002175DB" w:rsidP="001D14C8">
            <w:pPr>
              <w:jc w:val="center"/>
              <w:rPr>
                <w:sz w:val="28"/>
                <w:szCs w:val="28"/>
              </w:rPr>
            </w:pPr>
            <w:r w:rsidRPr="002F73C3">
              <w:rPr>
                <w:sz w:val="28"/>
                <w:szCs w:val="28"/>
              </w:rPr>
              <w:t>5</w:t>
            </w:r>
          </w:p>
        </w:tc>
        <w:tc>
          <w:tcPr>
            <w:tcW w:w="3502" w:type="dxa"/>
            <w:vAlign w:val="center"/>
            <w:hideMark/>
          </w:tcPr>
          <w:p w14:paraId="66C0DB8D" w14:textId="77777777" w:rsidR="002175DB" w:rsidRPr="002F73C3" w:rsidRDefault="002175DB" w:rsidP="001D14C8">
            <w:pPr>
              <w:jc w:val="both"/>
              <w:rPr>
                <w:sz w:val="28"/>
                <w:szCs w:val="28"/>
              </w:rPr>
            </w:pPr>
            <w:r w:rsidRPr="002F73C3">
              <w:rPr>
                <w:sz w:val="28"/>
                <w:szCs w:val="28"/>
              </w:rPr>
              <w:t>Hoàn thiện báo cáo thuyết minh xây dựng  phương án giá đất và chứng thư định giá đất</w:t>
            </w:r>
          </w:p>
        </w:tc>
        <w:tc>
          <w:tcPr>
            <w:tcW w:w="1238" w:type="dxa"/>
            <w:vAlign w:val="center"/>
            <w:hideMark/>
          </w:tcPr>
          <w:p w14:paraId="0FB3AE41" w14:textId="77777777" w:rsidR="002175DB" w:rsidRPr="002F73C3" w:rsidRDefault="002175DB" w:rsidP="001D14C8">
            <w:pPr>
              <w:jc w:val="center"/>
              <w:rPr>
                <w:sz w:val="28"/>
                <w:szCs w:val="28"/>
              </w:rPr>
            </w:pPr>
            <w:r w:rsidRPr="002F73C3">
              <w:rPr>
                <w:sz w:val="28"/>
                <w:szCs w:val="28"/>
              </w:rPr>
              <w:t>11,46</w:t>
            </w:r>
          </w:p>
        </w:tc>
        <w:tc>
          <w:tcPr>
            <w:tcW w:w="1418" w:type="dxa"/>
            <w:vAlign w:val="center"/>
            <w:hideMark/>
          </w:tcPr>
          <w:p w14:paraId="7B30BB04" w14:textId="77777777" w:rsidR="002175DB" w:rsidRPr="002F73C3" w:rsidRDefault="002175DB" w:rsidP="001D14C8">
            <w:pPr>
              <w:jc w:val="center"/>
              <w:rPr>
                <w:sz w:val="28"/>
                <w:szCs w:val="28"/>
              </w:rPr>
            </w:pPr>
            <w:r w:rsidRPr="002F73C3">
              <w:rPr>
                <w:sz w:val="28"/>
                <w:szCs w:val="28"/>
              </w:rPr>
              <w:t>0,00</w:t>
            </w:r>
          </w:p>
        </w:tc>
        <w:tc>
          <w:tcPr>
            <w:tcW w:w="1417" w:type="dxa"/>
            <w:vAlign w:val="center"/>
            <w:hideMark/>
          </w:tcPr>
          <w:p w14:paraId="17838CA1" w14:textId="77777777" w:rsidR="002175DB" w:rsidRPr="002F73C3" w:rsidRDefault="002175DB" w:rsidP="001D14C8">
            <w:pPr>
              <w:jc w:val="center"/>
              <w:rPr>
                <w:sz w:val="28"/>
                <w:szCs w:val="28"/>
              </w:rPr>
            </w:pPr>
            <w:r w:rsidRPr="002F73C3">
              <w:rPr>
                <w:sz w:val="28"/>
                <w:szCs w:val="28"/>
              </w:rPr>
              <w:t>13,65</w:t>
            </w:r>
          </w:p>
        </w:tc>
        <w:tc>
          <w:tcPr>
            <w:tcW w:w="1418" w:type="dxa"/>
            <w:vAlign w:val="center"/>
            <w:hideMark/>
          </w:tcPr>
          <w:p w14:paraId="2CB6BFDA" w14:textId="77777777" w:rsidR="002175DB" w:rsidRPr="002F73C3" w:rsidRDefault="002175DB" w:rsidP="001D14C8">
            <w:pPr>
              <w:jc w:val="center"/>
              <w:rPr>
                <w:sz w:val="28"/>
                <w:szCs w:val="28"/>
              </w:rPr>
            </w:pPr>
            <w:r w:rsidRPr="002F73C3">
              <w:rPr>
                <w:sz w:val="28"/>
                <w:szCs w:val="28"/>
              </w:rPr>
              <w:t>0,00</w:t>
            </w:r>
          </w:p>
        </w:tc>
      </w:tr>
      <w:tr w:rsidR="002175DB" w:rsidRPr="002F73C3" w14:paraId="3C9B66D0" w14:textId="77777777" w:rsidTr="001D14C8">
        <w:trPr>
          <w:trHeight w:val="425"/>
          <w:jc w:val="center"/>
        </w:trPr>
        <w:tc>
          <w:tcPr>
            <w:tcW w:w="746" w:type="dxa"/>
            <w:noWrap/>
            <w:vAlign w:val="center"/>
            <w:hideMark/>
          </w:tcPr>
          <w:p w14:paraId="3FC6C1A1" w14:textId="77777777" w:rsidR="002175DB" w:rsidRPr="002F73C3" w:rsidRDefault="002175DB" w:rsidP="001D14C8">
            <w:pPr>
              <w:rPr>
                <w:b/>
                <w:bCs/>
                <w:sz w:val="28"/>
                <w:szCs w:val="28"/>
              </w:rPr>
            </w:pPr>
            <w:r w:rsidRPr="002F73C3">
              <w:rPr>
                <w:b/>
                <w:bCs/>
                <w:sz w:val="28"/>
                <w:szCs w:val="28"/>
              </w:rPr>
              <w:t> </w:t>
            </w:r>
          </w:p>
        </w:tc>
        <w:tc>
          <w:tcPr>
            <w:tcW w:w="3502" w:type="dxa"/>
            <w:noWrap/>
            <w:vAlign w:val="center"/>
            <w:hideMark/>
          </w:tcPr>
          <w:p w14:paraId="46FF0E7C" w14:textId="77777777" w:rsidR="002175DB" w:rsidRPr="002F73C3" w:rsidRDefault="002175DB" w:rsidP="001D14C8">
            <w:pPr>
              <w:rPr>
                <w:b/>
                <w:bCs/>
                <w:sz w:val="28"/>
                <w:szCs w:val="28"/>
              </w:rPr>
            </w:pPr>
            <w:r w:rsidRPr="002F73C3">
              <w:rPr>
                <w:b/>
                <w:bCs/>
                <w:sz w:val="28"/>
                <w:szCs w:val="28"/>
              </w:rPr>
              <w:t>Tổng</w:t>
            </w:r>
          </w:p>
        </w:tc>
        <w:tc>
          <w:tcPr>
            <w:tcW w:w="1238" w:type="dxa"/>
            <w:noWrap/>
            <w:vAlign w:val="center"/>
            <w:hideMark/>
          </w:tcPr>
          <w:p w14:paraId="41DB9273" w14:textId="77777777" w:rsidR="002175DB" w:rsidRPr="002F73C3" w:rsidRDefault="002175DB" w:rsidP="001D14C8">
            <w:pPr>
              <w:jc w:val="center"/>
              <w:rPr>
                <w:b/>
                <w:bCs/>
                <w:sz w:val="28"/>
                <w:szCs w:val="28"/>
              </w:rPr>
            </w:pPr>
            <w:r w:rsidRPr="002F73C3">
              <w:rPr>
                <w:b/>
                <w:bCs/>
                <w:sz w:val="28"/>
                <w:szCs w:val="28"/>
              </w:rPr>
              <w:t>100,00</w:t>
            </w:r>
          </w:p>
        </w:tc>
        <w:tc>
          <w:tcPr>
            <w:tcW w:w="1418" w:type="dxa"/>
            <w:noWrap/>
            <w:vAlign w:val="center"/>
            <w:hideMark/>
          </w:tcPr>
          <w:p w14:paraId="1F8E12BB" w14:textId="77777777" w:rsidR="002175DB" w:rsidRPr="002F73C3" w:rsidRDefault="002175DB" w:rsidP="001D14C8">
            <w:pPr>
              <w:jc w:val="center"/>
              <w:rPr>
                <w:b/>
                <w:bCs/>
                <w:sz w:val="28"/>
                <w:szCs w:val="28"/>
              </w:rPr>
            </w:pPr>
            <w:r w:rsidRPr="002F73C3">
              <w:rPr>
                <w:b/>
                <w:bCs/>
                <w:sz w:val="28"/>
                <w:szCs w:val="28"/>
              </w:rPr>
              <w:t>100,00</w:t>
            </w:r>
          </w:p>
        </w:tc>
        <w:tc>
          <w:tcPr>
            <w:tcW w:w="1417" w:type="dxa"/>
            <w:noWrap/>
            <w:vAlign w:val="center"/>
            <w:hideMark/>
          </w:tcPr>
          <w:p w14:paraId="28715851" w14:textId="77777777" w:rsidR="002175DB" w:rsidRPr="002F73C3" w:rsidRDefault="002175DB" w:rsidP="001D14C8">
            <w:pPr>
              <w:jc w:val="center"/>
              <w:rPr>
                <w:b/>
                <w:bCs/>
                <w:sz w:val="28"/>
                <w:szCs w:val="28"/>
              </w:rPr>
            </w:pPr>
            <w:r w:rsidRPr="002F73C3">
              <w:rPr>
                <w:b/>
                <w:bCs/>
                <w:sz w:val="28"/>
                <w:szCs w:val="28"/>
              </w:rPr>
              <w:t>100,00</w:t>
            </w:r>
          </w:p>
        </w:tc>
        <w:tc>
          <w:tcPr>
            <w:tcW w:w="1418" w:type="dxa"/>
            <w:noWrap/>
            <w:vAlign w:val="center"/>
            <w:hideMark/>
          </w:tcPr>
          <w:p w14:paraId="1F55E0BD" w14:textId="77777777" w:rsidR="002175DB" w:rsidRPr="002F73C3" w:rsidRDefault="002175DB" w:rsidP="001D14C8">
            <w:pPr>
              <w:jc w:val="center"/>
              <w:rPr>
                <w:b/>
                <w:bCs/>
                <w:sz w:val="28"/>
                <w:szCs w:val="28"/>
              </w:rPr>
            </w:pPr>
            <w:r w:rsidRPr="002F73C3">
              <w:rPr>
                <w:b/>
                <w:bCs/>
                <w:sz w:val="28"/>
                <w:szCs w:val="28"/>
              </w:rPr>
              <w:t>100,00</w:t>
            </w:r>
          </w:p>
        </w:tc>
      </w:tr>
    </w:tbl>
    <w:p w14:paraId="30C3FD39" w14:textId="77777777" w:rsidR="002175DB" w:rsidRPr="002F73C3" w:rsidRDefault="002175DB" w:rsidP="002175DB">
      <w:pPr>
        <w:spacing w:before="60" w:after="60" w:line="360" w:lineRule="exact"/>
        <w:ind w:firstLine="720"/>
        <w:jc w:val="both"/>
        <w:rPr>
          <w:szCs w:val="28"/>
        </w:rPr>
      </w:pPr>
    </w:p>
    <w:p w14:paraId="69D64E5E" w14:textId="77777777" w:rsidR="002175DB" w:rsidRPr="002F73C3" w:rsidRDefault="002175DB" w:rsidP="002175DB">
      <w:pPr>
        <w:pStyle w:val="Heading3"/>
        <w:ind w:firstLine="567"/>
        <w:jc w:val="left"/>
        <w:rPr>
          <w:rFonts w:ascii="Times New Roman" w:hAnsi="Times New Roman"/>
          <w:b/>
          <w:bCs/>
          <w:i w:val="0"/>
          <w:iCs w:val="0"/>
          <w:szCs w:val="28"/>
        </w:rPr>
      </w:pPr>
      <w:bookmarkStart w:id="26" w:name="dieu_2_3"/>
      <w:r w:rsidRPr="002F73C3">
        <w:rPr>
          <w:rFonts w:ascii="Times New Roman" w:hAnsi="Times New Roman"/>
          <w:b/>
          <w:bCs/>
          <w:i w:val="0"/>
          <w:iCs w:val="0"/>
          <w:szCs w:val="28"/>
        </w:rPr>
        <w:t xml:space="preserve">II. </w:t>
      </w:r>
      <w:bookmarkEnd w:id="26"/>
      <w:r w:rsidRPr="002F73C3">
        <w:rPr>
          <w:rFonts w:ascii="Times New Roman" w:hAnsi="Times New Roman"/>
          <w:b/>
          <w:bCs/>
          <w:i w:val="0"/>
          <w:iCs w:val="0"/>
          <w:szCs w:val="28"/>
        </w:rPr>
        <w:t>Định mức dụng cụ lao động</w:t>
      </w:r>
    </w:p>
    <w:p w14:paraId="5D89641B" w14:textId="77777777" w:rsidR="002175DB" w:rsidRPr="002F73C3" w:rsidRDefault="002175DB" w:rsidP="002175DB">
      <w:pPr>
        <w:spacing w:before="60" w:after="60" w:line="360" w:lineRule="exact"/>
        <w:jc w:val="right"/>
        <w:rPr>
          <w:sz w:val="28"/>
          <w:szCs w:val="28"/>
        </w:rPr>
      </w:pPr>
      <w:r w:rsidRPr="002F73C3">
        <w:rPr>
          <w:sz w:val="28"/>
          <w:szCs w:val="28"/>
        </w:rPr>
        <w:t>Bảng 18</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568"/>
        <w:gridCol w:w="1075"/>
        <w:gridCol w:w="1041"/>
        <w:gridCol w:w="1241"/>
        <w:gridCol w:w="1041"/>
        <w:gridCol w:w="1038"/>
        <w:gridCol w:w="1026"/>
      </w:tblGrid>
      <w:tr w:rsidR="002175DB" w:rsidRPr="002F73C3" w14:paraId="4ED6B0D2" w14:textId="77777777" w:rsidTr="001D14C8">
        <w:trPr>
          <w:trHeight w:val="591"/>
          <w:tblHeader/>
          <w:jc w:val="center"/>
        </w:trPr>
        <w:tc>
          <w:tcPr>
            <w:tcW w:w="747" w:type="dxa"/>
            <w:vMerge w:val="restart"/>
            <w:vAlign w:val="center"/>
            <w:hideMark/>
          </w:tcPr>
          <w:p w14:paraId="7AD25897" w14:textId="77777777" w:rsidR="002175DB" w:rsidRPr="002F73C3" w:rsidRDefault="002175DB" w:rsidP="001D14C8">
            <w:pPr>
              <w:jc w:val="center"/>
              <w:rPr>
                <w:b/>
                <w:bCs/>
                <w:sz w:val="28"/>
                <w:szCs w:val="28"/>
              </w:rPr>
            </w:pPr>
            <w:r w:rsidRPr="002F73C3">
              <w:rPr>
                <w:b/>
                <w:bCs/>
                <w:sz w:val="28"/>
                <w:szCs w:val="28"/>
              </w:rPr>
              <w:t>STT</w:t>
            </w:r>
          </w:p>
        </w:tc>
        <w:tc>
          <w:tcPr>
            <w:tcW w:w="2767" w:type="dxa"/>
            <w:vMerge w:val="restart"/>
            <w:vAlign w:val="center"/>
            <w:hideMark/>
          </w:tcPr>
          <w:p w14:paraId="729D9190" w14:textId="77777777" w:rsidR="002175DB" w:rsidRPr="002F73C3" w:rsidRDefault="002175DB" w:rsidP="001D14C8">
            <w:pPr>
              <w:jc w:val="center"/>
              <w:rPr>
                <w:b/>
                <w:bCs/>
                <w:sz w:val="28"/>
                <w:szCs w:val="28"/>
              </w:rPr>
            </w:pPr>
            <w:r w:rsidRPr="002F73C3">
              <w:rPr>
                <w:b/>
                <w:bCs/>
                <w:sz w:val="28"/>
                <w:szCs w:val="28"/>
              </w:rPr>
              <w:t>Danh mục dụng cụ</w:t>
            </w:r>
          </w:p>
        </w:tc>
        <w:tc>
          <w:tcPr>
            <w:tcW w:w="1118" w:type="dxa"/>
            <w:vMerge w:val="restart"/>
            <w:vAlign w:val="center"/>
            <w:hideMark/>
          </w:tcPr>
          <w:p w14:paraId="21E63321" w14:textId="77777777" w:rsidR="002175DB" w:rsidRPr="002F73C3" w:rsidRDefault="002175DB" w:rsidP="001D14C8">
            <w:pPr>
              <w:jc w:val="center"/>
              <w:rPr>
                <w:b/>
                <w:bCs/>
                <w:sz w:val="28"/>
                <w:szCs w:val="28"/>
              </w:rPr>
            </w:pPr>
            <w:r w:rsidRPr="002F73C3">
              <w:rPr>
                <w:b/>
                <w:bCs/>
                <w:sz w:val="28"/>
                <w:szCs w:val="28"/>
              </w:rPr>
              <w:t>Đơn vị tính</w:t>
            </w:r>
          </w:p>
        </w:tc>
        <w:tc>
          <w:tcPr>
            <w:tcW w:w="1041" w:type="dxa"/>
            <w:vMerge w:val="restart"/>
            <w:vAlign w:val="center"/>
            <w:hideMark/>
          </w:tcPr>
          <w:p w14:paraId="17444F89" w14:textId="77777777" w:rsidR="002175DB" w:rsidRPr="002F73C3" w:rsidRDefault="002175DB" w:rsidP="001D14C8">
            <w:pPr>
              <w:jc w:val="center"/>
              <w:rPr>
                <w:b/>
                <w:bCs/>
                <w:sz w:val="28"/>
                <w:szCs w:val="28"/>
              </w:rPr>
            </w:pPr>
            <w:r w:rsidRPr="002F73C3">
              <w:rPr>
                <w:b/>
                <w:bCs/>
                <w:sz w:val="28"/>
                <w:szCs w:val="28"/>
              </w:rPr>
              <w:t xml:space="preserve">Thời hạn </w:t>
            </w:r>
            <w:r w:rsidRPr="002F73C3">
              <w:rPr>
                <w:i/>
                <w:iCs/>
                <w:sz w:val="28"/>
                <w:szCs w:val="28"/>
              </w:rPr>
              <w:t>(tháng)</w:t>
            </w:r>
          </w:p>
        </w:tc>
        <w:tc>
          <w:tcPr>
            <w:tcW w:w="4103" w:type="dxa"/>
            <w:gridSpan w:val="4"/>
            <w:vAlign w:val="center"/>
            <w:hideMark/>
          </w:tcPr>
          <w:p w14:paraId="32ABE661" w14:textId="77777777" w:rsidR="002175DB" w:rsidRPr="002F73C3" w:rsidRDefault="002175DB" w:rsidP="001D14C8">
            <w:pPr>
              <w:jc w:val="center"/>
              <w:rPr>
                <w:b/>
                <w:bCs/>
                <w:sz w:val="28"/>
                <w:szCs w:val="28"/>
              </w:rPr>
            </w:pPr>
            <w:r w:rsidRPr="002F73C3">
              <w:rPr>
                <w:b/>
                <w:bCs/>
                <w:sz w:val="28"/>
                <w:szCs w:val="28"/>
              </w:rPr>
              <w:t xml:space="preserve">Định mức </w:t>
            </w:r>
          </w:p>
          <w:p w14:paraId="07B1E624" w14:textId="77777777" w:rsidR="002175DB" w:rsidRPr="002F73C3" w:rsidRDefault="002175DB" w:rsidP="001D14C8">
            <w:pPr>
              <w:jc w:val="center"/>
              <w:rPr>
                <w:b/>
                <w:bCs/>
                <w:sz w:val="28"/>
                <w:szCs w:val="28"/>
              </w:rPr>
            </w:pPr>
            <w:r w:rsidRPr="002F73C3">
              <w:rPr>
                <w:i/>
                <w:iCs/>
                <w:sz w:val="28"/>
                <w:szCs w:val="28"/>
              </w:rPr>
              <w:t>(ca /thửa đất hoặc khu đất trung bình)</w:t>
            </w:r>
          </w:p>
        </w:tc>
      </w:tr>
      <w:tr w:rsidR="002175DB" w:rsidRPr="002F73C3" w14:paraId="3F5533AB" w14:textId="77777777" w:rsidTr="001D14C8">
        <w:trPr>
          <w:trHeight w:val="415"/>
          <w:tblHeader/>
          <w:jc w:val="center"/>
        </w:trPr>
        <w:tc>
          <w:tcPr>
            <w:tcW w:w="747" w:type="dxa"/>
            <w:vMerge/>
            <w:vAlign w:val="center"/>
            <w:hideMark/>
          </w:tcPr>
          <w:p w14:paraId="1D4A358B" w14:textId="77777777" w:rsidR="002175DB" w:rsidRPr="002F73C3" w:rsidRDefault="002175DB" w:rsidP="001D14C8">
            <w:pPr>
              <w:rPr>
                <w:b/>
                <w:bCs/>
                <w:sz w:val="28"/>
                <w:szCs w:val="28"/>
              </w:rPr>
            </w:pPr>
          </w:p>
        </w:tc>
        <w:tc>
          <w:tcPr>
            <w:tcW w:w="2767" w:type="dxa"/>
            <w:vMerge/>
            <w:vAlign w:val="center"/>
            <w:hideMark/>
          </w:tcPr>
          <w:p w14:paraId="42F4D363" w14:textId="77777777" w:rsidR="002175DB" w:rsidRPr="002F73C3" w:rsidRDefault="002175DB" w:rsidP="001D14C8">
            <w:pPr>
              <w:rPr>
                <w:b/>
                <w:bCs/>
                <w:sz w:val="28"/>
                <w:szCs w:val="28"/>
              </w:rPr>
            </w:pPr>
          </w:p>
        </w:tc>
        <w:tc>
          <w:tcPr>
            <w:tcW w:w="1118" w:type="dxa"/>
            <w:vMerge/>
            <w:vAlign w:val="center"/>
            <w:hideMark/>
          </w:tcPr>
          <w:p w14:paraId="455E5827" w14:textId="77777777" w:rsidR="002175DB" w:rsidRPr="002F73C3" w:rsidRDefault="002175DB" w:rsidP="001D14C8">
            <w:pPr>
              <w:rPr>
                <w:b/>
                <w:bCs/>
                <w:sz w:val="28"/>
                <w:szCs w:val="28"/>
              </w:rPr>
            </w:pPr>
          </w:p>
        </w:tc>
        <w:tc>
          <w:tcPr>
            <w:tcW w:w="1041" w:type="dxa"/>
            <w:vMerge/>
            <w:vAlign w:val="center"/>
            <w:hideMark/>
          </w:tcPr>
          <w:p w14:paraId="4F68AC2E" w14:textId="77777777" w:rsidR="002175DB" w:rsidRPr="002F73C3" w:rsidRDefault="002175DB" w:rsidP="001D14C8">
            <w:pPr>
              <w:rPr>
                <w:b/>
                <w:bCs/>
                <w:sz w:val="28"/>
                <w:szCs w:val="28"/>
              </w:rPr>
            </w:pPr>
          </w:p>
        </w:tc>
        <w:tc>
          <w:tcPr>
            <w:tcW w:w="2310" w:type="dxa"/>
            <w:gridSpan w:val="2"/>
            <w:vAlign w:val="center"/>
            <w:hideMark/>
          </w:tcPr>
          <w:p w14:paraId="7DA23CA5" w14:textId="77777777" w:rsidR="002175DB" w:rsidRPr="002F73C3" w:rsidRDefault="002175DB" w:rsidP="001D14C8">
            <w:pPr>
              <w:jc w:val="center"/>
              <w:rPr>
                <w:b/>
                <w:bCs/>
                <w:sz w:val="28"/>
                <w:szCs w:val="28"/>
              </w:rPr>
            </w:pPr>
            <w:r w:rsidRPr="002F73C3">
              <w:rPr>
                <w:b/>
                <w:bCs/>
                <w:sz w:val="28"/>
                <w:szCs w:val="28"/>
              </w:rPr>
              <w:t>Đất phi nông nghiệp</w:t>
            </w:r>
          </w:p>
        </w:tc>
        <w:tc>
          <w:tcPr>
            <w:tcW w:w="1793" w:type="dxa"/>
            <w:gridSpan w:val="2"/>
            <w:vAlign w:val="center"/>
            <w:hideMark/>
          </w:tcPr>
          <w:p w14:paraId="53FD8146" w14:textId="77777777" w:rsidR="002175DB" w:rsidRPr="002F73C3" w:rsidRDefault="002175DB" w:rsidP="001D14C8">
            <w:pPr>
              <w:jc w:val="center"/>
              <w:rPr>
                <w:b/>
                <w:bCs/>
                <w:sz w:val="28"/>
                <w:szCs w:val="28"/>
              </w:rPr>
            </w:pPr>
            <w:r w:rsidRPr="002F73C3">
              <w:rPr>
                <w:b/>
                <w:bCs/>
                <w:sz w:val="28"/>
                <w:szCs w:val="28"/>
              </w:rPr>
              <w:t>Đất nông nghiệp</w:t>
            </w:r>
          </w:p>
        </w:tc>
      </w:tr>
      <w:tr w:rsidR="002175DB" w:rsidRPr="002F73C3" w14:paraId="629A6E90" w14:textId="77777777" w:rsidTr="001D14C8">
        <w:trPr>
          <w:trHeight w:val="630"/>
          <w:tblHeader/>
          <w:jc w:val="center"/>
        </w:trPr>
        <w:tc>
          <w:tcPr>
            <w:tcW w:w="747" w:type="dxa"/>
            <w:vMerge/>
            <w:vAlign w:val="center"/>
            <w:hideMark/>
          </w:tcPr>
          <w:p w14:paraId="42AC0DC6" w14:textId="77777777" w:rsidR="002175DB" w:rsidRPr="002F73C3" w:rsidRDefault="002175DB" w:rsidP="001D14C8">
            <w:pPr>
              <w:rPr>
                <w:b/>
                <w:bCs/>
                <w:sz w:val="28"/>
                <w:szCs w:val="28"/>
              </w:rPr>
            </w:pPr>
          </w:p>
        </w:tc>
        <w:tc>
          <w:tcPr>
            <w:tcW w:w="2767" w:type="dxa"/>
            <w:vMerge/>
            <w:vAlign w:val="center"/>
            <w:hideMark/>
          </w:tcPr>
          <w:p w14:paraId="5D9938EC" w14:textId="77777777" w:rsidR="002175DB" w:rsidRPr="002F73C3" w:rsidRDefault="002175DB" w:rsidP="001D14C8">
            <w:pPr>
              <w:rPr>
                <w:b/>
                <w:bCs/>
                <w:sz w:val="28"/>
                <w:szCs w:val="28"/>
              </w:rPr>
            </w:pPr>
          </w:p>
        </w:tc>
        <w:tc>
          <w:tcPr>
            <w:tcW w:w="1118" w:type="dxa"/>
            <w:vMerge/>
            <w:vAlign w:val="center"/>
            <w:hideMark/>
          </w:tcPr>
          <w:p w14:paraId="5A29A753" w14:textId="77777777" w:rsidR="002175DB" w:rsidRPr="002F73C3" w:rsidRDefault="002175DB" w:rsidP="001D14C8">
            <w:pPr>
              <w:rPr>
                <w:b/>
                <w:bCs/>
                <w:sz w:val="28"/>
                <w:szCs w:val="28"/>
              </w:rPr>
            </w:pPr>
          </w:p>
        </w:tc>
        <w:tc>
          <w:tcPr>
            <w:tcW w:w="1041" w:type="dxa"/>
            <w:vMerge/>
            <w:vAlign w:val="center"/>
            <w:hideMark/>
          </w:tcPr>
          <w:p w14:paraId="0B050315" w14:textId="77777777" w:rsidR="002175DB" w:rsidRPr="002F73C3" w:rsidRDefault="002175DB" w:rsidP="001D14C8">
            <w:pPr>
              <w:rPr>
                <w:b/>
                <w:bCs/>
                <w:sz w:val="28"/>
                <w:szCs w:val="28"/>
              </w:rPr>
            </w:pPr>
          </w:p>
        </w:tc>
        <w:tc>
          <w:tcPr>
            <w:tcW w:w="1267" w:type="dxa"/>
            <w:vAlign w:val="center"/>
            <w:hideMark/>
          </w:tcPr>
          <w:p w14:paraId="5A53EDA1" w14:textId="77777777" w:rsidR="002175DB" w:rsidRPr="002F73C3" w:rsidRDefault="002175DB" w:rsidP="001D14C8">
            <w:pPr>
              <w:jc w:val="center"/>
              <w:rPr>
                <w:b/>
                <w:bCs/>
                <w:sz w:val="28"/>
                <w:szCs w:val="28"/>
              </w:rPr>
            </w:pPr>
            <w:r w:rsidRPr="002F73C3">
              <w:rPr>
                <w:b/>
                <w:bCs/>
                <w:sz w:val="28"/>
                <w:szCs w:val="28"/>
              </w:rPr>
              <w:t>Nội nghiệp</w:t>
            </w:r>
          </w:p>
        </w:tc>
        <w:tc>
          <w:tcPr>
            <w:tcW w:w="1043" w:type="dxa"/>
            <w:vAlign w:val="center"/>
            <w:hideMark/>
          </w:tcPr>
          <w:p w14:paraId="60D031BF" w14:textId="77777777" w:rsidR="002175DB" w:rsidRPr="002F73C3" w:rsidRDefault="002175DB" w:rsidP="001D14C8">
            <w:pPr>
              <w:jc w:val="center"/>
              <w:rPr>
                <w:b/>
                <w:bCs/>
                <w:sz w:val="28"/>
                <w:szCs w:val="28"/>
              </w:rPr>
            </w:pPr>
            <w:r w:rsidRPr="002F73C3">
              <w:rPr>
                <w:b/>
                <w:bCs/>
                <w:sz w:val="28"/>
                <w:szCs w:val="28"/>
              </w:rPr>
              <w:t>Ngoại nghiệp</w:t>
            </w:r>
          </w:p>
        </w:tc>
        <w:tc>
          <w:tcPr>
            <w:tcW w:w="1039" w:type="dxa"/>
            <w:vAlign w:val="center"/>
            <w:hideMark/>
          </w:tcPr>
          <w:p w14:paraId="2E115AAF" w14:textId="77777777" w:rsidR="002175DB" w:rsidRPr="002F73C3" w:rsidRDefault="002175DB" w:rsidP="001D14C8">
            <w:pPr>
              <w:jc w:val="center"/>
              <w:rPr>
                <w:b/>
                <w:bCs/>
                <w:sz w:val="28"/>
                <w:szCs w:val="28"/>
              </w:rPr>
            </w:pPr>
            <w:r w:rsidRPr="002F73C3">
              <w:rPr>
                <w:b/>
                <w:bCs/>
                <w:sz w:val="28"/>
                <w:szCs w:val="28"/>
              </w:rPr>
              <w:t>Nội nghiệp</w:t>
            </w:r>
          </w:p>
        </w:tc>
        <w:tc>
          <w:tcPr>
            <w:tcW w:w="754" w:type="dxa"/>
            <w:vAlign w:val="center"/>
            <w:hideMark/>
          </w:tcPr>
          <w:p w14:paraId="6AD0AD6F" w14:textId="77777777" w:rsidR="002175DB" w:rsidRPr="002F73C3" w:rsidRDefault="002175DB" w:rsidP="001D14C8">
            <w:pPr>
              <w:jc w:val="center"/>
              <w:rPr>
                <w:b/>
                <w:bCs/>
                <w:sz w:val="28"/>
                <w:szCs w:val="28"/>
              </w:rPr>
            </w:pPr>
            <w:r w:rsidRPr="002F73C3">
              <w:rPr>
                <w:b/>
                <w:bCs/>
                <w:sz w:val="28"/>
                <w:szCs w:val="28"/>
              </w:rPr>
              <w:t>Ngoại nghiệp</w:t>
            </w:r>
          </w:p>
        </w:tc>
      </w:tr>
      <w:tr w:rsidR="002175DB" w:rsidRPr="002F73C3" w14:paraId="61B21E98" w14:textId="77777777" w:rsidTr="001D14C8">
        <w:trPr>
          <w:trHeight w:val="315"/>
          <w:jc w:val="center"/>
        </w:trPr>
        <w:tc>
          <w:tcPr>
            <w:tcW w:w="747" w:type="dxa"/>
            <w:vAlign w:val="center"/>
            <w:hideMark/>
          </w:tcPr>
          <w:p w14:paraId="5990723D" w14:textId="77777777" w:rsidR="002175DB" w:rsidRPr="002F73C3" w:rsidRDefault="002175DB" w:rsidP="001D14C8">
            <w:pPr>
              <w:jc w:val="center"/>
              <w:rPr>
                <w:sz w:val="28"/>
                <w:szCs w:val="28"/>
              </w:rPr>
            </w:pPr>
            <w:r w:rsidRPr="002F73C3">
              <w:rPr>
                <w:sz w:val="28"/>
                <w:szCs w:val="28"/>
              </w:rPr>
              <w:t>1</w:t>
            </w:r>
          </w:p>
        </w:tc>
        <w:tc>
          <w:tcPr>
            <w:tcW w:w="2767" w:type="dxa"/>
            <w:vAlign w:val="center"/>
            <w:hideMark/>
          </w:tcPr>
          <w:p w14:paraId="157B6588" w14:textId="77777777" w:rsidR="002175DB" w:rsidRPr="002F73C3" w:rsidRDefault="002175DB" w:rsidP="001D14C8">
            <w:pPr>
              <w:rPr>
                <w:sz w:val="28"/>
                <w:szCs w:val="28"/>
              </w:rPr>
            </w:pPr>
            <w:r w:rsidRPr="002F73C3">
              <w:rPr>
                <w:sz w:val="28"/>
                <w:szCs w:val="28"/>
              </w:rPr>
              <w:t>Bàn làm việc</w:t>
            </w:r>
          </w:p>
        </w:tc>
        <w:tc>
          <w:tcPr>
            <w:tcW w:w="1118" w:type="dxa"/>
            <w:vAlign w:val="center"/>
            <w:hideMark/>
          </w:tcPr>
          <w:p w14:paraId="39F2BDF1"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306D8E7C" w14:textId="77777777" w:rsidR="002175DB" w:rsidRPr="002F73C3" w:rsidRDefault="002175DB" w:rsidP="001D14C8">
            <w:pPr>
              <w:jc w:val="center"/>
              <w:rPr>
                <w:sz w:val="28"/>
                <w:szCs w:val="28"/>
              </w:rPr>
            </w:pPr>
            <w:r w:rsidRPr="002F73C3">
              <w:rPr>
                <w:sz w:val="28"/>
                <w:szCs w:val="28"/>
              </w:rPr>
              <w:t>120</w:t>
            </w:r>
          </w:p>
        </w:tc>
        <w:tc>
          <w:tcPr>
            <w:tcW w:w="1267" w:type="dxa"/>
            <w:vAlign w:val="center"/>
            <w:hideMark/>
          </w:tcPr>
          <w:p w14:paraId="75FFECE8" w14:textId="77777777" w:rsidR="002175DB" w:rsidRPr="002F73C3" w:rsidRDefault="002175DB" w:rsidP="001D14C8">
            <w:pPr>
              <w:jc w:val="center"/>
              <w:rPr>
                <w:sz w:val="28"/>
                <w:szCs w:val="28"/>
              </w:rPr>
            </w:pPr>
            <w:r w:rsidRPr="002F73C3">
              <w:rPr>
                <w:sz w:val="28"/>
                <w:szCs w:val="28"/>
              </w:rPr>
              <w:t>70,40</w:t>
            </w:r>
          </w:p>
        </w:tc>
        <w:tc>
          <w:tcPr>
            <w:tcW w:w="1043" w:type="dxa"/>
            <w:vAlign w:val="center"/>
            <w:hideMark/>
          </w:tcPr>
          <w:p w14:paraId="76307385" w14:textId="77777777" w:rsidR="002175DB" w:rsidRPr="002F73C3" w:rsidRDefault="002175DB" w:rsidP="001D14C8">
            <w:pPr>
              <w:jc w:val="center"/>
              <w:rPr>
                <w:sz w:val="28"/>
                <w:szCs w:val="28"/>
              </w:rPr>
            </w:pPr>
          </w:p>
        </w:tc>
        <w:tc>
          <w:tcPr>
            <w:tcW w:w="1039" w:type="dxa"/>
            <w:vAlign w:val="center"/>
            <w:hideMark/>
          </w:tcPr>
          <w:p w14:paraId="3BCC9D3E" w14:textId="77777777" w:rsidR="002175DB" w:rsidRPr="002F73C3" w:rsidRDefault="002175DB" w:rsidP="001D14C8">
            <w:pPr>
              <w:jc w:val="center"/>
              <w:rPr>
                <w:sz w:val="28"/>
                <w:szCs w:val="28"/>
              </w:rPr>
            </w:pPr>
            <w:r w:rsidRPr="002F73C3">
              <w:rPr>
                <w:sz w:val="28"/>
                <w:szCs w:val="28"/>
              </w:rPr>
              <w:t>59,20</w:t>
            </w:r>
          </w:p>
        </w:tc>
        <w:tc>
          <w:tcPr>
            <w:tcW w:w="754" w:type="dxa"/>
            <w:vAlign w:val="center"/>
            <w:hideMark/>
          </w:tcPr>
          <w:p w14:paraId="33B92AF7" w14:textId="77777777" w:rsidR="002175DB" w:rsidRPr="002F73C3" w:rsidRDefault="002175DB" w:rsidP="001D14C8">
            <w:pPr>
              <w:jc w:val="center"/>
              <w:rPr>
                <w:sz w:val="28"/>
                <w:szCs w:val="28"/>
              </w:rPr>
            </w:pPr>
          </w:p>
        </w:tc>
      </w:tr>
      <w:tr w:rsidR="002175DB" w:rsidRPr="002F73C3" w14:paraId="5D75ECA7" w14:textId="77777777" w:rsidTr="001D14C8">
        <w:trPr>
          <w:trHeight w:val="420"/>
          <w:jc w:val="center"/>
        </w:trPr>
        <w:tc>
          <w:tcPr>
            <w:tcW w:w="747" w:type="dxa"/>
            <w:vAlign w:val="center"/>
            <w:hideMark/>
          </w:tcPr>
          <w:p w14:paraId="094C9765" w14:textId="77777777" w:rsidR="002175DB" w:rsidRPr="002F73C3" w:rsidRDefault="002175DB" w:rsidP="001D14C8">
            <w:pPr>
              <w:jc w:val="center"/>
              <w:rPr>
                <w:sz w:val="28"/>
                <w:szCs w:val="28"/>
              </w:rPr>
            </w:pPr>
            <w:r w:rsidRPr="002F73C3">
              <w:rPr>
                <w:sz w:val="28"/>
                <w:szCs w:val="28"/>
              </w:rPr>
              <w:t>2</w:t>
            </w:r>
          </w:p>
        </w:tc>
        <w:tc>
          <w:tcPr>
            <w:tcW w:w="2767" w:type="dxa"/>
            <w:vAlign w:val="center"/>
            <w:hideMark/>
          </w:tcPr>
          <w:p w14:paraId="5A58BFED" w14:textId="77777777" w:rsidR="002175DB" w:rsidRPr="002F73C3" w:rsidRDefault="002175DB" w:rsidP="001D14C8">
            <w:pPr>
              <w:rPr>
                <w:sz w:val="28"/>
                <w:szCs w:val="28"/>
              </w:rPr>
            </w:pPr>
            <w:r w:rsidRPr="002F73C3">
              <w:rPr>
                <w:sz w:val="28"/>
                <w:szCs w:val="28"/>
              </w:rPr>
              <w:t>Ghế văn phòng</w:t>
            </w:r>
          </w:p>
        </w:tc>
        <w:tc>
          <w:tcPr>
            <w:tcW w:w="1118" w:type="dxa"/>
            <w:vAlign w:val="center"/>
            <w:hideMark/>
          </w:tcPr>
          <w:p w14:paraId="19C7D6D2"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2288E319" w14:textId="77777777" w:rsidR="002175DB" w:rsidRPr="002F73C3" w:rsidRDefault="002175DB" w:rsidP="001D14C8">
            <w:pPr>
              <w:jc w:val="center"/>
              <w:rPr>
                <w:sz w:val="28"/>
                <w:szCs w:val="28"/>
              </w:rPr>
            </w:pPr>
            <w:r w:rsidRPr="002F73C3">
              <w:rPr>
                <w:sz w:val="28"/>
                <w:szCs w:val="28"/>
              </w:rPr>
              <w:t>120</w:t>
            </w:r>
          </w:p>
        </w:tc>
        <w:tc>
          <w:tcPr>
            <w:tcW w:w="1267" w:type="dxa"/>
            <w:vAlign w:val="center"/>
            <w:hideMark/>
          </w:tcPr>
          <w:p w14:paraId="787D0162" w14:textId="77777777" w:rsidR="002175DB" w:rsidRPr="002F73C3" w:rsidRDefault="002175DB" w:rsidP="001D14C8">
            <w:pPr>
              <w:jc w:val="center"/>
              <w:rPr>
                <w:sz w:val="28"/>
                <w:szCs w:val="28"/>
              </w:rPr>
            </w:pPr>
            <w:r w:rsidRPr="002F73C3">
              <w:rPr>
                <w:sz w:val="28"/>
                <w:szCs w:val="28"/>
              </w:rPr>
              <w:t>70,40</w:t>
            </w:r>
          </w:p>
        </w:tc>
        <w:tc>
          <w:tcPr>
            <w:tcW w:w="1043" w:type="dxa"/>
            <w:vAlign w:val="center"/>
            <w:hideMark/>
          </w:tcPr>
          <w:p w14:paraId="6EAAFB7E" w14:textId="77777777" w:rsidR="002175DB" w:rsidRPr="002F73C3" w:rsidRDefault="002175DB" w:rsidP="001D14C8">
            <w:pPr>
              <w:jc w:val="center"/>
              <w:rPr>
                <w:sz w:val="28"/>
                <w:szCs w:val="28"/>
              </w:rPr>
            </w:pPr>
          </w:p>
        </w:tc>
        <w:tc>
          <w:tcPr>
            <w:tcW w:w="1039" w:type="dxa"/>
            <w:vAlign w:val="center"/>
            <w:hideMark/>
          </w:tcPr>
          <w:p w14:paraId="307F0A62" w14:textId="77777777" w:rsidR="002175DB" w:rsidRPr="002F73C3" w:rsidRDefault="002175DB" w:rsidP="001D14C8">
            <w:pPr>
              <w:jc w:val="center"/>
              <w:rPr>
                <w:sz w:val="28"/>
                <w:szCs w:val="28"/>
              </w:rPr>
            </w:pPr>
            <w:r w:rsidRPr="002F73C3">
              <w:rPr>
                <w:sz w:val="28"/>
                <w:szCs w:val="28"/>
              </w:rPr>
              <w:t>59,20</w:t>
            </w:r>
          </w:p>
        </w:tc>
        <w:tc>
          <w:tcPr>
            <w:tcW w:w="754" w:type="dxa"/>
            <w:vAlign w:val="center"/>
            <w:hideMark/>
          </w:tcPr>
          <w:p w14:paraId="14BE23F3" w14:textId="77777777" w:rsidR="002175DB" w:rsidRPr="002F73C3" w:rsidRDefault="002175DB" w:rsidP="001D14C8">
            <w:pPr>
              <w:jc w:val="center"/>
              <w:rPr>
                <w:sz w:val="28"/>
                <w:szCs w:val="28"/>
              </w:rPr>
            </w:pPr>
          </w:p>
        </w:tc>
      </w:tr>
      <w:tr w:rsidR="002175DB" w:rsidRPr="002F73C3" w14:paraId="23E89A92" w14:textId="77777777" w:rsidTr="001D14C8">
        <w:trPr>
          <w:trHeight w:val="420"/>
          <w:jc w:val="center"/>
        </w:trPr>
        <w:tc>
          <w:tcPr>
            <w:tcW w:w="747" w:type="dxa"/>
            <w:vAlign w:val="center"/>
            <w:hideMark/>
          </w:tcPr>
          <w:p w14:paraId="1004B889" w14:textId="77777777" w:rsidR="002175DB" w:rsidRPr="002F73C3" w:rsidRDefault="002175DB" w:rsidP="001D14C8">
            <w:pPr>
              <w:jc w:val="center"/>
              <w:rPr>
                <w:sz w:val="28"/>
                <w:szCs w:val="28"/>
              </w:rPr>
            </w:pPr>
            <w:r w:rsidRPr="002F73C3">
              <w:rPr>
                <w:sz w:val="28"/>
                <w:szCs w:val="28"/>
              </w:rPr>
              <w:t>3</w:t>
            </w:r>
          </w:p>
        </w:tc>
        <w:tc>
          <w:tcPr>
            <w:tcW w:w="2767" w:type="dxa"/>
            <w:vAlign w:val="center"/>
            <w:hideMark/>
          </w:tcPr>
          <w:p w14:paraId="20280888" w14:textId="77777777" w:rsidR="002175DB" w:rsidRPr="002F73C3" w:rsidRDefault="002175DB" w:rsidP="001D14C8">
            <w:pPr>
              <w:rPr>
                <w:sz w:val="28"/>
                <w:szCs w:val="28"/>
              </w:rPr>
            </w:pPr>
            <w:r w:rsidRPr="002F73C3">
              <w:rPr>
                <w:sz w:val="28"/>
                <w:szCs w:val="28"/>
              </w:rPr>
              <w:t>Tủ để tài liệu</w:t>
            </w:r>
          </w:p>
        </w:tc>
        <w:tc>
          <w:tcPr>
            <w:tcW w:w="1118" w:type="dxa"/>
            <w:vAlign w:val="center"/>
            <w:hideMark/>
          </w:tcPr>
          <w:p w14:paraId="3ADC1C0E"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292D05FA" w14:textId="77777777" w:rsidR="002175DB" w:rsidRPr="002F73C3" w:rsidRDefault="002175DB" w:rsidP="001D14C8">
            <w:pPr>
              <w:jc w:val="center"/>
              <w:rPr>
                <w:sz w:val="28"/>
                <w:szCs w:val="28"/>
              </w:rPr>
            </w:pPr>
            <w:r w:rsidRPr="002F73C3">
              <w:rPr>
                <w:sz w:val="28"/>
                <w:szCs w:val="28"/>
              </w:rPr>
              <w:t>96</w:t>
            </w:r>
          </w:p>
        </w:tc>
        <w:tc>
          <w:tcPr>
            <w:tcW w:w="1267" w:type="dxa"/>
            <w:vAlign w:val="center"/>
            <w:hideMark/>
          </w:tcPr>
          <w:p w14:paraId="3F4B06D6" w14:textId="77777777" w:rsidR="002175DB" w:rsidRPr="002F73C3" w:rsidRDefault="002175DB" w:rsidP="001D14C8">
            <w:pPr>
              <w:jc w:val="center"/>
              <w:rPr>
                <w:sz w:val="28"/>
                <w:szCs w:val="28"/>
              </w:rPr>
            </w:pPr>
            <w:r w:rsidRPr="002F73C3">
              <w:rPr>
                <w:sz w:val="28"/>
                <w:szCs w:val="28"/>
              </w:rPr>
              <w:t>70,40</w:t>
            </w:r>
          </w:p>
        </w:tc>
        <w:tc>
          <w:tcPr>
            <w:tcW w:w="1043" w:type="dxa"/>
            <w:vAlign w:val="center"/>
            <w:hideMark/>
          </w:tcPr>
          <w:p w14:paraId="3C52105E" w14:textId="77777777" w:rsidR="002175DB" w:rsidRPr="002F73C3" w:rsidRDefault="002175DB" w:rsidP="001D14C8">
            <w:pPr>
              <w:jc w:val="center"/>
              <w:rPr>
                <w:sz w:val="28"/>
                <w:szCs w:val="28"/>
              </w:rPr>
            </w:pPr>
          </w:p>
        </w:tc>
        <w:tc>
          <w:tcPr>
            <w:tcW w:w="1039" w:type="dxa"/>
            <w:vAlign w:val="center"/>
            <w:hideMark/>
          </w:tcPr>
          <w:p w14:paraId="334AAAB5" w14:textId="77777777" w:rsidR="002175DB" w:rsidRPr="002F73C3" w:rsidRDefault="002175DB" w:rsidP="001D14C8">
            <w:pPr>
              <w:jc w:val="center"/>
              <w:rPr>
                <w:sz w:val="28"/>
                <w:szCs w:val="28"/>
              </w:rPr>
            </w:pPr>
            <w:r w:rsidRPr="002F73C3">
              <w:rPr>
                <w:sz w:val="28"/>
                <w:szCs w:val="28"/>
              </w:rPr>
              <w:t>59,20</w:t>
            </w:r>
          </w:p>
        </w:tc>
        <w:tc>
          <w:tcPr>
            <w:tcW w:w="754" w:type="dxa"/>
            <w:vAlign w:val="center"/>
            <w:hideMark/>
          </w:tcPr>
          <w:p w14:paraId="5283C34F" w14:textId="77777777" w:rsidR="002175DB" w:rsidRPr="002F73C3" w:rsidRDefault="002175DB" w:rsidP="001D14C8">
            <w:pPr>
              <w:jc w:val="center"/>
              <w:rPr>
                <w:sz w:val="28"/>
                <w:szCs w:val="28"/>
              </w:rPr>
            </w:pPr>
          </w:p>
        </w:tc>
      </w:tr>
      <w:tr w:rsidR="002175DB" w:rsidRPr="002F73C3" w14:paraId="2071D9B4" w14:textId="77777777" w:rsidTr="001D14C8">
        <w:trPr>
          <w:trHeight w:val="420"/>
          <w:jc w:val="center"/>
        </w:trPr>
        <w:tc>
          <w:tcPr>
            <w:tcW w:w="747" w:type="dxa"/>
            <w:vAlign w:val="center"/>
            <w:hideMark/>
          </w:tcPr>
          <w:p w14:paraId="2D7EA9F5" w14:textId="77777777" w:rsidR="002175DB" w:rsidRPr="002F73C3" w:rsidRDefault="002175DB" w:rsidP="001D14C8">
            <w:pPr>
              <w:jc w:val="center"/>
              <w:rPr>
                <w:sz w:val="28"/>
                <w:szCs w:val="28"/>
              </w:rPr>
            </w:pPr>
            <w:r w:rsidRPr="002F73C3">
              <w:rPr>
                <w:sz w:val="28"/>
                <w:szCs w:val="28"/>
              </w:rPr>
              <w:t>4</w:t>
            </w:r>
          </w:p>
        </w:tc>
        <w:tc>
          <w:tcPr>
            <w:tcW w:w="2767" w:type="dxa"/>
            <w:vAlign w:val="center"/>
            <w:hideMark/>
          </w:tcPr>
          <w:p w14:paraId="6F4AEA74" w14:textId="77777777" w:rsidR="002175DB" w:rsidRPr="002F73C3" w:rsidRDefault="002175DB" w:rsidP="001D14C8">
            <w:pPr>
              <w:rPr>
                <w:sz w:val="28"/>
                <w:szCs w:val="28"/>
              </w:rPr>
            </w:pPr>
            <w:r w:rsidRPr="002F73C3">
              <w:rPr>
                <w:sz w:val="28"/>
                <w:szCs w:val="28"/>
              </w:rPr>
              <w:t>Bàn dập ghim</w:t>
            </w:r>
          </w:p>
        </w:tc>
        <w:tc>
          <w:tcPr>
            <w:tcW w:w="1118" w:type="dxa"/>
            <w:vAlign w:val="center"/>
            <w:hideMark/>
          </w:tcPr>
          <w:p w14:paraId="281144CD"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39892C3D" w14:textId="77777777" w:rsidR="002175DB" w:rsidRPr="002F73C3" w:rsidRDefault="002175DB" w:rsidP="001D14C8">
            <w:pPr>
              <w:jc w:val="center"/>
              <w:rPr>
                <w:sz w:val="28"/>
                <w:szCs w:val="28"/>
              </w:rPr>
            </w:pPr>
            <w:r w:rsidRPr="002F73C3">
              <w:rPr>
                <w:sz w:val="28"/>
                <w:szCs w:val="28"/>
              </w:rPr>
              <w:t>24</w:t>
            </w:r>
          </w:p>
        </w:tc>
        <w:tc>
          <w:tcPr>
            <w:tcW w:w="1267" w:type="dxa"/>
            <w:vAlign w:val="center"/>
            <w:hideMark/>
          </w:tcPr>
          <w:p w14:paraId="5E72E9BD" w14:textId="77777777" w:rsidR="002175DB" w:rsidRPr="002F73C3" w:rsidRDefault="002175DB" w:rsidP="001D14C8">
            <w:pPr>
              <w:jc w:val="center"/>
              <w:rPr>
                <w:sz w:val="28"/>
                <w:szCs w:val="28"/>
              </w:rPr>
            </w:pPr>
            <w:r w:rsidRPr="002F73C3">
              <w:rPr>
                <w:sz w:val="28"/>
                <w:szCs w:val="28"/>
              </w:rPr>
              <w:t>35,20</w:t>
            </w:r>
          </w:p>
        </w:tc>
        <w:tc>
          <w:tcPr>
            <w:tcW w:w="1043" w:type="dxa"/>
            <w:vAlign w:val="center"/>
            <w:hideMark/>
          </w:tcPr>
          <w:p w14:paraId="797DDFBB" w14:textId="77777777" w:rsidR="002175DB" w:rsidRPr="002F73C3" w:rsidRDefault="002175DB" w:rsidP="001D14C8">
            <w:pPr>
              <w:jc w:val="center"/>
              <w:rPr>
                <w:sz w:val="28"/>
                <w:szCs w:val="28"/>
              </w:rPr>
            </w:pPr>
          </w:p>
        </w:tc>
        <w:tc>
          <w:tcPr>
            <w:tcW w:w="1039" w:type="dxa"/>
            <w:vAlign w:val="center"/>
            <w:hideMark/>
          </w:tcPr>
          <w:p w14:paraId="6CFD1499" w14:textId="77777777" w:rsidR="002175DB" w:rsidRPr="002F73C3" w:rsidRDefault="002175DB" w:rsidP="001D14C8">
            <w:pPr>
              <w:jc w:val="center"/>
              <w:rPr>
                <w:sz w:val="28"/>
                <w:szCs w:val="28"/>
              </w:rPr>
            </w:pPr>
            <w:r w:rsidRPr="002F73C3">
              <w:rPr>
                <w:sz w:val="28"/>
                <w:szCs w:val="28"/>
              </w:rPr>
              <w:t>29,60</w:t>
            </w:r>
          </w:p>
        </w:tc>
        <w:tc>
          <w:tcPr>
            <w:tcW w:w="754" w:type="dxa"/>
            <w:vAlign w:val="center"/>
            <w:hideMark/>
          </w:tcPr>
          <w:p w14:paraId="440C219A" w14:textId="77777777" w:rsidR="002175DB" w:rsidRPr="002F73C3" w:rsidRDefault="002175DB" w:rsidP="001D14C8">
            <w:pPr>
              <w:jc w:val="center"/>
              <w:rPr>
                <w:sz w:val="28"/>
                <w:szCs w:val="28"/>
              </w:rPr>
            </w:pPr>
          </w:p>
        </w:tc>
      </w:tr>
      <w:tr w:rsidR="002175DB" w:rsidRPr="002F73C3" w14:paraId="2E69EBAB" w14:textId="77777777" w:rsidTr="001D14C8">
        <w:trPr>
          <w:trHeight w:val="420"/>
          <w:jc w:val="center"/>
        </w:trPr>
        <w:tc>
          <w:tcPr>
            <w:tcW w:w="747" w:type="dxa"/>
            <w:vAlign w:val="center"/>
            <w:hideMark/>
          </w:tcPr>
          <w:p w14:paraId="4AB9902D" w14:textId="77777777" w:rsidR="002175DB" w:rsidRPr="002F73C3" w:rsidRDefault="002175DB" w:rsidP="001D14C8">
            <w:pPr>
              <w:jc w:val="center"/>
              <w:rPr>
                <w:sz w:val="28"/>
                <w:szCs w:val="28"/>
              </w:rPr>
            </w:pPr>
            <w:r w:rsidRPr="002F73C3">
              <w:rPr>
                <w:sz w:val="28"/>
                <w:szCs w:val="28"/>
              </w:rPr>
              <w:t>5</w:t>
            </w:r>
          </w:p>
        </w:tc>
        <w:tc>
          <w:tcPr>
            <w:tcW w:w="2767" w:type="dxa"/>
            <w:vAlign w:val="center"/>
            <w:hideMark/>
          </w:tcPr>
          <w:p w14:paraId="4BDCFA9E" w14:textId="77777777" w:rsidR="002175DB" w:rsidRPr="002F73C3" w:rsidRDefault="002175DB" w:rsidP="001D14C8">
            <w:pPr>
              <w:rPr>
                <w:sz w:val="28"/>
                <w:szCs w:val="28"/>
              </w:rPr>
            </w:pPr>
            <w:r w:rsidRPr="002F73C3">
              <w:rPr>
                <w:sz w:val="28"/>
                <w:szCs w:val="28"/>
              </w:rPr>
              <w:t>Quần áo bảo hộ lao động</w:t>
            </w:r>
          </w:p>
        </w:tc>
        <w:tc>
          <w:tcPr>
            <w:tcW w:w="1118" w:type="dxa"/>
            <w:vAlign w:val="center"/>
            <w:hideMark/>
          </w:tcPr>
          <w:p w14:paraId="77876B4B" w14:textId="77777777" w:rsidR="002175DB" w:rsidRPr="002F73C3" w:rsidRDefault="002175DB" w:rsidP="001D14C8">
            <w:pPr>
              <w:jc w:val="center"/>
              <w:rPr>
                <w:sz w:val="28"/>
                <w:szCs w:val="28"/>
              </w:rPr>
            </w:pPr>
            <w:r w:rsidRPr="002F73C3">
              <w:rPr>
                <w:sz w:val="28"/>
                <w:szCs w:val="28"/>
              </w:rPr>
              <w:t>Bộ</w:t>
            </w:r>
          </w:p>
        </w:tc>
        <w:tc>
          <w:tcPr>
            <w:tcW w:w="1041" w:type="dxa"/>
            <w:vAlign w:val="center"/>
            <w:hideMark/>
          </w:tcPr>
          <w:p w14:paraId="212C0BAB" w14:textId="77777777" w:rsidR="002175DB" w:rsidRPr="002F73C3" w:rsidRDefault="002175DB" w:rsidP="001D14C8">
            <w:pPr>
              <w:jc w:val="center"/>
              <w:rPr>
                <w:sz w:val="28"/>
                <w:szCs w:val="28"/>
              </w:rPr>
            </w:pPr>
            <w:r w:rsidRPr="002F73C3">
              <w:rPr>
                <w:sz w:val="28"/>
                <w:szCs w:val="28"/>
              </w:rPr>
              <w:t>18</w:t>
            </w:r>
          </w:p>
        </w:tc>
        <w:tc>
          <w:tcPr>
            <w:tcW w:w="1267" w:type="dxa"/>
            <w:vAlign w:val="center"/>
            <w:hideMark/>
          </w:tcPr>
          <w:p w14:paraId="31C8567F" w14:textId="77777777" w:rsidR="002175DB" w:rsidRPr="002F73C3" w:rsidRDefault="002175DB" w:rsidP="001D14C8">
            <w:pPr>
              <w:jc w:val="center"/>
              <w:rPr>
                <w:sz w:val="28"/>
                <w:szCs w:val="28"/>
              </w:rPr>
            </w:pPr>
          </w:p>
        </w:tc>
        <w:tc>
          <w:tcPr>
            <w:tcW w:w="1043" w:type="dxa"/>
            <w:vAlign w:val="center"/>
            <w:hideMark/>
          </w:tcPr>
          <w:p w14:paraId="6DAB0287" w14:textId="77777777" w:rsidR="002175DB" w:rsidRPr="002F73C3" w:rsidRDefault="002175DB" w:rsidP="001D14C8">
            <w:pPr>
              <w:jc w:val="center"/>
              <w:rPr>
                <w:sz w:val="28"/>
                <w:szCs w:val="28"/>
              </w:rPr>
            </w:pPr>
            <w:r w:rsidRPr="002F73C3">
              <w:rPr>
                <w:sz w:val="28"/>
                <w:szCs w:val="28"/>
              </w:rPr>
              <w:t>14,00</w:t>
            </w:r>
          </w:p>
        </w:tc>
        <w:tc>
          <w:tcPr>
            <w:tcW w:w="1039" w:type="dxa"/>
            <w:vAlign w:val="center"/>
            <w:hideMark/>
          </w:tcPr>
          <w:p w14:paraId="548CDE51" w14:textId="77777777" w:rsidR="002175DB" w:rsidRPr="002F73C3" w:rsidRDefault="002175DB" w:rsidP="001D14C8">
            <w:pPr>
              <w:jc w:val="center"/>
              <w:rPr>
                <w:sz w:val="28"/>
                <w:szCs w:val="28"/>
              </w:rPr>
            </w:pPr>
          </w:p>
        </w:tc>
        <w:tc>
          <w:tcPr>
            <w:tcW w:w="754" w:type="dxa"/>
            <w:vAlign w:val="center"/>
            <w:hideMark/>
          </w:tcPr>
          <w:p w14:paraId="3B39AB35" w14:textId="77777777" w:rsidR="002175DB" w:rsidRPr="002F73C3" w:rsidRDefault="002175DB" w:rsidP="001D14C8">
            <w:pPr>
              <w:jc w:val="center"/>
              <w:rPr>
                <w:sz w:val="28"/>
                <w:szCs w:val="28"/>
              </w:rPr>
            </w:pPr>
            <w:r w:rsidRPr="002F73C3">
              <w:rPr>
                <w:sz w:val="28"/>
                <w:szCs w:val="28"/>
              </w:rPr>
              <w:t>10,00</w:t>
            </w:r>
          </w:p>
        </w:tc>
      </w:tr>
      <w:tr w:rsidR="002175DB" w:rsidRPr="002F73C3" w14:paraId="24E3A861" w14:textId="77777777" w:rsidTr="001D14C8">
        <w:trPr>
          <w:trHeight w:val="420"/>
          <w:jc w:val="center"/>
        </w:trPr>
        <w:tc>
          <w:tcPr>
            <w:tcW w:w="747" w:type="dxa"/>
            <w:vAlign w:val="center"/>
            <w:hideMark/>
          </w:tcPr>
          <w:p w14:paraId="3082C9AD" w14:textId="77777777" w:rsidR="002175DB" w:rsidRPr="002F73C3" w:rsidRDefault="002175DB" w:rsidP="001D14C8">
            <w:pPr>
              <w:jc w:val="center"/>
              <w:rPr>
                <w:sz w:val="28"/>
                <w:szCs w:val="28"/>
              </w:rPr>
            </w:pPr>
            <w:r w:rsidRPr="002F73C3">
              <w:rPr>
                <w:sz w:val="28"/>
                <w:szCs w:val="28"/>
              </w:rPr>
              <w:t>6</w:t>
            </w:r>
          </w:p>
        </w:tc>
        <w:tc>
          <w:tcPr>
            <w:tcW w:w="2767" w:type="dxa"/>
            <w:vAlign w:val="center"/>
            <w:hideMark/>
          </w:tcPr>
          <w:p w14:paraId="247FC16C" w14:textId="77777777" w:rsidR="002175DB" w:rsidRPr="002F73C3" w:rsidRDefault="002175DB" w:rsidP="001D14C8">
            <w:pPr>
              <w:rPr>
                <w:sz w:val="28"/>
                <w:szCs w:val="28"/>
              </w:rPr>
            </w:pPr>
            <w:r w:rsidRPr="002F73C3">
              <w:rPr>
                <w:sz w:val="28"/>
                <w:szCs w:val="28"/>
              </w:rPr>
              <w:t>Giày bảo hộ</w:t>
            </w:r>
          </w:p>
        </w:tc>
        <w:tc>
          <w:tcPr>
            <w:tcW w:w="1118" w:type="dxa"/>
            <w:vAlign w:val="center"/>
            <w:hideMark/>
          </w:tcPr>
          <w:p w14:paraId="542C2253" w14:textId="77777777" w:rsidR="002175DB" w:rsidRPr="002F73C3" w:rsidRDefault="002175DB" w:rsidP="001D14C8">
            <w:pPr>
              <w:jc w:val="center"/>
              <w:rPr>
                <w:sz w:val="28"/>
                <w:szCs w:val="28"/>
              </w:rPr>
            </w:pPr>
            <w:r w:rsidRPr="002F73C3">
              <w:rPr>
                <w:sz w:val="28"/>
                <w:szCs w:val="28"/>
              </w:rPr>
              <w:t>Đôi</w:t>
            </w:r>
          </w:p>
        </w:tc>
        <w:tc>
          <w:tcPr>
            <w:tcW w:w="1041" w:type="dxa"/>
            <w:vAlign w:val="center"/>
            <w:hideMark/>
          </w:tcPr>
          <w:p w14:paraId="3C2DBF0B" w14:textId="77777777" w:rsidR="002175DB" w:rsidRPr="002F73C3" w:rsidRDefault="002175DB" w:rsidP="001D14C8">
            <w:pPr>
              <w:jc w:val="center"/>
              <w:rPr>
                <w:sz w:val="28"/>
                <w:szCs w:val="28"/>
              </w:rPr>
            </w:pPr>
            <w:r w:rsidRPr="002F73C3">
              <w:rPr>
                <w:sz w:val="28"/>
                <w:szCs w:val="28"/>
              </w:rPr>
              <w:t>6</w:t>
            </w:r>
          </w:p>
        </w:tc>
        <w:tc>
          <w:tcPr>
            <w:tcW w:w="1267" w:type="dxa"/>
            <w:vAlign w:val="center"/>
            <w:hideMark/>
          </w:tcPr>
          <w:p w14:paraId="4206CA42" w14:textId="77777777" w:rsidR="002175DB" w:rsidRPr="002F73C3" w:rsidRDefault="002175DB" w:rsidP="001D14C8">
            <w:pPr>
              <w:jc w:val="center"/>
              <w:rPr>
                <w:sz w:val="28"/>
                <w:szCs w:val="28"/>
              </w:rPr>
            </w:pPr>
          </w:p>
        </w:tc>
        <w:tc>
          <w:tcPr>
            <w:tcW w:w="1043" w:type="dxa"/>
            <w:vAlign w:val="center"/>
            <w:hideMark/>
          </w:tcPr>
          <w:p w14:paraId="198A27D6" w14:textId="77777777" w:rsidR="002175DB" w:rsidRPr="002F73C3" w:rsidRDefault="002175DB" w:rsidP="001D14C8">
            <w:pPr>
              <w:jc w:val="center"/>
              <w:rPr>
                <w:sz w:val="28"/>
                <w:szCs w:val="28"/>
              </w:rPr>
            </w:pPr>
            <w:r w:rsidRPr="002F73C3">
              <w:rPr>
                <w:sz w:val="28"/>
                <w:szCs w:val="28"/>
              </w:rPr>
              <w:t>14,00</w:t>
            </w:r>
          </w:p>
        </w:tc>
        <w:tc>
          <w:tcPr>
            <w:tcW w:w="1039" w:type="dxa"/>
            <w:vAlign w:val="center"/>
            <w:hideMark/>
          </w:tcPr>
          <w:p w14:paraId="6426F8C2" w14:textId="77777777" w:rsidR="002175DB" w:rsidRPr="002F73C3" w:rsidRDefault="002175DB" w:rsidP="001D14C8">
            <w:pPr>
              <w:jc w:val="center"/>
              <w:rPr>
                <w:sz w:val="28"/>
                <w:szCs w:val="28"/>
              </w:rPr>
            </w:pPr>
          </w:p>
        </w:tc>
        <w:tc>
          <w:tcPr>
            <w:tcW w:w="754" w:type="dxa"/>
            <w:vAlign w:val="center"/>
            <w:hideMark/>
          </w:tcPr>
          <w:p w14:paraId="46221746" w14:textId="77777777" w:rsidR="002175DB" w:rsidRPr="002F73C3" w:rsidRDefault="002175DB" w:rsidP="001D14C8">
            <w:pPr>
              <w:jc w:val="center"/>
              <w:rPr>
                <w:sz w:val="28"/>
                <w:szCs w:val="28"/>
              </w:rPr>
            </w:pPr>
            <w:r w:rsidRPr="002F73C3">
              <w:rPr>
                <w:sz w:val="28"/>
                <w:szCs w:val="28"/>
              </w:rPr>
              <w:t>10,00</w:t>
            </w:r>
          </w:p>
        </w:tc>
      </w:tr>
      <w:tr w:rsidR="002175DB" w:rsidRPr="002F73C3" w14:paraId="1F86E99E" w14:textId="77777777" w:rsidTr="001D14C8">
        <w:trPr>
          <w:trHeight w:val="420"/>
          <w:jc w:val="center"/>
        </w:trPr>
        <w:tc>
          <w:tcPr>
            <w:tcW w:w="747" w:type="dxa"/>
            <w:vAlign w:val="center"/>
            <w:hideMark/>
          </w:tcPr>
          <w:p w14:paraId="4CBF63CF" w14:textId="77777777" w:rsidR="002175DB" w:rsidRPr="002F73C3" w:rsidRDefault="002175DB" w:rsidP="001D14C8">
            <w:pPr>
              <w:jc w:val="center"/>
              <w:rPr>
                <w:sz w:val="28"/>
                <w:szCs w:val="28"/>
              </w:rPr>
            </w:pPr>
            <w:r w:rsidRPr="002F73C3">
              <w:rPr>
                <w:sz w:val="28"/>
                <w:szCs w:val="28"/>
              </w:rPr>
              <w:t>7</w:t>
            </w:r>
          </w:p>
        </w:tc>
        <w:tc>
          <w:tcPr>
            <w:tcW w:w="2767" w:type="dxa"/>
            <w:vAlign w:val="center"/>
            <w:hideMark/>
          </w:tcPr>
          <w:p w14:paraId="6564DC7B" w14:textId="77777777" w:rsidR="002175DB" w:rsidRPr="002F73C3" w:rsidRDefault="002175DB" w:rsidP="001D14C8">
            <w:pPr>
              <w:rPr>
                <w:sz w:val="28"/>
                <w:szCs w:val="28"/>
              </w:rPr>
            </w:pPr>
            <w:r w:rsidRPr="002F73C3">
              <w:rPr>
                <w:sz w:val="28"/>
                <w:szCs w:val="28"/>
              </w:rPr>
              <w:t>Tất</w:t>
            </w:r>
          </w:p>
        </w:tc>
        <w:tc>
          <w:tcPr>
            <w:tcW w:w="1118" w:type="dxa"/>
            <w:vAlign w:val="center"/>
            <w:hideMark/>
          </w:tcPr>
          <w:p w14:paraId="696B442E" w14:textId="77777777" w:rsidR="002175DB" w:rsidRPr="002F73C3" w:rsidRDefault="002175DB" w:rsidP="001D14C8">
            <w:pPr>
              <w:jc w:val="center"/>
              <w:rPr>
                <w:sz w:val="28"/>
                <w:szCs w:val="28"/>
              </w:rPr>
            </w:pPr>
            <w:r w:rsidRPr="002F73C3">
              <w:rPr>
                <w:sz w:val="28"/>
                <w:szCs w:val="28"/>
              </w:rPr>
              <w:t>Đôi</w:t>
            </w:r>
          </w:p>
        </w:tc>
        <w:tc>
          <w:tcPr>
            <w:tcW w:w="1041" w:type="dxa"/>
            <w:vAlign w:val="center"/>
            <w:hideMark/>
          </w:tcPr>
          <w:p w14:paraId="53238F52" w14:textId="77777777" w:rsidR="002175DB" w:rsidRPr="002F73C3" w:rsidRDefault="002175DB" w:rsidP="001D14C8">
            <w:pPr>
              <w:jc w:val="center"/>
              <w:rPr>
                <w:sz w:val="28"/>
                <w:szCs w:val="28"/>
              </w:rPr>
            </w:pPr>
            <w:r w:rsidRPr="002F73C3">
              <w:rPr>
                <w:sz w:val="28"/>
                <w:szCs w:val="28"/>
              </w:rPr>
              <w:t>6</w:t>
            </w:r>
          </w:p>
        </w:tc>
        <w:tc>
          <w:tcPr>
            <w:tcW w:w="1267" w:type="dxa"/>
            <w:vAlign w:val="center"/>
            <w:hideMark/>
          </w:tcPr>
          <w:p w14:paraId="163E2B3C" w14:textId="77777777" w:rsidR="002175DB" w:rsidRPr="002F73C3" w:rsidRDefault="002175DB" w:rsidP="001D14C8">
            <w:pPr>
              <w:jc w:val="center"/>
              <w:rPr>
                <w:sz w:val="28"/>
                <w:szCs w:val="28"/>
              </w:rPr>
            </w:pPr>
          </w:p>
        </w:tc>
        <w:tc>
          <w:tcPr>
            <w:tcW w:w="1043" w:type="dxa"/>
            <w:vAlign w:val="center"/>
            <w:hideMark/>
          </w:tcPr>
          <w:p w14:paraId="6A0D6C98" w14:textId="77777777" w:rsidR="002175DB" w:rsidRPr="002F73C3" w:rsidRDefault="002175DB" w:rsidP="001D14C8">
            <w:pPr>
              <w:jc w:val="center"/>
              <w:rPr>
                <w:sz w:val="28"/>
                <w:szCs w:val="28"/>
              </w:rPr>
            </w:pPr>
            <w:r w:rsidRPr="002F73C3">
              <w:rPr>
                <w:sz w:val="28"/>
                <w:szCs w:val="28"/>
              </w:rPr>
              <w:t>14,00</w:t>
            </w:r>
          </w:p>
        </w:tc>
        <w:tc>
          <w:tcPr>
            <w:tcW w:w="1039" w:type="dxa"/>
            <w:vAlign w:val="center"/>
            <w:hideMark/>
          </w:tcPr>
          <w:p w14:paraId="200BEE38" w14:textId="77777777" w:rsidR="002175DB" w:rsidRPr="002F73C3" w:rsidRDefault="002175DB" w:rsidP="001D14C8">
            <w:pPr>
              <w:jc w:val="center"/>
              <w:rPr>
                <w:sz w:val="28"/>
                <w:szCs w:val="28"/>
              </w:rPr>
            </w:pPr>
          </w:p>
        </w:tc>
        <w:tc>
          <w:tcPr>
            <w:tcW w:w="754" w:type="dxa"/>
            <w:vAlign w:val="center"/>
            <w:hideMark/>
          </w:tcPr>
          <w:p w14:paraId="04BE9C82" w14:textId="77777777" w:rsidR="002175DB" w:rsidRPr="002F73C3" w:rsidRDefault="002175DB" w:rsidP="001D14C8">
            <w:pPr>
              <w:jc w:val="center"/>
              <w:rPr>
                <w:sz w:val="28"/>
                <w:szCs w:val="28"/>
              </w:rPr>
            </w:pPr>
            <w:r w:rsidRPr="002F73C3">
              <w:rPr>
                <w:sz w:val="28"/>
                <w:szCs w:val="28"/>
              </w:rPr>
              <w:t>10,00</w:t>
            </w:r>
          </w:p>
        </w:tc>
      </w:tr>
      <w:tr w:rsidR="002175DB" w:rsidRPr="002F73C3" w14:paraId="0569F12D" w14:textId="77777777" w:rsidTr="001D14C8">
        <w:trPr>
          <w:trHeight w:val="420"/>
          <w:jc w:val="center"/>
        </w:trPr>
        <w:tc>
          <w:tcPr>
            <w:tcW w:w="747" w:type="dxa"/>
            <w:vAlign w:val="center"/>
            <w:hideMark/>
          </w:tcPr>
          <w:p w14:paraId="15BD0354" w14:textId="77777777" w:rsidR="002175DB" w:rsidRPr="002F73C3" w:rsidRDefault="002175DB" w:rsidP="001D14C8">
            <w:pPr>
              <w:jc w:val="center"/>
              <w:rPr>
                <w:sz w:val="28"/>
                <w:szCs w:val="28"/>
              </w:rPr>
            </w:pPr>
            <w:r w:rsidRPr="002F73C3">
              <w:rPr>
                <w:sz w:val="28"/>
                <w:szCs w:val="28"/>
              </w:rPr>
              <w:t>8</w:t>
            </w:r>
          </w:p>
        </w:tc>
        <w:tc>
          <w:tcPr>
            <w:tcW w:w="2767" w:type="dxa"/>
            <w:vAlign w:val="center"/>
            <w:hideMark/>
          </w:tcPr>
          <w:p w14:paraId="0F357872" w14:textId="77777777" w:rsidR="002175DB" w:rsidRPr="002F73C3" w:rsidRDefault="002175DB" w:rsidP="001D14C8">
            <w:pPr>
              <w:rPr>
                <w:sz w:val="28"/>
                <w:szCs w:val="28"/>
              </w:rPr>
            </w:pPr>
            <w:r w:rsidRPr="002F73C3">
              <w:rPr>
                <w:sz w:val="28"/>
                <w:szCs w:val="28"/>
              </w:rPr>
              <w:t>Cặp đựng tài liệu</w:t>
            </w:r>
          </w:p>
        </w:tc>
        <w:tc>
          <w:tcPr>
            <w:tcW w:w="1118" w:type="dxa"/>
            <w:vAlign w:val="center"/>
            <w:hideMark/>
          </w:tcPr>
          <w:p w14:paraId="115A7978"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56F2B214" w14:textId="77777777" w:rsidR="002175DB" w:rsidRPr="002F73C3" w:rsidRDefault="002175DB" w:rsidP="001D14C8">
            <w:pPr>
              <w:jc w:val="center"/>
              <w:rPr>
                <w:sz w:val="28"/>
                <w:szCs w:val="28"/>
              </w:rPr>
            </w:pPr>
            <w:r w:rsidRPr="002F73C3">
              <w:rPr>
                <w:sz w:val="28"/>
                <w:szCs w:val="28"/>
              </w:rPr>
              <w:t>24</w:t>
            </w:r>
          </w:p>
        </w:tc>
        <w:tc>
          <w:tcPr>
            <w:tcW w:w="1267" w:type="dxa"/>
            <w:vAlign w:val="center"/>
            <w:hideMark/>
          </w:tcPr>
          <w:p w14:paraId="37A6A007" w14:textId="77777777" w:rsidR="002175DB" w:rsidRPr="002F73C3" w:rsidRDefault="002175DB" w:rsidP="001D14C8">
            <w:pPr>
              <w:jc w:val="center"/>
              <w:rPr>
                <w:sz w:val="28"/>
                <w:szCs w:val="28"/>
              </w:rPr>
            </w:pPr>
          </w:p>
        </w:tc>
        <w:tc>
          <w:tcPr>
            <w:tcW w:w="1043" w:type="dxa"/>
            <w:vAlign w:val="center"/>
            <w:hideMark/>
          </w:tcPr>
          <w:p w14:paraId="0E560290" w14:textId="77777777" w:rsidR="002175DB" w:rsidRPr="002F73C3" w:rsidRDefault="002175DB" w:rsidP="001D14C8">
            <w:pPr>
              <w:jc w:val="center"/>
              <w:rPr>
                <w:sz w:val="28"/>
                <w:szCs w:val="28"/>
              </w:rPr>
            </w:pPr>
            <w:r w:rsidRPr="002F73C3">
              <w:rPr>
                <w:sz w:val="28"/>
                <w:szCs w:val="28"/>
              </w:rPr>
              <w:t>14,00</w:t>
            </w:r>
          </w:p>
        </w:tc>
        <w:tc>
          <w:tcPr>
            <w:tcW w:w="1039" w:type="dxa"/>
            <w:vAlign w:val="center"/>
            <w:hideMark/>
          </w:tcPr>
          <w:p w14:paraId="14AD15DF" w14:textId="77777777" w:rsidR="002175DB" w:rsidRPr="002F73C3" w:rsidRDefault="002175DB" w:rsidP="001D14C8">
            <w:pPr>
              <w:jc w:val="center"/>
              <w:rPr>
                <w:sz w:val="28"/>
                <w:szCs w:val="28"/>
              </w:rPr>
            </w:pPr>
          </w:p>
        </w:tc>
        <w:tc>
          <w:tcPr>
            <w:tcW w:w="754" w:type="dxa"/>
            <w:vAlign w:val="center"/>
            <w:hideMark/>
          </w:tcPr>
          <w:p w14:paraId="4F2CD165" w14:textId="77777777" w:rsidR="002175DB" w:rsidRPr="002F73C3" w:rsidRDefault="002175DB" w:rsidP="001D14C8">
            <w:pPr>
              <w:jc w:val="center"/>
              <w:rPr>
                <w:sz w:val="28"/>
                <w:szCs w:val="28"/>
              </w:rPr>
            </w:pPr>
            <w:r w:rsidRPr="002F73C3">
              <w:rPr>
                <w:sz w:val="28"/>
                <w:szCs w:val="28"/>
              </w:rPr>
              <w:t>10,00</w:t>
            </w:r>
          </w:p>
        </w:tc>
      </w:tr>
      <w:tr w:rsidR="002175DB" w:rsidRPr="002F73C3" w14:paraId="345D70F4" w14:textId="77777777" w:rsidTr="001D14C8">
        <w:trPr>
          <w:trHeight w:val="420"/>
          <w:jc w:val="center"/>
        </w:trPr>
        <w:tc>
          <w:tcPr>
            <w:tcW w:w="747" w:type="dxa"/>
            <w:vAlign w:val="center"/>
            <w:hideMark/>
          </w:tcPr>
          <w:p w14:paraId="4C560AE3" w14:textId="77777777" w:rsidR="002175DB" w:rsidRPr="002F73C3" w:rsidRDefault="002175DB" w:rsidP="001D14C8">
            <w:pPr>
              <w:jc w:val="center"/>
              <w:rPr>
                <w:sz w:val="28"/>
                <w:szCs w:val="28"/>
              </w:rPr>
            </w:pPr>
            <w:r w:rsidRPr="002F73C3">
              <w:rPr>
                <w:sz w:val="28"/>
                <w:szCs w:val="28"/>
              </w:rPr>
              <w:t>9</w:t>
            </w:r>
          </w:p>
        </w:tc>
        <w:tc>
          <w:tcPr>
            <w:tcW w:w="2767" w:type="dxa"/>
            <w:vAlign w:val="center"/>
            <w:hideMark/>
          </w:tcPr>
          <w:p w14:paraId="1BEC8181" w14:textId="77777777" w:rsidR="002175DB" w:rsidRPr="002F73C3" w:rsidRDefault="002175DB" w:rsidP="001D14C8">
            <w:pPr>
              <w:rPr>
                <w:sz w:val="28"/>
                <w:szCs w:val="28"/>
              </w:rPr>
            </w:pPr>
            <w:r w:rsidRPr="002F73C3">
              <w:rPr>
                <w:sz w:val="28"/>
                <w:szCs w:val="28"/>
              </w:rPr>
              <w:t>Mũ cứng</w:t>
            </w:r>
          </w:p>
        </w:tc>
        <w:tc>
          <w:tcPr>
            <w:tcW w:w="1118" w:type="dxa"/>
            <w:vAlign w:val="center"/>
            <w:hideMark/>
          </w:tcPr>
          <w:p w14:paraId="5B30FFF0"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01D77E5F" w14:textId="77777777" w:rsidR="002175DB" w:rsidRPr="002F73C3" w:rsidRDefault="002175DB" w:rsidP="001D14C8">
            <w:pPr>
              <w:jc w:val="center"/>
              <w:rPr>
                <w:sz w:val="28"/>
                <w:szCs w:val="28"/>
              </w:rPr>
            </w:pPr>
            <w:r w:rsidRPr="002F73C3">
              <w:rPr>
                <w:sz w:val="28"/>
                <w:szCs w:val="28"/>
              </w:rPr>
              <w:t>12</w:t>
            </w:r>
          </w:p>
        </w:tc>
        <w:tc>
          <w:tcPr>
            <w:tcW w:w="1267" w:type="dxa"/>
            <w:vAlign w:val="center"/>
            <w:hideMark/>
          </w:tcPr>
          <w:p w14:paraId="4317B05E" w14:textId="77777777" w:rsidR="002175DB" w:rsidRPr="002F73C3" w:rsidRDefault="002175DB" w:rsidP="001D14C8">
            <w:pPr>
              <w:jc w:val="center"/>
              <w:rPr>
                <w:sz w:val="28"/>
                <w:szCs w:val="28"/>
              </w:rPr>
            </w:pPr>
          </w:p>
        </w:tc>
        <w:tc>
          <w:tcPr>
            <w:tcW w:w="1043" w:type="dxa"/>
            <w:vAlign w:val="center"/>
            <w:hideMark/>
          </w:tcPr>
          <w:p w14:paraId="7ED5E648" w14:textId="77777777" w:rsidR="002175DB" w:rsidRPr="002F73C3" w:rsidRDefault="002175DB" w:rsidP="001D14C8">
            <w:pPr>
              <w:jc w:val="center"/>
              <w:rPr>
                <w:sz w:val="28"/>
                <w:szCs w:val="28"/>
              </w:rPr>
            </w:pPr>
            <w:r w:rsidRPr="002F73C3">
              <w:rPr>
                <w:sz w:val="28"/>
                <w:szCs w:val="28"/>
              </w:rPr>
              <w:t>14,00</w:t>
            </w:r>
          </w:p>
        </w:tc>
        <w:tc>
          <w:tcPr>
            <w:tcW w:w="1039" w:type="dxa"/>
            <w:vAlign w:val="center"/>
            <w:hideMark/>
          </w:tcPr>
          <w:p w14:paraId="6EF04AB8" w14:textId="77777777" w:rsidR="002175DB" w:rsidRPr="002F73C3" w:rsidRDefault="002175DB" w:rsidP="001D14C8">
            <w:pPr>
              <w:jc w:val="center"/>
              <w:rPr>
                <w:sz w:val="28"/>
                <w:szCs w:val="28"/>
              </w:rPr>
            </w:pPr>
          </w:p>
        </w:tc>
        <w:tc>
          <w:tcPr>
            <w:tcW w:w="754" w:type="dxa"/>
            <w:vAlign w:val="center"/>
            <w:hideMark/>
          </w:tcPr>
          <w:p w14:paraId="136F6AB6" w14:textId="77777777" w:rsidR="002175DB" w:rsidRPr="002F73C3" w:rsidRDefault="002175DB" w:rsidP="001D14C8">
            <w:pPr>
              <w:jc w:val="center"/>
              <w:rPr>
                <w:sz w:val="28"/>
                <w:szCs w:val="28"/>
              </w:rPr>
            </w:pPr>
            <w:r w:rsidRPr="002F73C3">
              <w:rPr>
                <w:sz w:val="28"/>
                <w:szCs w:val="28"/>
              </w:rPr>
              <w:t>10,00</w:t>
            </w:r>
          </w:p>
        </w:tc>
      </w:tr>
      <w:tr w:rsidR="002175DB" w:rsidRPr="002F73C3" w14:paraId="7A3D8572" w14:textId="77777777" w:rsidTr="001D14C8">
        <w:trPr>
          <w:trHeight w:val="420"/>
          <w:jc w:val="center"/>
        </w:trPr>
        <w:tc>
          <w:tcPr>
            <w:tcW w:w="747" w:type="dxa"/>
            <w:vAlign w:val="center"/>
            <w:hideMark/>
          </w:tcPr>
          <w:p w14:paraId="7FC31A40" w14:textId="77777777" w:rsidR="002175DB" w:rsidRPr="002F73C3" w:rsidRDefault="002175DB" w:rsidP="001D14C8">
            <w:pPr>
              <w:jc w:val="center"/>
              <w:rPr>
                <w:sz w:val="28"/>
                <w:szCs w:val="28"/>
              </w:rPr>
            </w:pPr>
            <w:r w:rsidRPr="002F73C3">
              <w:rPr>
                <w:sz w:val="28"/>
                <w:szCs w:val="28"/>
              </w:rPr>
              <w:t>10</w:t>
            </w:r>
          </w:p>
        </w:tc>
        <w:tc>
          <w:tcPr>
            <w:tcW w:w="2767" w:type="dxa"/>
            <w:vAlign w:val="center"/>
            <w:hideMark/>
          </w:tcPr>
          <w:p w14:paraId="7AD312BD" w14:textId="77777777" w:rsidR="002175DB" w:rsidRPr="002F73C3" w:rsidRDefault="002175DB" w:rsidP="001D14C8">
            <w:pPr>
              <w:rPr>
                <w:sz w:val="28"/>
                <w:szCs w:val="28"/>
              </w:rPr>
            </w:pPr>
            <w:r w:rsidRPr="002F73C3">
              <w:rPr>
                <w:sz w:val="28"/>
                <w:szCs w:val="28"/>
              </w:rPr>
              <w:t>USB (4 GB)</w:t>
            </w:r>
          </w:p>
        </w:tc>
        <w:tc>
          <w:tcPr>
            <w:tcW w:w="1118" w:type="dxa"/>
            <w:vAlign w:val="center"/>
            <w:hideMark/>
          </w:tcPr>
          <w:p w14:paraId="0E82E8DB"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4F2BC757" w14:textId="77777777" w:rsidR="002175DB" w:rsidRPr="002F73C3" w:rsidRDefault="002175DB" w:rsidP="001D14C8">
            <w:pPr>
              <w:jc w:val="center"/>
              <w:rPr>
                <w:sz w:val="28"/>
                <w:szCs w:val="28"/>
              </w:rPr>
            </w:pPr>
            <w:r w:rsidRPr="002F73C3">
              <w:rPr>
                <w:sz w:val="28"/>
                <w:szCs w:val="28"/>
              </w:rPr>
              <w:t>12</w:t>
            </w:r>
          </w:p>
        </w:tc>
        <w:tc>
          <w:tcPr>
            <w:tcW w:w="1267" w:type="dxa"/>
            <w:vAlign w:val="center"/>
            <w:hideMark/>
          </w:tcPr>
          <w:p w14:paraId="5D8B2DC5" w14:textId="77777777" w:rsidR="002175DB" w:rsidRPr="002F73C3" w:rsidRDefault="002175DB" w:rsidP="001D14C8">
            <w:pPr>
              <w:jc w:val="center"/>
              <w:rPr>
                <w:sz w:val="28"/>
                <w:szCs w:val="28"/>
              </w:rPr>
            </w:pPr>
          </w:p>
        </w:tc>
        <w:tc>
          <w:tcPr>
            <w:tcW w:w="1043" w:type="dxa"/>
            <w:vAlign w:val="center"/>
            <w:hideMark/>
          </w:tcPr>
          <w:p w14:paraId="3F67BE40" w14:textId="77777777" w:rsidR="002175DB" w:rsidRPr="002F73C3" w:rsidRDefault="002175DB" w:rsidP="001D14C8">
            <w:pPr>
              <w:jc w:val="center"/>
              <w:rPr>
                <w:sz w:val="28"/>
                <w:szCs w:val="28"/>
              </w:rPr>
            </w:pPr>
            <w:r w:rsidRPr="002F73C3">
              <w:rPr>
                <w:sz w:val="28"/>
                <w:szCs w:val="28"/>
              </w:rPr>
              <w:t>14,00</w:t>
            </w:r>
          </w:p>
        </w:tc>
        <w:tc>
          <w:tcPr>
            <w:tcW w:w="1039" w:type="dxa"/>
            <w:vAlign w:val="center"/>
            <w:hideMark/>
          </w:tcPr>
          <w:p w14:paraId="09FA755F" w14:textId="77777777" w:rsidR="002175DB" w:rsidRPr="002F73C3" w:rsidRDefault="002175DB" w:rsidP="001D14C8">
            <w:pPr>
              <w:jc w:val="center"/>
              <w:rPr>
                <w:sz w:val="28"/>
                <w:szCs w:val="28"/>
              </w:rPr>
            </w:pPr>
          </w:p>
        </w:tc>
        <w:tc>
          <w:tcPr>
            <w:tcW w:w="754" w:type="dxa"/>
            <w:vAlign w:val="center"/>
            <w:hideMark/>
          </w:tcPr>
          <w:p w14:paraId="68756200" w14:textId="77777777" w:rsidR="002175DB" w:rsidRPr="002F73C3" w:rsidRDefault="002175DB" w:rsidP="001D14C8">
            <w:pPr>
              <w:jc w:val="center"/>
              <w:rPr>
                <w:sz w:val="28"/>
                <w:szCs w:val="28"/>
              </w:rPr>
            </w:pPr>
            <w:r w:rsidRPr="002F73C3">
              <w:rPr>
                <w:sz w:val="28"/>
                <w:szCs w:val="28"/>
              </w:rPr>
              <w:t>10,00</w:t>
            </w:r>
          </w:p>
        </w:tc>
      </w:tr>
      <w:tr w:rsidR="002175DB" w:rsidRPr="002F73C3" w14:paraId="397F5731" w14:textId="77777777" w:rsidTr="001D14C8">
        <w:trPr>
          <w:trHeight w:val="420"/>
          <w:jc w:val="center"/>
        </w:trPr>
        <w:tc>
          <w:tcPr>
            <w:tcW w:w="747" w:type="dxa"/>
            <w:vAlign w:val="center"/>
            <w:hideMark/>
          </w:tcPr>
          <w:p w14:paraId="25355263" w14:textId="77777777" w:rsidR="002175DB" w:rsidRPr="002F73C3" w:rsidRDefault="002175DB" w:rsidP="001D14C8">
            <w:pPr>
              <w:jc w:val="center"/>
              <w:rPr>
                <w:sz w:val="28"/>
                <w:szCs w:val="28"/>
              </w:rPr>
            </w:pPr>
            <w:r w:rsidRPr="002F73C3">
              <w:rPr>
                <w:sz w:val="28"/>
                <w:szCs w:val="28"/>
              </w:rPr>
              <w:t>11</w:t>
            </w:r>
          </w:p>
        </w:tc>
        <w:tc>
          <w:tcPr>
            <w:tcW w:w="2767" w:type="dxa"/>
            <w:vAlign w:val="center"/>
            <w:hideMark/>
          </w:tcPr>
          <w:p w14:paraId="09A67011" w14:textId="77777777" w:rsidR="002175DB" w:rsidRPr="002F73C3" w:rsidRDefault="002175DB" w:rsidP="001D14C8">
            <w:pPr>
              <w:rPr>
                <w:sz w:val="28"/>
                <w:szCs w:val="28"/>
              </w:rPr>
            </w:pPr>
            <w:r w:rsidRPr="002F73C3">
              <w:rPr>
                <w:sz w:val="28"/>
                <w:szCs w:val="28"/>
              </w:rPr>
              <w:t>Lưu điện</w:t>
            </w:r>
          </w:p>
        </w:tc>
        <w:tc>
          <w:tcPr>
            <w:tcW w:w="1118" w:type="dxa"/>
            <w:vAlign w:val="center"/>
            <w:hideMark/>
          </w:tcPr>
          <w:p w14:paraId="5125F652"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38677FD5" w14:textId="77777777" w:rsidR="002175DB" w:rsidRPr="002F73C3" w:rsidRDefault="002175DB" w:rsidP="001D14C8">
            <w:pPr>
              <w:jc w:val="center"/>
              <w:rPr>
                <w:sz w:val="28"/>
                <w:szCs w:val="28"/>
              </w:rPr>
            </w:pPr>
            <w:r w:rsidRPr="002F73C3">
              <w:rPr>
                <w:sz w:val="28"/>
                <w:szCs w:val="28"/>
              </w:rPr>
              <w:t>60</w:t>
            </w:r>
          </w:p>
        </w:tc>
        <w:tc>
          <w:tcPr>
            <w:tcW w:w="1267" w:type="dxa"/>
            <w:vAlign w:val="center"/>
            <w:hideMark/>
          </w:tcPr>
          <w:p w14:paraId="759FD243" w14:textId="77777777" w:rsidR="002175DB" w:rsidRPr="002F73C3" w:rsidRDefault="002175DB" w:rsidP="001D14C8">
            <w:pPr>
              <w:jc w:val="center"/>
              <w:rPr>
                <w:sz w:val="28"/>
                <w:szCs w:val="28"/>
              </w:rPr>
            </w:pPr>
            <w:r w:rsidRPr="002F73C3">
              <w:rPr>
                <w:sz w:val="28"/>
                <w:szCs w:val="28"/>
              </w:rPr>
              <w:t>70,40</w:t>
            </w:r>
          </w:p>
        </w:tc>
        <w:tc>
          <w:tcPr>
            <w:tcW w:w="1043" w:type="dxa"/>
            <w:vAlign w:val="center"/>
            <w:hideMark/>
          </w:tcPr>
          <w:p w14:paraId="0F5243E9" w14:textId="77777777" w:rsidR="002175DB" w:rsidRPr="002F73C3" w:rsidRDefault="002175DB" w:rsidP="001D14C8">
            <w:pPr>
              <w:jc w:val="center"/>
              <w:rPr>
                <w:sz w:val="28"/>
                <w:szCs w:val="28"/>
              </w:rPr>
            </w:pPr>
          </w:p>
        </w:tc>
        <w:tc>
          <w:tcPr>
            <w:tcW w:w="1039" w:type="dxa"/>
            <w:vAlign w:val="center"/>
            <w:hideMark/>
          </w:tcPr>
          <w:p w14:paraId="620406F4" w14:textId="77777777" w:rsidR="002175DB" w:rsidRPr="002F73C3" w:rsidRDefault="002175DB" w:rsidP="001D14C8">
            <w:pPr>
              <w:jc w:val="center"/>
              <w:rPr>
                <w:sz w:val="28"/>
                <w:szCs w:val="28"/>
              </w:rPr>
            </w:pPr>
            <w:r w:rsidRPr="002F73C3">
              <w:rPr>
                <w:sz w:val="28"/>
                <w:szCs w:val="28"/>
              </w:rPr>
              <w:t>59,20</w:t>
            </w:r>
          </w:p>
        </w:tc>
        <w:tc>
          <w:tcPr>
            <w:tcW w:w="754" w:type="dxa"/>
            <w:vAlign w:val="center"/>
            <w:hideMark/>
          </w:tcPr>
          <w:p w14:paraId="4F8B9927" w14:textId="77777777" w:rsidR="002175DB" w:rsidRPr="002F73C3" w:rsidRDefault="002175DB" w:rsidP="001D14C8">
            <w:pPr>
              <w:jc w:val="center"/>
              <w:rPr>
                <w:sz w:val="28"/>
                <w:szCs w:val="28"/>
              </w:rPr>
            </w:pPr>
          </w:p>
        </w:tc>
      </w:tr>
      <w:tr w:rsidR="002175DB" w:rsidRPr="002F73C3" w14:paraId="39ECB7B8" w14:textId="77777777" w:rsidTr="001D14C8">
        <w:trPr>
          <w:trHeight w:val="420"/>
          <w:jc w:val="center"/>
        </w:trPr>
        <w:tc>
          <w:tcPr>
            <w:tcW w:w="747" w:type="dxa"/>
            <w:vAlign w:val="center"/>
            <w:hideMark/>
          </w:tcPr>
          <w:p w14:paraId="6540CD76" w14:textId="77777777" w:rsidR="002175DB" w:rsidRPr="002F73C3" w:rsidRDefault="002175DB" w:rsidP="001D14C8">
            <w:pPr>
              <w:jc w:val="center"/>
              <w:rPr>
                <w:sz w:val="28"/>
                <w:szCs w:val="28"/>
              </w:rPr>
            </w:pPr>
            <w:r w:rsidRPr="002F73C3">
              <w:rPr>
                <w:sz w:val="28"/>
                <w:szCs w:val="28"/>
              </w:rPr>
              <w:t>12</w:t>
            </w:r>
          </w:p>
        </w:tc>
        <w:tc>
          <w:tcPr>
            <w:tcW w:w="2767" w:type="dxa"/>
            <w:vAlign w:val="center"/>
            <w:hideMark/>
          </w:tcPr>
          <w:p w14:paraId="02171FD5" w14:textId="77777777" w:rsidR="002175DB" w:rsidRPr="002F73C3" w:rsidRDefault="002175DB" w:rsidP="001D14C8">
            <w:pPr>
              <w:rPr>
                <w:sz w:val="28"/>
                <w:szCs w:val="28"/>
              </w:rPr>
            </w:pPr>
            <w:r w:rsidRPr="002F73C3">
              <w:rPr>
                <w:sz w:val="28"/>
                <w:szCs w:val="28"/>
              </w:rPr>
              <w:t>Quần áo mưa</w:t>
            </w:r>
          </w:p>
        </w:tc>
        <w:tc>
          <w:tcPr>
            <w:tcW w:w="1118" w:type="dxa"/>
            <w:vAlign w:val="center"/>
            <w:hideMark/>
          </w:tcPr>
          <w:p w14:paraId="4C2CDA70" w14:textId="77777777" w:rsidR="002175DB" w:rsidRPr="002F73C3" w:rsidRDefault="002175DB" w:rsidP="001D14C8">
            <w:pPr>
              <w:jc w:val="center"/>
              <w:rPr>
                <w:sz w:val="28"/>
                <w:szCs w:val="28"/>
              </w:rPr>
            </w:pPr>
            <w:r w:rsidRPr="002F73C3">
              <w:rPr>
                <w:sz w:val="28"/>
                <w:szCs w:val="28"/>
              </w:rPr>
              <w:t>Bộ</w:t>
            </w:r>
          </w:p>
        </w:tc>
        <w:tc>
          <w:tcPr>
            <w:tcW w:w="1041" w:type="dxa"/>
            <w:vAlign w:val="center"/>
            <w:hideMark/>
          </w:tcPr>
          <w:p w14:paraId="6FC4CD09" w14:textId="77777777" w:rsidR="002175DB" w:rsidRPr="002F73C3" w:rsidRDefault="002175DB" w:rsidP="001D14C8">
            <w:pPr>
              <w:jc w:val="center"/>
              <w:rPr>
                <w:sz w:val="28"/>
                <w:szCs w:val="28"/>
              </w:rPr>
            </w:pPr>
            <w:r w:rsidRPr="002F73C3">
              <w:rPr>
                <w:sz w:val="28"/>
                <w:szCs w:val="28"/>
              </w:rPr>
              <w:t>6</w:t>
            </w:r>
          </w:p>
        </w:tc>
        <w:tc>
          <w:tcPr>
            <w:tcW w:w="1267" w:type="dxa"/>
            <w:vAlign w:val="center"/>
            <w:hideMark/>
          </w:tcPr>
          <w:p w14:paraId="6BFAB4A6" w14:textId="77777777" w:rsidR="002175DB" w:rsidRPr="002F73C3" w:rsidRDefault="002175DB" w:rsidP="001D14C8">
            <w:pPr>
              <w:jc w:val="center"/>
              <w:rPr>
                <w:sz w:val="28"/>
                <w:szCs w:val="28"/>
              </w:rPr>
            </w:pPr>
          </w:p>
        </w:tc>
        <w:tc>
          <w:tcPr>
            <w:tcW w:w="1043" w:type="dxa"/>
            <w:vAlign w:val="center"/>
            <w:hideMark/>
          </w:tcPr>
          <w:p w14:paraId="0BF1312E" w14:textId="77777777" w:rsidR="002175DB" w:rsidRPr="002F73C3" w:rsidRDefault="002175DB" w:rsidP="001D14C8">
            <w:pPr>
              <w:jc w:val="center"/>
              <w:rPr>
                <w:sz w:val="28"/>
                <w:szCs w:val="28"/>
              </w:rPr>
            </w:pPr>
            <w:r w:rsidRPr="002F73C3">
              <w:rPr>
                <w:sz w:val="28"/>
                <w:szCs w:val="28"/>
              </w:rPr>
              <w:t>5,60</w:t>
            </w:r>
          </w:p>
        </w:tc>
        <w:tc>
          <w:tcPr>
            <w:tcW w:w="1039" w:type="dxa"/>
            <w:vAlign w:val="center"/>
            <w:hideMark/>
          </w:tcPr>
          <w:p w14:paraId="3EF86257" w14:textId="77777777" w:rsidR="002175DB" w:rsidRPr="002F73C3" w:rsidRDefault="002175DB" w:rsidP="001D14C8">
            <w:pPr>
              <w:jc w:val="center"/>
              <w:rPr>
                <w:sz w:val="28"/>
                <w:szCs w:val="28"/>
              </w:rPr>
            </w:pPr>
          </w:p>
        </w:tc>
        <w:tc>
          <w:tcPr>
            <w:tcW w:w="754" w:type="dxa"/>
            <w:vAlign w:val="center"/>
            <w:hideMark/>
          </w:tcPr>
          <w:p w14:paraId="59E17906" w14:textId="77777777" w:rsidR="002175DB" w:rsidRPr="002F73C3" w:rsidRDefault="002175DB" w:rsidP="001D14C8">
            <w:pPr>
              <w:jc w:val="center"/>
              <w:rPr>
                <w:sz w:val="28"/>
                <w:szCs w:val="28"/>
              </w:rPr>
            </w:pPr>
            <w:r w:rsidRPr="002F73C3">
              <w:rPr>
                <w:sz w:val="28"/>
                <w:szCs w:val="28"/>
              </w:rPr>
              <w:t>4,00</w:t>
            </w:r>
          </w:p>
        </w:tc>
      </w:tr>
      <w:tr w:rsidR="002175DB" w:rsidRPr="002F73C3" w14:paraId="350D713C" w14:textId="77777777" w:rsidTr="001D14C8">
        <w:trPr>
          <w:trHeight w:val="420"/>
          <w:jc w:val="center"/>
        </w:trPr>
        <w:tc>
          <w:tcPr>
            <w:tcW w:w="747" w:type="dxa"/>
            <w:vAlign w:val="center"/>
            <w:hideMark/>
          </w:tcPr>
          <w:p w14:paraId="4950CDD5" w14:textId="77777777" w:rsidR="002175DB" w:rsidRPr="002F73C3" w:rsidRDefault="002175DB" w:rsidP="001D14C8">
            <w:pPr>
              <w:jc w:val="center"/>
              <w:rPr>
                <w:sz w:val="28"/>
                <w:szCs w:val="28"/>
              </w:rPr>
            </w:pPr>
            <w:r w:rsidRPr="002F73C3">
              <w:rPr>
                <w:sz w:val="28"/>
                <w:szCs w:val="28"/>
              </w:rPr>
              <w:lastRenderedPageBreak/>
              <w:t>13</w:t>
            </w:r>
          </w:p>
        </w:tc>
        <w:tc>
          <w:tcPr>
            <w:tcW w:w="2767" w:type="dxa"/>
            <w:vAlign w:val="center"/>
            <w:hideMark/>
          </w:tcPr>
          <w:p w14:paraId="3BF542DD" w14:textId="77777777" w:rsidR="002175DB" w:rsidRPr="002F73C3" w:rsidRDefault="002175DB" w:rsidP="001D14C8">
            <w:pPr>
              <w:rPr>
                <w:sz w:val="28"/>
                <w:szCs w:val="28"/>
              </w:rPr>
            </w:pPr>
            <w:r w:rsidRPr="002F73C3">
              <w:rPr>
                <w:sz w:val="28"/>
                <w:szCs w:val="28"/>
              </w:rPr>
              <w:t>Bình đựng nước uống</w:t>
            </w:r>
          </w:p>
        </w:tc>
        <w:tc>
          <w:tcPr>
            <w:tcW w:w="1118" w:type="dxa"/>
            <w:vAlign w:val="center"/>
            <w:hideMark/>
          </w:tcPr>
          <w:p w14:paraId="4B12F3FF"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31276411" w14:textId="77777777" w:rsidR="002175DB" w:rsidRPr="002F73C3" w:rsidRDefault="002175DB" w:rsidP="001D14C8">
            <w:pPr>
              <w:jc w:val="center"/>
              <w:rPr>
                <w:sz w:val="28"/>
                <w:szCs w:val="28"/>
              </w:rPr>
            </w:pPr>
            <w:r w:rsidRPr="002F73C3">
              <w:rPr>
                <w:sz w:val="28"/>
                <w:szCs w:val="28"/>
              </w:rPr>
              <w:t>6</w:t>
            </w:r>
          </w:p>
        </w:tc>
        <w:tc>
          <w:tcPr>
            <w:tcW w:w="1267" w:type="dxa"/>
            <w:vAlign w:val="center"/>
            <w:hideMark/>
          </w:tcPr>
          <w:p w14:paraId="4F369F44" w14:textId="77777777" w:rsidR="002175DB" w:rsidRPr="002F73C3" w:rsidRDefault="002175DB" w:rsidP="001D14C8">
            <w:pPr>
              <w:jc w:val="center"/>
              <w:rPr>
                <w:sz w:val="28"/>
                <w:szCs w:val="28"/>
              </w:rPr>
            </w:pPr>
          </w:p>
        </w:tc>
        <w:tc>
          <w:tcPr>
            <w:tcW w:w="1043" w:type="dxa"/>
            <w:vAlign w:val="center"/>
            <w:hideMark/>
          </w:tcPr>
          <w:p w14:paraId="7D88CB4A" w14:textId="77777777" w:rsidR="002175DB" w:rsidRPr="002F73C3" w:rsidRDefault="002175DB" w:rsidP="001D14C8">
            <w:pPr>
              <w:jc w:val="center"/>
              <w:rPr>
                <w:sz w:val="28"/>
                <w:szCs w:val="28"/>
              </w:rPr>
            </w:pPr>
            <w:r w:rsidRPr="002F73C3">
              <w:rPr>
                <w:sz w:val="28"/>
                <w:szCs w:val="28"/>
              </w:rPr>
              <w:t>14,00</w:t>
            </w:r>
          </w:p>
        </w:tc>
        <w:tc>
          <w:tcPr>
            <w:tcW w:w="1039" w:type="dxa"/>
            <w:vAlign w:val="center"/>
            <w:hideMark/>
          </w:tcPr>
          <w:p w14:paraId="03EBE30D" w14:textId="77777777" w:rsidR="002175DB" w:rsidRPr="002F73C3" w:rsidRDefault="002175DB" w:rsidP="001D14C8">
            <w:pPr>
              <w:jc w:val="center"/>
              <w:rPr>
                <w:sz w:val="28"/>
                <w:szCs w:val="28"/>
              </w:rPr>
            </w:pPr>
          </w:p>
        </w:tc>
        <w:tc>
          <w:tcPr>
            <w:tcW w:w="754" w:type="dxa"/>
            <w:vAlign w:val="center"/>
            <w:hideMark/>
          </w:tcPr>
          <w:p w14:paraId="0B72254B" w14:textId="77777777" w:rsidR="002175DB" w:rsidRPr="002F73C3" w:rsidRDefault="002175DB" w:rsidP="001D14C8">
            <w:pPr>
              <w:jc w:val="center"/>
              <w:rPr>
                <w:sz w:val="28"/>
                <w:szCs w:val="28"/>
              </w:rPr>
            </w:pPr>
            <w:r w:rsidRPr="002F73C3">
              <w:rPr>
                <w:sz w:val="28"/>
                <w:szCs w:val="28"/>
              </w:rPr>
              <w:t>10,00</w:t>
            </w:r>
          </w:p>
        </w:tc>
      </w:tr>
      <w:tr w:rsidR="002175DB" w:rsidRPr="002F73C3" w14:paraId="351D1A4A" w14:textId="77777777" w:rsidTr="001D14C8">
        <w:trPr>
          <w:trHeight w:val="420"/>
          <w:jc w:val="center"/>
        </w:trPr>
        <w:tc>
          <w:tcPr>
            <w:tcW w:w="747" w:type="dxa"/>
            <w:vAlign w:val="center"/>
            <w:hideMark/>
          </w:tcPr>
          <w:p w14:paraId="5FBDCD1B" w14:textId="77777777" w:rsidR="002175DB" w:rsidRPr="002F73C3" w:rsidRDefault="002175DB" w:rsidP="001D14C8">
            <w:pPr>
              <w:jc w:val="center"/>
              <w:rPr>
                <w:sz w:val="28"/>
                <w:szCs w:val="28"/>
              </w:rPr>
            </w:pPr>
            <w:r w:rsidRPr="002F73C3">
              <w:rPr>
                <w:sz w:val="28"/>
                <w:szCs w:val="28"/>
              </w:rPr>
              <w:t>14</w:t>
            </w:r>
          </w:p>
        </w:tc>
        <w:tc>
          <w:tcPr>
            <w:tcW w:w="2767" w:type="dxa"/>
            <w:vAlign w:val="center"/>
            <w:hideMark/>
          </w:tcPr>
          <w:p w14:paraId="0F727B80" w14:textId="77777777" w:rsidR="002175DB" w:rsidRPr="002F73C3" w:rsidRDefault="002175DB" w:rsidP="001D14C8">
            <w:pPr>
              <w:rPr>
                <w:sz w:val="28"/>
                <w:szCs w:val="28"/>
              </w:rPr>
            </w:pPr>
            <w:r w:rsidRPr="002F73C3">
              <w:rPr>
                <w:sz w:val="28"/>
                <w:szCs w:val="28"/>
              </w:rPr>
              <w:t>Ba lô</w:t>
            </w:r>
          </w:p>
        </w:tc>
        <w:tc>
          <w:tcPr>
            <w:tcW w:w="1118" w:type="dxa"/>
            <w:vAlign w:val="center"/>
            <w:hideMark/>
          </w:tcPr>
          <w:p w14:paraId="35F88630"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1A40AB1E" w14:textId="77777777" w:rsidR="002175DB" w:rsidRPr="002F73C3" w:rsidRDefault="002175DB" w:rsidP="001D14C8">
            <w:pPr>
              <w:jc w:val="center"/>
              <w:rPr>
                <w:sz w:val="28"/>
                <w:szCs w:val="28"/>
              </w:rPr>
            </w:pPr>
            <w:r w:rsidRPr="002F73C3">
              <w:rPr>
                <w:sz w:val="28"/>
                <w:szCs w:val="28"/>
              </w:rPr>
              <w:t>24</w:t>
            </w:r>
          </w:p>
        </w:tc>
        <w:tc>
          <w:tcPr>
            <w:tcW w:w="1267" w:type="dxa"/>
            <w:vAlign w:val="center"/>
            <w:hideMark/>
          </w:tcPr>
          <w:p w14:paraId="3DF162E8" w14:textId="77777777" w:rsidR="002175DB" w:rsidRPr="002F73C3" w:rsidRDefault="002175DB" w:rsidP="001D14C8">
            <w:pPr>
              <w:jc w:val="center"/>
              <w:rPr>
                <w:sz w:val="28"/>
                <w:szCs w:val="28"/>
              </w:rPr>
            </w:pPr>
          </w:p>
        </w:tc>
        <w:tc>
          <w:tcPr>
            <w:tcW w:w="1043" w:type="dxa"/>
            <w:vAlign w:val="center"/>
            <w:hideMark/>
          </w:tcPr>
          <w:p w14:paraId="706C4348" w14:textId="77777777" w:rsidR="002175DB" w:rsidRPr="002F73C3" w:rsidRDefault="002175DB" w:rsidP="001D14C8">
            <w:pPr>
              <w:jc w:val="center"/>
              <w:rPr>
                <w:sz w:val="28"/>
                <w:szCs w:val="28"/>
              </w:rPr>
            </w:pPr>
            <w:r w:rsidRPr="002F73C3">
              <w:rPr>
                <w:sz w:val="28"/>
                <w:szCs w:val="28"/>
              </w:rPr>
              <w:t>14,00</w:t>
            </w:r>
          </w:p>
        </w:tc>
        <w:tc>
          <w:tcPr>
            <w:tcW w:w="1039" w:type="dxa"/>
            <w:vAlign w:val="center"/>
            <w:hideMark/>
          </w:tcPr>
          <w:p w14:paraId="045E1BAB" w14:textId="77777777" w:rsidR="002175DB" w:rsidRPr="002F73C3" w:rsidRDefault="002175DB" w:rsidP="001D14C8">
            <w:pPr>
              <w:jc w:val="center"/>
              <w:rPr>
                <w:sz w:val="28"/>
                <w:szCs w:val="28"/>
              </w:rPr>
            </w:pPr>
          </w:p>
        </w:tc>
        <w:tc>
          <w:tcPr>
            <w:tcW w:w="754" w:type="dxa"/>
            <w:vAlign w:val="center"/>
            <w:hideMark/>
          </w:tcPr>
          <w:p w14:paraId="29582200" w14:textId="77777777" w:rsidR="002175DB" w:rsidRPr="002F73C3" w:rsidRDefault="002175DB" w:rsidP="001D14C8">
            <w:pPr>
              <w:jc w:val="center"/>
              <w:rPr>
                <w:sz w:val="28"/>
                <w:szCs w:val="28"/>
              </w:rPr>
            </w:pPr>
            <w:r w:rsidRPr="002F73C3">
              <w:rPr>
                <w:sz w:val="28"/>
                <w:szCs w:val="28"/>
              </w:rPr>
              <w:t>10,00</w:t>
            </w:r>
          </w:p>
        </w:tc>
      </w:tr>
      <w:tr w:rsidR="002175DB" w:rsidRPr="002F73C3" w14:paraId="2E2A3EBF" w14:textId="77777777" w:rsidTr="001D14C8">
        <w:trPr>
          <w:trHeight w:val="420"/>
          <w:jc w:val="center"/>
        </w:trPr>
        <w:tc>
          <w:tcPr>
            <w:tcW w:w="747" w:type="dxa"/>
            <w:vAlign w:val="center"/>
            <w:hideMark/>
          </w:tcPr>
          <w:p w14:paraId="38865CE1" w14:textId="77777777" w:rsidR="002175DB" w:rsidRPr="002F73C3" w:rsidRDefault="002175DB" w:rsidP="001D14C8">
            <w:pPr>
              <w:jc w:val="center"/>
              <w:rPr>
                <w:sz w:val="28"/>
                <w:szCs w:val="28"/>
              </w:rPr>
            </w:pPr>
            <w:r w:rsidRPr="002F73C3">
              <w:rPr>
                <w:sz w:val="28"/>
                <w:szCs w:val="28"/>
              </w:rPr>
              <w:t>15</w:t>
            </w:r>
          </w:p>
        </w:tc>
        <w:tc>
          <w:tcPr>
            <w:tcW w:w="2767" w:type="dxa"/>
            <w:vAlign w:val="center"/>
            <w:hideMark/>
          </w:tcPr>
          <w:p w14:paraId="15A5EEF8" w14:textId="77777777" w:rsidR="002175DB" w:rsidRPr="002F73C3" w:rsidRDefault="002175DB" w:rsidP="001D14C8">
            <w:pPr>
              <w:rPr>
                <w:sz w:val="28"/>
                <w:szCs w:val="28"/>
              </w:rPr>
            </w:pPr>
            <w:r w:rsidRPr="002F73C3">
              <w:rPr>
                <w:sz w:val="28"/>
                <w:szCs w:val="28"/>
              </w:rPr>
              <w:t>Thước nhựa 40cm</w:t>
            </w:r>
          </w:p>
        </w:tc>
        <w:tc>
          <w:tcPr>
            <w:tcW w:w="1118" w:type="dxa"/>
            <w:vAlign w:val="center"/>
            <w:hideMark/>
          </w:tcPr>
          <w:p w14:paraId="19CD61A9"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77284165" w14:textId="77777777" w:rsidR="002175DB" w:rsidRPr="002F73C3" w:rsidRDefault="002175DB" w:rsidP="001D14C8">
            <w:pPr>
              <w:jc w:val="center"/>
              <w:rPr>
                <w:sz w:val="28"/>
                <w:szCs w:val="28"/>
              </w:rPr>
            </w:pPr>
            <w:r w:rsidRPr="002F73C3">
              <w:rPr>
                <w:sz w:val="28"/>
                <w:szCs w:val="28"/>
              </w:rPr>
              <w:t>24</w:t>
            </w:r>
          </w:p>
        </w:tc>
        <w:tc>
          <w:tcPr>
            <w:tcW w:w="1267" w:type="dxa"/>
            <w:vAlign w:val="center"/>
            <w:hideMark/>
          </w:tcPr>
          <w:p w14:paraId="5E61B7F3" w14:textId="77777777" w:rsidR="002175DB" w:rsidRPr="002F73C3" w:rsidRDefault="002175DB" w:rsidP="001D14C8">
            <w:pPr>
              <w:jc w:val="center"/>
              <w:rPr>
                <w:sz w:val="28"/>
                <w:szCs w:val="28"/>
              </w:rPr>
            </w:pPr>
            <w:r w:rsidRPr="002F73C3">
              <w:rPr>
                <w:sz w:val="28"/>
                <w:szCs w:val="28"/>
              </w:rPr>
              <w:t>35,20</w:t>
            </w:r>
          </w:p>
        </w:tc>
        <w:tc>
          <w:tcPr>
            <w:tcW w:w="1043" w:type="dxa"/>
            <w:vAlign w:val="center"/>
            <w:hideMark/>
          </w:tcPr>
          <w:p w14:paraId="65DAD3A5" w14:textId="77777777" w:rsidR="002175DB" w:rsidRPr="002F73C3" w:rsidRDefault="002175DB" w:rsidP="001D14C8">
            <w:pPr>
              <w:jc w:val="center"/>
              <w:rPr>
                <w:sz w:val="28"/>
                <w:szCs w:val="28"/>
              </w:rPr>
            </w:pPr>
            <w:r w:rsidRPr="002F73C3">
              <w:rPr>
                <w:sz w:val="28"/>
                <w:szCs w:val="28"/>
              </w:rPr>
              <w:t>5,60</w:t>
            </w:r>
          </w:p>
        </w:tc>
        <w:tc>
          <w:tcPr>
            <w:tcW w:w="1039" w:type="dxa"/>
            <w:vAlign w:val="center"/>
            <w:hideMark/>
          </w:tcPr>
          <w:p w14:paraId="16F65023" w14:textId="77777777" w:rsidR="002175DB" w:rsidRPr="002F73C3" w:rsidRDefault="002175DB" w:rsidP="001D14C8">
            <w:pPr>
              <w:jc w:val="center"/>
              <w:rPr>
                <w:sz w:val="28"/>
                <w:szCs w:val="28"/>
              </w:rPr>
            </w:pPr>
            <w:r w:rsidRPr="002F73C3">
              <w:rPr>
                <w:sz w:val="28"/>
                <w:szCs w:val="28"/>
              </w:rPr>
              <w:t>29,60</w:t>
            </w:r>
          </w:p>
        </w:tc>
        <w:tc>
          <w:tcPr>
            <w:tcW w:w="754" w:type="dxa"/>
            <w:vAlign w:val="center"/>
            <w:hideMark/>
          </w:tcPr>
          <w:p w14:paraId="026D1779" w14:textId="77777777" w:rsidR="002175DB" w:rsidRPr="002F73C3" w:rsidRDefault="002175DB" w:rsidP="001D14C8">
            <w:pPr>
              <w:jc w:val="center"/>
              <w:rPr>
                <w:sz w:val="28"/>
                <w:szCs w:val="28"/>
              </w:rPr>
            </w:pPr>
            <w:r w:rsidRPr="002F73C3">
              <w:rPr>
                <w:sz w:val="28"/>
                <w:szCs w:val="28"/>
              </w:rPr>
              <w:t>4,00</w:t>
            </w:r>
          </w:p>
        </w:tc>
      </w:tr>
      <w:tr w:rsidR="002175DB" w:rsidRPr="002F73C3" w14:paraId="2948D126" w14:textId="77777777" w:rsidTr="001D14C8">
        <w:trPr>
          <w:trHeight w:val="420"/>
          <w:jc w:val="center"/>
        </w:trPr>
        <w:tc>
          <w:tcPr>
            <w:tcW w:w="747" w:type="dxa"/>
            <w:vAlign w:val="center"/>
            <w:hideMark/>
          </w:tcPr>
          <w:p w14:paraId="25B5EB4D" w14:textId="77777777" w:rsidR="002175DB" w:rsidRPr="002F73C3" w:rsidRDefault="002175DB" w:rsidP="001D14C8">
            <w:pPr>
              <w:jc w:val="center"/>
              <w:rPr>
                <w:sz w:val="28"/>
                <w:szCs w:val="28"/>
              </w:rPr>
            </w:pPr>
            <w:r w:rsidRPr="002F73C3">
              <w:rPr>
                <w:sz w:val="28"/>
                <w:szCs w:val="28"/>
              </w:rPr>
              <w:t>16</w:t>
            </w:r>
          </w:p>
        </w:tc>
        <w:tc>
          <w:tcPr>
            <w:tcW w:w="2767" w:type="dxa"/>
            <w:vAlign w:val="center"/>
            <w:hideMark/>
          </w:tcPr>
          <w:p w14:paraId="4F109F25" w14:textId="77777777" w:rsidR="002175DB" w:rsidRPr="002F73C3" w:rsidRDefault="002175DB" w:rsidP="001D14C8">
            <w:pPr>
              <w:rPr>
                <w:sz w:val="28"/>
                <w:szCs w:val="28"/>
              </w:rPr>
            </w:pPr>
            <w:r w:rsidRPr="002F73C3">
              <w:rPr>
                <w:sz w:val="28"/>
                <w:szCs w:val="28"/>
              </w:rPr>
              <w:t>Gọt bút chì</w:t>
            </w:r>
          </w:p>
        </w:tc>
        <w:tc>
          <w:tcPr>
            <w:tcW w:w="1118" w:type="dxa"/>
            <w:vAlign w:val="center"/>
            <w:hideMark/>
          </w:tcPr>
          <w:p w14:paraId="4BB634CB"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28142E3C" w14:textId="77777777" w:rsidR="002175DB" w:rsidRPr="002F73C3" w:rsidRDefault="002175DB" w:rsidP="001D14C8">
            <w:pPr>
              <w:jc w:val="center"/>
              <w:rPr>
                <w:sz w:val="28"/>
                <w:szCs w:val="28"/>
              </w:rPr>
            </w:pPr>
            <w:r w:rsidRPr="002F73C3">
              <w:rPr>
                <w:sz w:val="28"/>
                <w:szCs w:val="28"/>
              </w:rPr>
              <w:t>9</w:t>
            </w:r>
          </w:p>
        </w:tc>
        <w:tc>
          <w:tcPr>
            <w:tcW w:w="1267" w:type="dxa"/>
            <w:vAlign w:val="center"/>
            <w:hideMark/>
          </w:tcPr>
          <w:p w14:paraId="293E6926" w14:textId="77777777" w:rsidR="002175DB" w:rsidRPr="002F73C3" w:rsidRDefault="002175DB" w:rsidP="001D14C8">
            <w:pPr>
              <w:jc w:val="center"/>
              <w:rPr>
                <w:sz w:val="28"/>
                <w:szCs w:val="28"/>
              </w:rPr>
            </w:pPr>
            <w:r w:rsidRPr="002F73C3">
              <w:rPr>
                <w:sz w:val="28"/>
                <w:szCs w:val="28"/>
              </w:rPr>
              <w:t>17,60</w:t>
            </w:r>
          </w:p>
        </w:tc>
        <w:tc>
          <w:tcPr>
            <w:tcW w:w="1043" w:type="dxa"/>
            <w:vAlign w:val="center"/>
            <w:hideMark/>
          </w:tcPr>
          <w:p w14:paraId="5A5496DE" w14:textId="77777777" w:rsidR="002175DB" w:rsidRPr="002F73C3" w:rsidRDefault="002175DB" w:rsidP="001D14C8">
            <w:pPr>
              <w:jc w:val="center"/>
              <w:rPr>
                <w:sz w:val="28"/>
                <w:szCs w:val="28"/>
              </w:rPr>
            </w:pPr>
            <w:r w:rsidRPr="002F73C3">
              <w:rPr>
                <w:sz w:val="28"/>
                <w:szCs w:val="28"/>
              </w:rPr>
              <w:t>5,60</w:t>
            </w:r>
          </w:p>
        </w:tc>
        <w:tc>
          <w:tcPr>
            <w:tcW w:w="1039" w:type="dxa"/>
            <w:vAlign w:val="center"/>
            <w:hideMark/>
          </w:tcPr>
          <w:p w14:paraId="7A2CA819" w14:textId="77777777" w:rsidR="002175DB" w:rsidRPr="002F73C3" w:rsidRDefault="002175DB" w:rsidP="001D14C8">
            <w:pPr>
              <w:jc w:val="center"/>
              <w:rPr>
                <w:sz w:val="28"/>
                <w:szCs w:val="28"/>
              </w:rPr>
            </w:pPr>
            <w:r w:rsidRPr="002F73C3">
              <w:rPr>
                <w:sz w:val="28"/>
                <w:szCs w:val="28"/>
              </w:rPr>
              <w:t>14,80</w:t>
            </w:r>
          </w:p>
        </w:tc>
        <w:tc>
          <w:tcPr>
            <w:tcW w:w="754" w:type="dxa"/>
            <w:vAlign w:val="center"/>
            <w:hideMark/>
          </w:tcPr>
          <w:p w14:paraId="1E39C50A" w14:textId="77777777" w:rsidR="002175DB" w:rsidRPr="002F73C3" w:rsidRDefault="002175DB" w:rsidP="001D14C8">
            <w:pPr>
              <w:jc w:val="center"/>
              <w:rPr>
                <w:sz w:val="28"/>
                <w:szCs w:val="28"/>
              </w:rPr>
            </w:pPr>
            <w:r w:rsidRPr="002F73C3">
              <w:rPr>
                <w:sz w:val="28"/>
                <w:szCs w:val="28"/>
              </w:rPr>
              <w:t>4,00</w:t>
            </w:r>
          </w:p>
        </w:tc>
      </w:tr>
      <w:tr w:rsidR="002175DB" w:rsidRPr="002F73C3" w14:paraId="28AFB112" w14:textId="77777777" w:rsidTr="001D14C8">
        <w:trPr>
          <w:trHeight w:val="420"/>
          <w:jc w:val="center"/>
        </w:trPr>
        <w:tc>
          <w:tcPr>
            <w:tcW w:w="747" w:type="dxa"/>
            <w:vAlign w:val="center"/>
            <w:hideMark/>
          </w:tcPr>
          <w:p w14:paraId="698C6157" w14:textId="77777777" w:rsidR="002175DB" w:rsidRPr="002F73C3" w:rsidRDefault="002175DB" w:rsidP="001D14C8">
            <w:pPr>
              <w:jc w:val="center"/>
              <w:rPr>
                <w:sz w:val="28"/>
                <w:szCs w:val="28"/>
              </w:rPr>
            </w:pPr>
            <w:r w:rsidRPr="002F73C3">
              <w:rPr>
                <w:sz w:val="28"/>
                <w:szCs w:val="28"/>
              </w:rPr>
              <w:t>17</w:t>
            </w:r>
          </w:p>
        </w:tc>
        <w:tc>
          <w:tcPr>
            <w:tcW w:w="2767" w:type="dxa"/>
            <w:vAlign w:val="center"/>
            <w:hideMark/>
          </w:tcPr>
          <w:p w14:paraId="497F2BD5" w14:textId="77777777" w:rsidR="002175DB" w:rsidRPr="002F73C3" w:rsidRDefault="002175DB" w:rsidP="001D14C8">
            <w:pPr>
              <w:rPr>
                <w:sz w:val="28"/>
                <w:szCs w:val="28"/>
              </w:rPr>
            </w:pPr>
            <w:r w:rsidRPr="002F73C3">
              <w:rPr>
                <w:sz w:val="28"/>
                <w:szCs w:val="28"/>
              </w:rPr>
              <w:t>Đèn neon 0,04 kw</w:t>
            </w:r>
          </w:p>
        </w:tc>
        <w:tc>
          <w:tcPr>
            <w:tcW w:w="1118" w:type="dxa"/>
            <w:vAlign w:val="center"/>
            <w:hideMark/>
          </w:tcPr>
          <w:p w14:paraId="2EC1736E" w14:textId="77777777" w:rsidR="002175DB" w:rsidRPr="002F73C3" w:rsidRDefault="002175DB" w:rsidP="001D14C8">
            <w:pPr>
              <w:jc w:val="center"/>
              <w:rPr>
                <w:sz w:val="28"/>
                <w:szCs w:val="28"/>
              </w:rPr>
            </w:pPr>
            <w:r w:rsidRPr="002F73C3">
              <w:rPr>
                <w:sz w:val="28"/>
                <w:szCs w:val="28"/>
              </w:rPr>
              <w:t>Bộ</w:t>
            </w:r>
          </w:p>
        </w:tc>
        <w:tc>
          <w:tcPr>
            <w:tcW w:w="1041" w:type="dxa"/>
            <w:vAlign w:val="center"/>
            <w:hideMark/>
          </w:tcPr>
          <w:p w14:paraId="4E760FC3" w14:textId="77777777" w:rsidR="002175DB" w:rsidRPr="002F73C3" w:rsidRDefault="002175DB" w:rsidP="001D14C8">
            <w:pPr>
              <w:jc w:val="center"/>
              <w:rPr>
                <w:sz w:val="28"/>
                <w:szCs w:val="28"/>
              </w:rPr>
            </w:pPr>
            <w:r w:rsidRPr="002F73C3">
              <w:rPr>
                <w:sz w:val="28"/>
                <w:szCs w:val="28"/>
              </w:rPr>
              <w:t>30</w:t>
            </w:r>
          </w:p>
        </w:tc>
        <w:tc>
          <w:tcPr>
            <w:tcW w:w="1267" w:type="dxa"/>
            <w:vAlign w:val="center"/>
            <w:hideMark/>
          </w:tcPr>
          <w:p w14:paraId="22478CA6" w14:textId="77777777" w:rsidR="002175DB" w:rsidRPr="002F73C3" w:rsidRDefault="002175DB" w:rsidP="001D14C8">
            <w:pPr>
              <w:jc w:val="center"/>
              <w:rPr>
                <w:sz w:val="28"/>
                <w:szCs w:val="28"/>
              </w:rPr>
            </w:pPr>
            <w:r w:rsidRPr="002F73C3">
              <w:rPr>
                <w:sz w:val="28"/>
                <w:szCs w:val="28"/>
              </w:rPr>
              <w:t>70,40</w:t>
            </w:r>
          </w:p>
        </w:tc>
        <w:tc>
          <w:tcPr>
            <w:tcW w:w="1043" w:type="dxa"/>
            <w:vAlign w:val="center"/>
            <w:hideMark/>
          </w:tcPr>
          <w:p w14:paraId="2DEB89DB" w14:textId="77777777" w:rsidR="002175DB" w:rsidRPr="002F73C3" w:rsidRDefault="002175DB" w:rsidP="001D14C8">
            <w:pPr>
              <w:jc w:val="center"/>
              <w:rPr>
                <w:sz w:val="28"/>
                <w:szCs w:val="28"/>
              </w:rPr>
            </w:pPr>
          </w:p>
        </w:tc>
        <w:tc>
          <w:tcPr>
            <w:tcW w:w="1039" w:type="dxa"/>
            <w:vAlign w:val="center"/>
            <w:hideMark/>
          </w:tcPr>
          <w:p w14:paraId="40147053" w14:textId="77777777" w:rsidR="002175DB" w:rsidRPr="002F73C3" w:rsidRDefault="002175DB" w:rsidP="001D14C8">
            <w:pPr>
              <w:jc w:val="center"/>
              <w:rPr>
                <w:sz w:val="28"/>
                <w:szCs w:val="28"/>
              </w:rPr>
            </w:pPr>
            <w:r w:rsidRPr="002F73C3">
              <w:rPr>
                <w:sz w:val="28"/>
                <w:szCs w:val="28"/>
              </w:rPr>
              <w:t>59,20</w:t>
            </w:r>
          </w:p>
        </w:tc>
        <w:tc>
          <w:tcPr>
            <w:tcW w:w="754" w:type="dxa"/>
            <w:vAlign w:val="center"/>
            <w:hideMark/>
          </w:tcPr>
          <w:p w14:paraId="6B25EADB" w14:textId="77777777" w:rsidR="002175DB" w:rsidRPr="002F73C3" w:rsidRDefault="002175DB" w:rsidP="001D14C8">
            <w:pPr>
              <w:jc w:val="center"/>
              <w:rPr>
                <w:sz w:val="28"/>
                <w:szCs w:val="28"/>
              </w:rPr>
            </w:pPr>
          </w:p>
        </w:tc>
      </w:tr>
      <w:tr w:rsidR="002175DB" w:rsidRPr="002F73C3" w14:paraId="2C5E75FE" w14:textId="77777777" w:rsidTr="001D14C8">
        <w:trPr>
          <w:trHeight w:val="420"/>
          <w:jc w:val="center"/>
        </w:trPr>
        <w:tc>
          <w:tcPr>
            <w:tcW w:w="747" w:type="dxa"/>
            <w:vAlign w:val="center"/>
            <w:hideMark/>
          </w:tcPr>
          <w:p w14:paraId="7728CD63" w14:textId="77777777" w:rsidR="002175DB" w:rsidRPr="002F73C3" w:rsidRDefault="002175DB" w:rsidP="001D14C8">
            <w:pPr>
              <w:jc w:val="center"/>
              <w:rPr>
                <w:sz w:val="28"/>
                <w:szCs w:val="28"/>
              </w:rPr>
            </w:pPr>
            <w:r w:rsidRPr="002F73C3">
              <w:rPr>
                <w:sz w:val="28"/>
                <w:szCs w:val="28"/>
              </w:rPr>
              <w:t>18</w:t>
            </w:r>
          </w:p>
        </w:tc>
        <w:tc>
          <w:tcPr>
            <w:tcW w:w="2767" w:type="dxa"/>
            <w:vAlign w:val="center"/>
            <w:hideMark/>
          </w:tcPr>
          <w:p w14:paraId="735C4499" w14:textId="77777777" w:rsidR="002175DB" w:rsidRPr="002F73C3" w:rsidRDefault="002175DB" w:rsidP="001D14C8">
            <w:pPr>
              <w:rPr>
                <w:sz w:val="28"/>
                <w:szCs w:val="28"/>
              </w:rPr>
            </w:pPr>
            <w:r w:rsidRPr="002F73C3">
              <w:rPr>
                <w:sz w:val="28"/>
                <w:szCs w:val="28"/>
              </w:rPr>
              <w:t>Máy tính Casio</w:t>
            </w:r>
          </w:p>
        </w:tc>
        <w:tc>
          <w:tcPr>
            <w:tcW w:w="1118" w:type="dxa"/>
            <w:vAlign w:val="center"/>
            <w:hideMark/>
          </w:tcPr>
          <w:p w14:paraId="35C0A8AE"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3B13E1DE" w14:textId="77777777" w:rsidR="002175DB" w:rsidRPr="002F73C3" w:rsidRDefault="002175DB" w:rsidP="001D14C8">
            <w:pPr>
              <w:jc w:val="center"/>
              <w:rPr>
                <w:sz w:val="28"/>
                <w:szCs w:val="28"/>
              </w:rPr>
            </w:pPr>
            <w:r w:rsidRPr="002F73C3">
              <w:rPr>
                <w:sz w:val="28"/>
                <w:szCs w:val="28"/>
              </w:rPr>
              <w:t>36</w:t>
            </w:r>
          </w:p>
        </w:tc>
        <w:tc>
          <w:tcPr>
            <w:tcW w:w="1267" w:type="dxa"/>
            <w:vAlign w:val="center"/>
            <w:hideMark/>
          </w:tcPr>
          <w:p w14:paraId="04CCE681" w14:textId="77777777" w:rsidR="002175DB" w:rsidRPr="002F73C3" w:rsidRDefault="002175DB" w:rsidP="001D14C8">
            <w:pPr>
              <w:jc w:val="center"/>
              <w:rPr>
                <w:sz w:val="28"/>
                <w:szCs w:val="28"/>
              </w:rPr>
            </w:pPr>
            <w:r w:rsidRPr="002F73C3">
              <w:rPr>
                <w:sz w:val="28"/>
                <w:szCs w:val="28"/>
              </w:rPr>
              <w:t>35,20</w:t>
            </w:r>
          </w:p>
        </w:tc>
        <w:tc>
          <w:tcPr>
            <w:tcW w:w="1043" w:type="dxa"/>
            <w:vAlign w:val="center"/>
            <w:hideMark/>
          </w:tcPr>
          <w:p w14:paraId="43B3A912" w14:textId="77777777" w:rsidR="002175DB" w:rsidRPr="002F73C3" w:rsidRDefault="002175DB" w:rsidP="001D14C8">
            <w:pPr>
              <w:jc w:val="center"/>
              <w:rPr>
                <w:sz w:val="28"/>
                <w:szCs w:val="28"/>
              </w:rPr>
            </w:pPr>
            <w:r w:rsidRPr="002F73C3">
              <w:rPr>
                <w:sz w:val="28"/>
                <w:szCs w:val="28"/>
              </w:rPr>
              <w:t>5,60</w:t>
            </w:r>
          </w:p>
        </w:tc>
        <w:tc>
          <w:tcPr>
            <w:tcW w:w="1039" w:type="dxa"/>
            <w:vAlign w:val="center"/>
            <w:hideMark/>
          </w:tcPr>
          <w:p w14:paraId="5E69F8F2" w14:textId="77777777" w:rsidR="002175DB" w:rsidRPr="002F73C3" w:rsidRDefault="002175DB" w:rsidP="001D14C8">
            <w:pPr>
              <w:jc w:val="center"/>
              <w:rPr>
                <w:sz w:val="28"/>
                <w:szCs w:val="28"/>
              </w:rPr>
            </w:pPr>
            <w:r w:rsidRPr="002F73C3">
              <w:rPr>
                <w:sz w:val="28"/>
                <w:szCs w:val="28"/>
              </w:rPr>
              <w:t>29,60</w:t>
            </w:r>
          </w:p>
        </w:tc>
        <w:tc>
          <w:tcPr>
            <w:tcW w:w="754" w:type="dxa"/>
            <w:vAlign w:val="center"/>
            <w:hideMark/>
          </w:tcPr>
          <w:p w14:paraId="22803ADA" w14:textId="77777777" w:rsidR="002175DB" w:rsidRPr="002F73C3" w:rsidRDefault="002175DB" w:rsidP="001D14C8">
            <w:pPr>
              <w:jc w:val="center"/>
              <w:rPr>
                <w:sz w:val="28"/>
                <w:szCs w:val="28"/>
              </w:rPr>
            </w:pPr>
            <w:r w:rsidRPr="002F73C3">
              <w:rPr>
                <w:sz w:val="28"/>
                <w:szCs w:val="28"/>
              </w:rPr>
              <w:t>4,00</w:t>
            </w:r>
          </w:p>
        </w:tc>
      </w:tr>
      <w:tr w:rsidR="002175DB" w:rsidRPr="002F73C3" w14:paraId="017E0E4A" w14:textId="77777777" w:rsidTr="001D14C8">
        <w:trPr>
          <w:trHeight w:val="420"/>
          <w:jc w:val="center"/>
        </w:trPr>
        <w:tc>
          <w:tcPr>
            <w:tcW w:w="747" w:type="dxa"/>
            <w:vAlign w:val="center"/>
            <w:hideMark/>
          </w:tcPr>
          <w:p w14:paraId="3EE15EF9" w14:textId="77777777" w:rsidR="002175DB" w:rsidRPr="002F73C3" w:rsidRDefault="002175DB" w:rsidP="001D14C8">
            <w:pPr>
              <w:jc w:val="center"/>
              <w:rPr>
                <w:sz w:val="28"/>
                <w:szCs w:val="28"/>
              </w:rPr>
            </w:pPr>
            <w:r w:rsidRPr="002F73C3">
              <w:rPr>
                <w:sz w:val="28"/>
                <w:szCs w:val="28"/>
              </w:rPr>
              <w:t>19</w:t>
            </w:r>
          </w:p>
        </w:tc>
        <w:tc>
          <w:tcPr>
            <w:tcW w:w="2767" w:type="dxa"/>
            <w:vAlign w:val="center"/>
            <w:hideMark/>
          </w:tcPr>
          <w:p w14:paraId="67055E28" w14:textId="77777777" w:rsidR="002175DB" w:rsidRPr="002F73C3" w:rsidRDefault="002175DB" w:rsidP="001D14C8">
            <w:pPr>
              <w:rPr>
                <w:sz w:val="28"/>
                <w:szCs w:val="28"/>
              </w:rPr>
            </w:pPr>
            <w:r w:rsidRPr="002F73C3">
              <w:rPr>
                <w:sz w:val="28"/>
                <w:szCs w:val="28"/>
              </w:rPr>
              <w:t>Quạt trần 0,1 kw</w:t>
            </w:r>
          </w:p>
        </w:tc>
        <w:tc>
          <w:tcPr>
            <w:tcW w:w="1118" w:type="dxa"/>
            <w:vAlign w:val="center"/>
            <w:hideMark/>
          </w:tcPr>
          <w:p w14:paraId="53FA0D5B" w14:textId="77777777" w:rsidR="002175DB" w:rsidRPr="002F73C3" w:rsidRDefault="002175DB" w:rsidP="001D14C8">
            <w:pPr>
              <w:jc w:val="center"/>
              <w:rPr>
                <w:sz w:val="28"/>
                <w:szCs w:val="28"/>
              </w:rPr>
            </w:pPr>
            <w:r w:rsidRPr="002F73C3">
              <w:rPr>
                <w:sz w:val="28"/>
                <w:szCs w:val="28"/>
              </w:rPr>
              <w:t>Cái</w:t>
            </w:r>
          </w:p>
        </w:tc>
        <w:tc>
          <w:tcPr>
            <w:tcW w:w="1041" w:type="dxa"/>
            <w:vAlign w:val="center"/>
            <w:hideMark/>
          </w:tcPr>
          <w:p w14:paraId="3ADF3A52" w14:textId="77777777" w:rsidR="002175DB" w:rsidRPr="002F73C3" w:rsidRDefault="002175DB" w:rsidP="001D14C8">
            <w:pPr>
              <w:jc w:val="center"/>
              <w:rPr>
                <w:sz w:val="28"/>
                <w:szCs w:val="28"/>
              </w:rPr>
            </w:pPr>
            <w:r w:rsidRPr="002F73C3">
              <w:rPr>
                <w:sz w:val="28"/>
                <w:szCs w:val="28"/>
              </w:rPr>
              <w:t>60</w:t>
            </w:r>
          </w:p>
        </w:tc>
        <w:tc>
          <w:tcPr>
            <w:tcW w:w="1267" w:type="dxa"/>
            <w:vAlign w:val="center"/>
            <w:hideMark/>
          </w:tcPr>
          <w:p w14:paraId="20CD2299" w14:textId="77777777" w:rsidR="002175DB" w:rsidRPr="002F73C3" w:rsidRDefault="002175DB" w:rsidP="001D14C8">
            <w:pPr>
              <w:jc w:val="center"/>
              <w:rPr>
                <w:sz w:val="28"/>
                <w:szCs w:val="28"/>
              </w:rPr>
            </w:pPr>
            <w:r w:rsidRPr="002F73C3">
              <w:rPr>
                <w:sz w:val="28"/>
                <w:szCs w:val="28"/>
              </w:rPr>
              <w:t>70,40</w:t>
            </w:r>
          </w:p>
        </w:tc>
        <w:tc>
          <w:tcPr>
            <w:tcW w:w="1043" w:type="dxa"/>
            <w:vAlign w:val="center"/>
            <w:hideMark/>
          </w:tcPr>
          <w:p w14:paraId="78B51401" w14:textId="77777777" w:rsidR="002175DB" w:rsidRPr="002F73C3" w:rsidRDefault="002175DB" w:rsidP="001D14C8">
            <w:pPr>
              <w:jc w:val="center"/>
              <w:rPr>
                <w:sz w:val="28"/>
                <w:szCs w:val="28"/>
              </w:rPr>
            </w:pPr>
          </w:p>
        </w:tc>
        <w:tc>
          <w:tcPr>
            <w:tcW w:w="1039" w:type="dxa"/>
            <w:vAlign w:val="center"/>
            <w:hideMark/>
          </w:tcPr>
          <w:p w14:paraId="55CD750E" w14:textId="77777777" w:rsidR="002175DB" w:rsidRPr="002F73C3" w:rsidRDefault="002175DB" w:rsidP="001D14C8">
            <w:pPr>
              <w:jc w:val="center"/>
              <w:rPr>
                <w:sz w:val="28"/>
                <w:szCs w:val="28"/>
              </w:rPr>
            </w:pPr>
            <w:r w:rsidRPr="002F73C3">
              <w:rPr>
                <w:sz w:val="28"/>
                <w:szCs w:val="28"/>
              </w:rPr>
              <w:t>59,20</w:t>
            </w:r>
          </w:p>
        </w:tc>
        <w:tc>
          <w:tcPr>
            <w:tcW w:w="754" w:type="dxa"/>
            <w:vAlign w:val="center"/>
            <w:hideMark/>
          </w:tcPr>
          <w:p w14:paraId="46107C51" w14:textId="77777777" w:rsidR="002175DB" w:rsidRPr="002F73C3" w:rsidRDefault="002175DB" w:rsidP="001D14C8">
            <w:pPr>
              <w:jc w:val="center"/>
              <w:rPr>
                <w:sz w:val="28"/>
                <w:szCs w:val="28"/>
              </w:rPr>
            </w:pPr>
          </w:p>
        </w:tc>
      </w:tr>
    </w:tbl>
    <w:p w14:paraId="5BF6DEB5" w14:textId="77777777" w:rsidR="002175DB" w:rsidRPr="002F73C3" w:rsidRDefault="002175DB" w:rsidP="002175DB">
      <w:pPr>
        <w:spacing w:before="120" w:after="120" w:line="252" w:lineRule="auto"/>
        <w:ind w:firstLine="720"/>
        <w:rPr>
          <w:sz w:val="28"/>
          <w:szCs w:val="28"/>
        </w:rPr>
      </w:pPr>
      <w:r w:rsidRPr="002F73C3">
        <w:rPr>
          <w:b/>
          <w:bCs/>
          <w:i/>
          <w:iCs/>
          <w:sz w:val="28"/>
          <w:szCs w:val="28"/>
        </w:rPr>
        <w:t>Ghi chú:</w:t>
      </w:r>
    </w:p>
    <w:p w14:paraId="28CABDF1" w14:textId="19CDF571" w:rsidR="002175DB" w:rsidRPr="002F73C3" w:rsidRDefault="002175DB" w:rsidP="002175DB">
      <w:pPr>
        <w:spacing w:before="120" w:after="120" w:line="252" w:lineRule="auto"/>
        <w:ind w:firstLine="720"/>
        <w:jc w:val="both"/>
        <w:rPr>
          <w:sz w:val="28"/>
          <w:szCs w:val="28"/>
        </w:rPr>
      </w:pPr>
      <w:r w:rsidRPr="002F73C3">
        <w:rPr>
          <w:sz w:val="28"/>
          <w:szCs w:val="28"/>
        </w:rPr>
        <w:t xml:space="preserve">Định mức tại Bảng 18 tính cho thửa đất hoặc khu đất </w:t>
      </w:r>
      <w:r w:rsidR="00FA163E" w:rsidRPr="002F73C3">
        <w:rPr>
          <w:sz w:val="28"/>
          <w:szCs w:val="28"/>
        </w:rPr>
        <w:t>với điều kiện chuẩn</w:t>
      </w:r>
      <w:r w:rsidRPr="002F73C3">
        <w:rPr>
          <w:sz w:val="28"/>
          <w:szCs w:val="28"/>
        </w:rPr>
        <w:t>, khi tính mức cho thửa đất hoặc khu đất cụ thể thì điều chỉnh tương tự phần định mức lao động xác định giá đất cụ thể tại các bước theo cơ cấu tại định mức lao động tại Bảng 17.</w:t>
      </w:r>
    </w:p>
    <w:p w14:paraId="04E592FB" w14:textId="77777777" w:rsidR="002175DB" w:rsidRPr="002F73C3" w:rsidRDefault="002175DB" w:rsidP="002175DB">
      <w:pPr>
        <w:spacing w:before="120" w:after="120" w:line="252" w:lineRule="auto"/>
        <w:ind w:firstLine="709"/>
        <w:rPr>
          <w:sz w:val="28"/>
          <w:szCs w:val="28"/>
        </w:rPr>
      </w:pPr>
      <w:r w:rsidRPr="002F73C3">
        <w:rPr>
          <w:b/>
          <w:bCs/>
          <w:sz w:val="28"/>
          <w:szCs w:val="28"/>
        </w:rPr>
        <w:t>III. Định mức tiêu hao vật liệu</w:t>
      </w:r>
    </w:p>
    <w:p w14:paraId="76446525" w14:textId="77777777" w:rsidR="002175DB" w:rsidRPr="002F73C3" w:rsidRDefault="002175DB" w:rsidP="002175DB">
      <w:pPr>
        <w:spacing w:before="60" w:after="60" w:line="360" w:lineRule="exact"/>
        <w:jc w:val="right"/>
        <w:rPr>
          <w:sz w:val="28"/>
          <w:szCs w:val="28"/>
        </w:rPr>
      </w:pPr>
      <w:r w:rsidRPr="002F73C3">
        <w:rPr>
          <w:sz w:val="28"/>
          <w:szCs w:val="28"/>
        </w:rPr>
        <w:t>Bảng 19</w:t>
      </w:r>
    </w:p>
    <w:tbl>
      <w:tblPr>
        <w:tblW w:w="9904" w:type="dxa"/>
        <w:jc w:val="center"/>
        <w:tblLook w:val="04A0" w:firstRow="1" w:lastRow="0" w:firstColumn="1" w:lastColumn="0" w:noHBand="0" w:noVBand="1"/>
      </w:tblPr>
      <w:tblGrid>
        <w:gridCol w:w="960"/>
        <w:gridCol w:w="3760"/>
        <w:gridCol w:w="1371"/>
        <w:gridCol w:w="1686"/>
        <w:gridCol w:w="2127"/>
      </w:tblGrid>
      <w:tr w:rsidR="002175DB" w:rsidRPr="002F73C3" w14:paraId="339B36D8" w14:textId="77777777" w:rsidTr="001D14C8">
        <w:trPr>
          <w:trHeight w:val="675"/>
          <w:tblHeader/>
          <w:jc w:val="center"/>
        </w:trPr>
        <w:tc>
          <w:tcPr>
            <w:tcW w:w="960" w:type="dxa"/>
            <w:vMerge w:val="restart"/>
            <w:tcBorders>
              <w:top w:val="single" w:sz="4" w:space="0" w:color="auto"/>
              <w:left w:val="single" w:sz="4" w:space="0" w:color="auto"/>
              <w:bottom w:val="single" w:sz="4" w:space="0" w:color="000000"/>
              <w:right w:val="single" w:sz="4" w:space="0" w:color="auto"/>
            </w:tcBorders>
            <w:vAlign w:val="center"/>
            <w:hideMark/>
          </w:tcPr>
          <w:p w14:paraId="38E944F6" w14:textId="77777777" w:rsidR="002175DB" w:rsidRPr="002F73C3" w:rsidRDefault="002175DB" w:rsidP="001D14C8">
            <w:pPr>
              <w:jc w:val="center"/>
              <w:rPr>
                <w:b/>
                <w:bCs/>
                <w:sz w:val="28"/>
                <w:szCs w:val="28"/>
              </w:rPr>
            </w:pPr>
            <w:r w:rsidRPr="002F73C3">
              <w:rPr>
                <w:b/>
                <w:bCs/>
                <w:sz w:val="28"/>
                <w:szCs w:val="28"/>
              </w:rPr>
              <w:t>STT</w:t>
            </w:r>
          </w:p>
        </w:tc>
        <w:tc>
          <w:tcPr>
            <w:tcW w:w="3760" w:type="dxa"/>
            <w:vMerge w:val="restart"/>
            <w:tcBorders>
              <w:top w:val="single" w:sz="4" w:space="0" w:color="auto"/>
              <w:left w:val="single" w:sz="4" w:space="0" w:color="auto"/>
              <w:bottom w:val="single" w:sz="4" w:space="0" w:color="000000"/>
              <w:right w:val="single" w:sz="4" w:space="0" w:color="auto"/>
            </w:tcBorders>
            <w:vAlign w:val="center"/>
            <w:hideMark/>
          </w:tcPr>
          <w:p w14:paraId="68076968" w14:textId="77777777" w:rsidR="002175DB" w:rsidRPr="002F73C3" w:rsidRDefault="002175DB" w:rsidP="001D14C8">
            <w:pPr>
              <w:jc w:val="center"/>
              <w:rPr>
                <w:b/>
                <w:bCs/>
                <w:sz w:val="28"/>
                <w:szCs w:val="28"/>
              </w:rPr>
            </w:pPr>
            <w:r w:rsidRPr="002F73C3">
              <w:rPr>
                <w:b/>
                <w:bCs/>
                <w:sz w:val="28"/>
                <w:szCs w:val="28"/>
              </w:rPr>
              <w:t>Danh mục vật liệu</w:t>
            </w:r>
          </w:p>
        </w:tc>
        <w:tc>
          <w:tcPr>
            <w:tcW w:w="1371" w:type="dxa"/>
            <w:vMerge w:val="restart"/>
            <w:tcBorders>
              <w:top w:val="single" w:sz="4" w:space="0" w:color="auto"/>
              <w:left w:val="single" w:sz="4" w:space="0" w:color="auto"/>
              <w:bottom w:val="single" w:sz="4" w:space="0" w:color="000000"/>
              <w:right w:val="single" w:sz="4" w:space="0" w:color="auto"/>
            </w:tcBorders>
            <w:vAlign w:val="center"/>
            <w:hideMark/>
          </w:tcPr>
          <w:p w14:paraId="7F63A507" w14:textId="77777777" w:rsidR="002175DB" w:rsidRPr="002F73C3" w:rsidRDefault="002175DB" w:rsidP="001D14C8">
            <w:pPr>
              <w:jc w:val="center"/>
              <w:rPr>
                <w:b/>
                <w:bCs/>
                <w:sz w:val="28"/>
                <w:szCs w:val="28"/>
              </w:rPr>
            </w:pPr>
            <w:r w:rsidRPr="002F73C3">
              <w:rPr>
                <w:b/>
                <w:bCs/>
                <w:sz w:val="28"/>
                <w:szCs w:val="28"/>
              </w:rPr>
              <w:t>ĐVT</w:t>
            </w:r>
          </w:p>
        </w:tc>
        <w:tc>
          <w:tcPr>
            <w:tcW w:w="3813" w:type="dxa"/>
            <w:gridSpan w:val="2"/>
            <w:tcBorders>
              <w:top w:val="single" w:sz="4" w:space="0" w:color="auto"/>
              <w:left w:val="nil"/>
              <w:bottom w:val="single" w:sz="4" w:space="0" w:color="auto"/>
              <w:right w:val="single" w:sz="4" w:space="0" w:color="000000"/>
            </w:tcBorders>
            <w:hideMark/>
          </w:tcPr>
          <w:p w14:paraId="2CBEED1D" w14:textId="77777777" w:rsidR="002175DB" w:rsidRPr="002F73C3" w:rsidRDefault="002175DB" w:rsidP="001D14C8">
            <w:pPr>
              <w:jc w:val="center"/>
              <w:rPr>
                <w:b/>
                <w:bCs/>
                <w:sz w:val="28"/>
                <w:szCs w:val="28"/>
              </w:rPr>
            </w:pPr>
            <w:r w:rsidRPr="002F73C3">
              <w:rPr>
                <w:b/>
                <w:bCs/>
                <w:sz w:val="28"/>
                <w:szCs w:val="28"/>
              </w:rPr>
              <w:t>Định mức</w:t>
            </w:r>
            <w:r w:rsidRPr="002F73C3">
              <w:rPr>
                <w:b/>
                <w:bCs/>
                <w:sz w:val="28"/>
                <w:szCs w:val="28"/>
              </w:rPr>
              <w:br/>
            </w:r>
            <w:r w:rsidRPr="002F73C3">
              <w:rPr>
                <w:i/>
                <w:iCs/>
                <w:sz w:val="28"/>
                <w:szCs w:val="28"/>
              </w:rPr>
              <w:t>(tính cho thửa đất hoặc khu đất trung bình)</w:t>
            </w:r>
          </w:p>
        </w:tc>
      </w:tr>
      <w:tr w:rsidR="002175DB" w:rsidRPr="002F73C3" w14:paraId="4FE5BA4C" w14:textId="77777777" w:rsidTr="001D14C8">
        <w:trPr>
          <w:trHeight w:val="459"/>
          <w:tblHeader/>
          <w:jc w:val="center"/>
        </w:trPr>
        <w:tc>
          <w:tcPr>
            <w:tcW w:w="960" w:type="dxa"/>
            <w:vMerge/>
            <w:tcBorders>
              <w:top w:val="single" w:sz="4" w:space="0" w:color="auto"/>
              <w:left w:val="single" w:sz="4" w:space="0" w:color="auto"/>
              <w:bottom w:val="single" w:sz="4" w:space="0" w:color="000000"/>
              <w:right w:val="single" w:sz="4" w:space="0" w:color="auto"/>
            </w:tcBorders>
            <w:vAlign w:val="center"/>
            <w:hideMark/>
          </w:tcPr>
          <w:p w14:paraId="6493D6FB" w14:textId="77777777" w:rsidR="002175DB" w:rsidRPr="002F73C3" w:rsidRDefault="002175DB" w:rsidP="001D14C8">
            <w:pPr>
              <w:rPr>
                <w:b/>
                <w:bCs/>
                <w:sz w:val="28"/>
                <w:szCs w:val="28"/>
              </w:rPr>
            </w:pPr>
          </w:p>
        </w:tc>
        <w:tc>
          <w:tcPr>
            <w:tcW w:w="3760" w:type="dxa"/>
            <w:vMerge/>
            <w:tcBorders>
              <w:top w:val="single" w:sz="4" w:space="0" w:color="auto"/>
              <w:left w:val="single" w:sz="4" w:space="0" w:color="auto"/>
              <w:bottom w:val="single" w:sz="4" w:space="0" w:color="000000"/>
              <w:right w:val="single" w:sz="4" w:space="0" w:color="auto"/>
            </w:tcBorders>
            <w:vAlign w:val="center"/>
            <w:hideMark/>
          </w:tcPr>
          <w:p w14:paraId="16AB4536" w14:textId="77777777" w:rsidR="002175DB" w:rsidRPr="002F73C3" w:rsidRDefault="002175DB" w:rsidP="001D14C8">
            <w:pPr>
              <w:rPr>
                <w:b/>
                <w:bCs/>
                <w:sz w:val="28"/>
                <w:szCs w:val="28"/>
              </w:rPr>
            </w:pPr>
          </w:p>
        </w:tc>
        <w:tc>
          <w:tcPr>
            <w:tcW w:w="1371" w:type="dxa"/>
            <w:vMerge/>
            <w:tcBorders>
              <w:top w:val="single" w:sz="4" w:space="0" w:color="auto"/>
              <w:left w:val="single" w:sz="4" w:space="0" w:color="auto"/>
              <w:bottom w:val="single" w:sz="4" w:space="0" w:color="000000"/>
              <w:right w:val="single" w:sz="4" w:space="0" w:color="auto"/>
            </w:tcBorders>
            <w:vAlign w:val="center"/>
            <w:hideMark/>
          </w:tcPr>
          <w:p w14:paraId="438ADCEB" w14:textId="77777777" w:rsidR="002175DB" w:rsidRPr="002F73C3" w:rsidRDefault="002175DB" w:rsidP="001D14C8">
            <w:pPr>
              <w:rPr>
                <w:b/>
                <w:bCs/>
                <w:sz w:val="28"/>
                <w:szCs w:val="28"/>
              </w:rPr>
            </w:pPr>
          </w:p>
        </w:tc>
        <w:tc>
          <w:tcPr>
            <w:tcW w:w="1686" w:type="dxa"/>
            <w:tcBorders>
              <w:top w:val="nil"/>
              <w:left w:val="nil"/>
              <w:bottom w:val="nil"/>
              <w:right w:val="single" w:sz="4" w:space="0" w:color="auto"/>
            </w:tcBorders>
            <w:vAlign w:val="center"/>
            <w:hideMark/>
          </w:tcPr>
          <w:p w14:paraId="4149F4F8" w14:textId="77777777" w:rsidR="002175DB" w:rsidRPr="002F73C3" w:rsidRDefault="002175DB" w:rsidP="001D14C8">
            <w:pPr>
              <w:jc w:val="center"/>
              <w:rPr>
                <w:b/>
                <w:bCs/>
                <w:sz w:val="28"/>
                <w:szCs w:val="28"/>
              </w:rPr>
            </w:pPr>
            <w:r w:rsidRPr="002F73C3">
              <w:rPr>
                <w:b/>
                <w:bCs/>
                <w:sz w:val="28"/>
                <w:szCs w:val="28"/>
              </w:rPr>
              <w:t>Nội nghiệp</w:t>
            </w:r>
          </w:p>
        </w:tc>
        <w:tc>
          <w:tcPr>
            <w:tcW w:w="2127" w:type="dxa"/>
            <w:tcBorders>
              <w:top w:val="nil"/>
              <w:left w:val="nil"/>
              <w:bottom w:val="nil"/>
              <w:right w:val="single" w:sz="4" w:space="0" w:color="auto"/>
            </w:tcBorders>
            <w:vAlign w:val="center"/>
            <w:hideMark/>
          </w:tcPr>
          <w:p w14:paraId="4D47A084" w14:textId="77777777" w:rsidR="002175DB" w:rsidRPr="002F73C3" w:rsidRDefault="002175DB" w:rsidP="001D14C8">
            <w:pPr>
              <w:jc w:val="center"/>
              <w:rPr>
                <w:b/>
                <w:bCs/>
                <w:sz w:val="28"/>
                <w:szCs w:val="28"/>
              </w:rPr>
            </w:pPr>
            <w:r w:rsidRPr="002F73C3">
              <w:rPr>
                <w:b/>
                <w:bCs/>
                <w:sz w:val="28"/>
                <w:szCs w:val="28"/>
              </w:rPr>
              <w:t>Ngoại nghiệp</w:t>
            </w:r>
          </w:p>
        </w:tc>
      </w:tr>
      <w:tr w:rsidR="002175DB" w:rsidRPr="002F73C3" w14:paraId="0513D5A1"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3B28E75A" w14:textId="77777777" w:rsidR="002175DB" w:rsidRPr="002F73C3" w:rsidRDefault="002175DB" w:rsidP="001D14C8">
            <w:pPr>
              <w:jc w:val="center"/>
              <w:rPr>
                <w:sz w:val="28"/>
                <w:szCs w:val="28"/>
              </w:rPr>
            </w:pPr>
            <w:r w:rsidRPr="002F73C3">
              <w:rPr>
                <w:sz w:val="28"/>
                <w:szCs w:val="28"/>
              </w:rPr>
              <w:t>1</w:t>
            </w:r>
          </w:p>
        </w:tc>
        <w:tc>
          <w:tcPr>
            <w:tcW w:w="3760" w:type="dxa"/>
            <w:tcBorders>
              <w:top w:val="nil"/>
              <w:left w:val="single" w:sz="4" w:space="0" w:color="auto"/>
              <w:bottom w:val="single" w:sz="4" w:space="0" w:color="auto"/>
              <w:right w:val="single" w:sz="4" w:space="0" w:color="auto"/>
            </w:tcBorders>
            <w:vAlign w:val="center"/>
            <w:hideMark/>
          </w:tcPr>
          <w:p w14:paraId="2B403732" w14:textId="77777777" w:rsidR="002175DB" w:rsidRPr="002F73C3" w:rsidRDefault="002175DB" w:rsidP="001D14C8">
            <w:pPr>
              <w:jc w:val="both"/>
              <w:rPr>
                <w:sz w:val="28"/>
                <w:szCs w:val="28"/>
              </w:rPr>
            </w:pPr>
            <w:r w:rsidRPr="002F73C3">
              <w:rPr>
                <w:sz w:val="28"/>
                <w:szCs w:val="28"/>
              </w:rPr>
              <w:t>Giấy A4</w:t>
            </w:r>
          </w:p>
        </w:tc>
        <w:tc>
          <w:tcPr>
            <w:tcW w:w="1371" w:type="dxa"/>
            <w:tcBorders>
              <w:top w:val="nil"/>
              <w:left w:val="nil"/>
              <w:bottom w:val="single" w:sz="4" w:space="0" w:color="auto"/>
              <w:right w:val="single" w:sz="4" w:space="0" w:color="auto"/>
            </w:tcBorders>
            <w:vAlign w:val="center"/>
            <w:hideMark/>
          </w:tcPr>
          <w:p w14:paraId="59924849" w14:textId="77777777" w:rsidR="002175DB" w:rsidRPr="002F73C3" w:rsidRDefault="002175DB" w:rsidP="001D14C8">
            <w:pPr>
              <w:jc w:val="center"/>
              <w:rPr>
                <w:sz w:val="28"/>
                <w:szCs w:val="28"/>
              </w:rPr>
            </w:pPr>
            <w:r w:rsidRPr="002F73C3">
              <w:rPr>
                <w:sz w:val="28"/>
                <w:szCs w:val="28"/>
              </w:rPr>
              <w:t>Gram</w:t>
            </w:r>
          </w:p>
        </w:tc>
        <w:tc>
          <w:tcPr>
            <w:tcW w:w="1686" w:type="dxa"/>
            <w:tcBorders>
              <w:top w:val="single" w:sz="4" w:space="0" w:color="auto"/>
              <w:left w:val="single" w:sz="4" w:space="0" w:color="auto"/>
              <w:bottom w:val="single" w:sz="4" w:space="0" w:color="auto"/>
              <w:right w:val="single" w:sz="4" w:space="0" w:color="auto"/>
            </w:tcBorders>
            <w:vAlign w:val="center"/>
            <w:hideMark/>
          </w:tcPr>
          <w:p w14:paraId="5BEC1187" w14:textId="77777777" w:rsidR="002175DB" w:rsidRPr="002F73C3" w:rsidRDefault="002175DB" w:rsidP="001D14C8">
            <w:pPr>
              <w:jc w:val="center"/>
              <w:rPr>
                <w:sz w:val="28"/>
                <w:szCs w:val="28"/>
              </w:rPr>
            </w:pPr>
            <w:r w:rsidRPr="002F73C3">
              <w:rPr>
                <w:sz w:val="28"/>
                <w:szCs w:val="28"/>
              </w:rPr>
              <w:t>0,45</w:t>
            </w:r>
          </w:p>
        </w:tc>
        <w:tc>
          <w:tcPr>
            <w:tcW w:w="2127" w:type="dxa"/>
            <w:tcBorders>
              <w:top w:val="single" w:sz="4" w:space="0" w:color="auto"/>
              <w:left w:val="nil"/>
              <w:bottom w:val="single" w:sz="4" w:space="0" w:color="auto"/>
              <w:right w:val="single" w:sz="4" w:space="0" w:color="auto"/>
            </w:tcBorders>
            <w:vAlign w:val="center"/>
            <w:hideMark/>
          </w:tcPr>
          <w:p w14:paraId="0A694F4C" w14:textId="77777777" w:rsidR="002175DB" w:rsidRPr="002F73C3" w:rsidRDefault="002175DB" w:rsidP="001D14C8">
            <w:pPr>
              <w:jc w:val="center"/>
              <w:rPr>
                <w:sz w:val="28"/>
                <w:szCs w:val="28"/>
              </w:rPr>
            </w:pPr>
            <w:r w:rsidRPr="002F73C3">
              <w:rPr>
                <w:sz w:val="28"/>
                <w:szCs w:val="28"/>
              </w:rPr>
              <w:t>0,45</w:t>
            </w:r>
          </w:p>
        </w:tc>
      </w:tr>
      <w:tr w:rsidR="002175DB" w:rsidRPr="002F73C3" w14:paraId="2B6CEFD5"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64F72BBF" w14:textId="77777777" w:rsidR="002175DB" w:rsidRPr="002F73C3" w:rsidRDefault="002175DB" w:rsidP="001D14C8">
            <w:pPr>
              <w:jc w:val="center"/>
              <w:rPr>
                <w:sz w:val="28"/>
                <w:szCs w:val="28"/>
              </w:rPr>
            </w:pPr>
            <w:r w:rsidRPr="002F73C3">
              <w:rPr>
                <w:sz w:val="28"/>
                <w:szCs w:val="28"/>
              </w:rPr>
              <w:t>2</w:t>
            </w:r>
          </w:p>
        </w:tc>
        <w:tc>
          <w:tcPr>
            <w:tcW w:w="3760" w:type="dxa"/>
            <w:tcBorders>
              <w:top w:val="nil"/>
              <w:left w:val="single" w:sz="4" w:space="0" w:color="auto"/>
              <w:bottom w:val="single" w:sz="4" w:space="0" w:color="auto"/>
              <w:right w:val="single" w:sz="4" w:space="0" w:color="auto"/>
            </w:tcBorders>
            <w:vAlign w:val="center"/>
            <w:hideMark/>
          </w:tcPr>
          <w:p w14:paraId="7956294E" w14:textId="77777777" w:rsidR="002175DB" w:rsidRPr="002F73C3" w:rsidRDefault="002175DB" w:rsidP="001D14C8">
            <w:pPr>
              <w:rPr>
                <w:sz w:val="28"/>
                <w:szCs w:val="28"/>
              </w:rPr>
            </w:pPr>
            <w:r w:rsidRPr="002F73C3">
              <w:rPr>
                <w:sz w:val="28"/>
                <w:szCs w:val="28"/>
              </w:rPr>
              <w:t>Hồ dán khô</w:t>
            </w:r>
          </w:p>
        </w:tc>
        <w:tc>
          <w:tcPr>
            <w:tcW w:w="1371" w:type="dxa"/>
            <w:tcBorders>
              <w:top w:val="nil"/>
              <w:left w:val="nil"/>
              <w:bottom w:val="single" w:sz="4" w:space="0" w:color="auto"/>
              <w:right w:val="single" w:sz="4" w:space="0" w:color="auto"/>
            </w:tcBorders>
            <w:vAlign w:val="center"/>
            <w:hideMark/>
          </w:tcPr>
          <w:p w14:paraId="797B9D41" w14:textId="77777777" w:rsidR="002175DB" w:rsidRPr="002F73C3" w:rsidRDefault="002175DB" w:rsidP="001D14C8">
            <w:pPr>
              <w:jc w:val="center"/>
              <w:rPr>
                <w:sz w:val="28"/>
                <w:szCs w:val="28"/>
              </w:rPr>
            </w:pPr>
            <w:r w:rsidRPr="002F73C3">
              <w:rPr>
                <w:sz w:val="28"/>
                <w:szCs w:val="28"/>
              </w:rPr>
              <w:t>Hộp</w:t>
            </w:r>
          </w:p>
        </w:tc>
        <w:tc>
          <w:tcPr>
            <w:tcW w:w="1686" w:type="dxa"/>
            <w:tcBorders>
              <w:top w:val="nil"/>
              <w:left w:val="single" w:sz="4" w:space="0" w:color="auto"/>
              <w:bottom w:val="single" w:sz="4" w:space="0" w:color="auto"/>
              <w:right w:val="single" w:sz="4" w:space="0" w:color="auto"/>
            </w:tcBorders>
            <w:vAlign w:val="center"/>
            <w:hideMark/>
          </w:tcPr>
          <w:p w14:paraId="164CB3A3" w14:textId="77777777" w:rsidR="002175DB" w:rsidRPr="002F73C3" w:rsidRDefault="002175DB" w:rsidP="001D14C8">
            <w:pPr>
              <w:jc w:val="center"/>
              <w:rPr>
                <w:sz w:val="28"/>
                <w:szCs w:val="28"/>
              </w:rPr>
            </w:pPr>
            <w:r w:rsidRPr="002F73C3">
              <w:rPr>
                <w:sz w:val="28"/>
                <w:szCs w:val="28"/>
              </w:rPr>
              <w:t>0,91</w:t>
            </w:r>
          </w:p>
        </w:tc>
        <w:tc>
          <w:tcPr>
            <w:tcW w:w="2127" w:type="dxa"/>
            <w:tcBorders>
              <w:top w:val="nil"/>
              <w:left w:val="nil"/>
              <w:bottom w:val="single" w:sz="4" w:space="0" w:color="auto"/>
              <w:right w:val="single" w:sz="4" w:space="0" w:color="auto"/>
            </w:tcBorders>
            <w:vAlign w:val="center"/>
            <w:hideMark/>
          </w:tcPr>
          <w:p w14:paraId="179432C8" w14:textId="77777777" w:rsidR="002175DB" w:rsidRPr="002F73C3" w:rsidRDefault="002175DB" w:rsidP="001D14C8">
            <w:pPr>
              <w:jc w:val="center"/>
              <w:rPr>
                <w:sz w:val="28"/>
                <w:szCs w:val="28"/>
              </w:rPr>
            </w:pPr>
            <w:r w:rsidRPr="002F73C3">
              <w:rPr>
                <w:sz w:val="28"/>
                <w:szCs w:val="28"/>
              </w:rPr>
              <w:t> </w:t>
            </w:r>
          </w:p>
        </w:tc>
      </w:tr>
      <w:tr w:rsidR="002175DB" w:rsidRPr="002F73C3" w14:paraId="062D7070"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0D399BAB" w14:textId="77777777" w:rsidR="002175DB" w:rsidRPr="002F73C3" w:rsidRDefault="002175DB" w:rsidP="001D14C8">
            <w:pPr>
              <w:jc w:val="center"/>
              <w:rPr>
                <w:sz w:val="28"/>
                <w:szCs w:val="28"/>
              </w:rPr>
            </w:pPr>
            <w:r w:rsidRPr="002F73C3">
              <w:rPr>
                <w:sz w:val="28"/>
                <w:szCs w:val="28"/>
              </w:rPr>
              <w:t>3</w:t>
            </w:r>
          </w:p>
        </w:tc>
        <w:tc>
          <w:tcPr>
            <w:tcW w:w="3760" w:type="dxa"/>
            <w:tcBorders>
              <w:top w:val="nil"/>
              <w:left w:val="single" w:sz="4" w:space="0" w:color="auto"/>
              <w:bottom w:val="single" w:sz="4" w:space="0" w:color="auto"/>
              <w:right w:val="single" w:sz="4" w:space="0" w:color="auto"/>
            </w:tcBorders>
            <w:vAlign w:val="center"/>
            <w:hideMark/>
          </w:tcPr>
          <w:p w14:paraId="7615A810" w14:textId="77777777" w:rsidR="002175DB" w:rsidRPr="002F73C3" w:rsidRDefault="002175DB" w:rsidP="001D14C8">
            <w:pPr>
              <w:jc w:val="both"/>
              <w:rPr>
                <w:sz w:val="28"/>
                <w:szCs w:val="28"/>
              </w:rPr>
            </w:pPr>
            <w:r w:rsidRPr="002F73C3">
              <w:rPr>
                <w:sz w:val="28"/>
                <w:szCs w:val="28"/>
              </w:rPr>
              <w:t>Mực photocopy</w:t>
            </w:r>
          </w:p>
        </w:tc>
        <w:tc>
          <w:tcPr>
            <w:tcW w:w="1371" w:type="dxa"/>
            <w:tcBorders>
              <w:top w:val="nil"/>
              <w:left w:val="nil"/>
              <w:bottom w:val="single" w:sz="4" w:space="0" w:color="auto"/>
              <w:right w:val="single" w:sz="4" w:space="0" w:color="auto"/>
            </w:tcBorders>
            <w:vAlign w:val="center"/>
            <w:hideMark/>
          </w:tcPr>
          <w:p w14:paraId="37DD6FD0" w14:textId="77777777" w:rsidR="002175DB" w:rsidRPr="002F73C3" w:rsidRDefault="002175DB" w:rsidP="001D14C8">
            <w:pPr>
              <w:jc w:val="center"/>
              <w:rPr>
                <w:sz w:val="28"/>
                <w:szCs w:val="28"/>
              </w:rPr>
            </w:pPr>
            <w:r w:rsidRPr="002F73C3">
              <w:rPr>
                <w:sz w:val="28"/>
                <w:szCs w:val="28"/>
              </w:rPr>
              <w:t>Hộp</w:t>
            </w:r>
          </w:p>
        </w:tc>
        <w:tc>
          <w:tcPr>
            <w:tcW w:w="1686" w:type="dxa"/>
            <w:tcBorders>
              <w:top w:val="nil"/>
              <w:left w:val="single" w:sz="4" w:space="0" w:color="auto"/>
              <w:bottom w:val="single" w:sz="4" w:space="0" w:color="auto"/>
              <w:right w:val="single" w:sz="4" w:space="0" w:color="auto"/>
            </w:tcBorders>
            <w:vAlign w:val="center"/>
            <w:hideMark/>
          </w:tcPr>
          <w:p w14:paraId="45175E19" w14:textId="77777777" w:rsidR="002175DB" w:rsidRPr="002F73C3" w:rsidRDefault="002175DB" w:rsidP="001D14C8">
            <w:pPr>
              <w:jc w:val="center"/>
              <w:rPr>
                <w:sz w:val="28"/>
                <w:szCs w:val="28"/>
              </w:rPr>
            </w:pPr>
            <w:r w:rsidRPr="002F73C3">
              <w:rPr>
                <w:sz w:val="28"/>
                <w:szCs w:val="28"/>
              </w:rPr>
              <w:t>0,11</w:t>
            </w:r>
          </w:p>
        </w:tc>
        <w:tc>
          <w:tcPr>
            <w:tcW w:w="2127" w:type="dxa"/>
            <w:tcBorders>
              <w:top w:val="nil"/>
              <w:left w:val="nil"/>
              <w:bottom w:val="single" w:sz="4" w:space="0" w:color="auto"/>
              <w:right w:val="single" w:sz="4" w:space="0" w:color="auto"/>
            </w:tcBorders>
            <w:vAlign w:val="center"/>
            <w:hideMark/>
          </w:tcPr>
          <w:p w14:paraId="2C81AF43" w14:textId="77777777" w:rsidR="002175DB" w:rsidRPr="002F73C3" w:rsidRDefault="002175DB" w:rsidP="001D14C8">
            <w:pPr>
              <w:rPr>
                <w:sz w:val="28"/>
                <w:szCs w:val="28"/>
              </w:rPr>
            </w:pPr>
            <w:r w:rsidRPr="002F73C3">
              <w:rPr>
                <w:sz w:val="28"/>
                <w:szCs w:val="28"/>
              </w:rPr>
              <w:t> </w:t>
            </w:r>
          </w:p>
        </w:tc>
      </w:tr>
      <w:tr w:rsidR="002175DB" w:rsidRPr="002F73C3" w14:paraId="04B37DD7"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183F3D06" w14:textId="77777777" w:rsidR="002175DB" w:rsidRPr="002F73C3" w:rsidRDefault="002175DB" w:rsidP="001D14C8">
            <w:pPr>
              <w:jc w:val="center"/>
              <w:rPr>
                <w:sz w:val="28"/>
                <w:szCs w:val="28"/>
              </w:rPr>
            </w:pPr>
            <w:r w:rsidRPr="002F73C3">
              <w:rPr>
                <w:sz w:val="28"/>
                <w:szCs w:val="28"/>
              </w:rPr>
              <w:t>4</w:t>
            </w:r>
          </w:p>
        </w:tc>
        <w:tc>
          <w:tcPr>
            <w:tcW w:w="3760" w:type="dxa"/>
            <w:tcBorders>
              <w:top w:val="nil"/>
              <w:left w:val="single" w:sz="4" w:space="0" w:color="auto"/>
              <w:bottom w:val="single" w:sz="4" w:space="0" w:color="auto"/>
              <w:right w:val="single" w:sz="4" w:space="0" w:color="auto"/>
            </w:tcBorders>
            <w:vAlign w:val="center"/>
            <w:hideMark/>
          </w:tcPr>
          <w:p w14:paraId="4D14DBD5" w14:textId="77777777" w:rsidR="002175DB" w:rsidRPr="002F73C3" w:rsidRDefault="002175DB" w:rsidP="001D14C8">
            <w:pPr>
              <w:rPr>
                <w:sz w:val="28"/>
                <w:szCs w:val="28"/>
              </w:rPr>
            </w:pPr>
            <w:r w:rsidRPr="002F73C3">
              <w:rPr>
                <w:sz w:val="28"/>
                <w:szCs w:val="28"/>
              </w:rPr>
              <w:t>Sổ ghi chép</w:t>
            </w:r>
          </w:p>
        </w:tc>
        <w:tc>
          <w:tcPr>
            <w:tcW w:w="1371" w:type="dxa"/>
            <w:tcBorders>
              <w:top w:val="nil"/>
              <w:left w:val="nil"/>
              <w:bottom w:val="single" w:sz="4" w:space="0" w:color="auto"/>
              <w:right w:val="single" w:sz="4" w:space="0" w:color="auto"/>
            </w:tcBorders>
            <w:vAlign w:val="center"/>
            <w:hideMark/>
          </w:tcPr>
          <w:p w14:paraId="34424D40" w14:textId="77777777" w:rsidR="002175DB" w:rsidRPr="002F73C3" w:rsidRDefault="002175DB" w:rsidP="001D14C8">
            <w:pPr>
              <w:jc w:val="center"/>
              <w:rPr>
                <w:sz w:val="28"/>
                <w:szCs w:val="28"/>
              </w:rPr>
            </w:pPr>
            <w:r w:rsidRPr="002F73C3">
              <w:rPr>
                <w:sz w:val="28"/>
                <w:szCs w:val="28"/>
              </w:rPr>
              <w:t>Cuốn</w:t>
            </w:r>
          </w:p>
        </w:tc>
        <w:tc>
          <w:tcPr>
            <w:tcW w:w="1686" w:type="dxa"/>
            <w:tcBorders>
              <w:top w:val="nil"/>
              <w:left w:val="single" w:sz="4" w:space="0" w:color="auto"/>
              <w:bottom w:val="single" w:sz="4" w:space="0" w:color="auto"/>
              <w:right w:val="single" w:sz="4" w:space="0" w:color="auto"/>
            </w:tcBorders>
            <w:vAlign w:val="center"/>
            <w:hideMark/>
          </w:tcPr>
          <w:p w14:paraId="6E9A660A" w14:textId="77777777" w:rsidR="002175DB" w:rsidRPr="002F73C3" w:rsidRDefault="002175DB" w:rsidP="001D14C8">
            <w:pPr>
              <w:jc w:val="center"/>
              <w:rPr>
                <w:sz w:val="28"/>
                <w:szCs w:val="28"/>
              </w:rPr>
            </w:pPr>
            <w:r w:rsidRPr="002F73C3">
              <w:rPr>
                <w:sz w:val="28"/>
                <w:szCs w:val="28"/>
              </w:rPr>
              <w:t>0,91</w:t>
            </w:r>
          </w:p>
        </w:tc>
        <w:tc>
          <w:tcPr>
            <w:tcW w:w="2127" w:type="dxa"/>
            <w:tcBorders>
              <w:top w:val="nil"/>
              <w:left w:val="nil"/>
              <w:bottom w:val="single" w:sz="4" w:space="0" w:color="auto"/>
              <w:right w:val="single" w:sz="4" w:space="0" w:color="auto"/>
            </w:tcBorders>
            <w:vAlign w:val="center"/>
            <w:hideMark/>
          </w:tcPr>
          <w:p w14:paraId="34498D03" w14:textId="77777777" w:rsidR="002175DB" w:rsidRPr="002F73C3" w:rsidRDefault="002175DB" w:rsidP="001D14C8">
            <w:pPr>
              <w:jc w:val="center"/>
              <w:rPr>
                <w:sz w:val="28"/>
                <w:szCs w:val="28"/>
              </w:rPr>
            </w:pPr>
            <w:r w:rsidRPr="002F73C3">
              <w:rPr>
                <w:sz w:val="28"/>
                <w:szCs w:val="28"/>
              </w:rPr>
              <w:t>0,91</w:t>
            </w:r>
          </w:p>
        </w:tc>
      </w:tr>
      <w:tr w:rsidR="002175DB" w:rsidRPr="002F73C3" w14:paraId="515DBC02"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74EF5B19" w14:textId="77777777" w:rsidR="002175DB" w:rsidRPr="002F73C3" w:rsidRDefault="002175DB" w:rsidP="001D14C8">
            <w:pPr>
              <w:jc w:val="center"/>
              <w:rPr>
                <w:sz w:val="28"/>
                <w:szCs w:val="28"/>
              </w:rPr>
            </w:pPr>
            <w:r w:rsidRPr="002F73C3">
              <w:rPr>
                <w:sz w:val="28"/>
                <w:szCs w:val="28"/>
              </w:rPr>
              <w:t>5</w:t>
            </w:r>
          </w:p>
        </w:tc>
        <w:tc>
          <w:tcPr>
            <w:tcW w:w="3760" w:type="dxa"/>
            <w:tcBorders>
              <w:top w:val="nil"/>
              <w:left w:val="single" w:sz="4" w:space="0" w:color="auto"/>
              <w:bottom w:val="single" w:sz="4" w:space="0" w:color="auto"/>
              <w:right w:val="single" w:sz="4" w:space="0" w:color="auto"/>
            </w:tcBorders>
            <w:vAlign w:val="center"/>
            <w:hideMark/>
          </w:tcPr>
          <w:p w14:paraId="1D86BE8D" w14:textId="77777777" w:rsidR="002175DB" w:rsidRPr="002F73C3" w:rsidRDefault="002175DB" w:rsidP="001D14C8">
            <w:pPr>
              <w:rPr>
                <w:sz w:val="28"/>
                <w:szCs w:val="28"/>
              </w:rPr>
            </w:pPr>
            <w:r w:rsidRPr="002F73C3">
              <w:rPr>
                <w:sz w:val="28"/>
                <w:szCs w:val="28"/>
              </w:rPr>
              <w:t>Cặp 3 dây</w:t>
            </w:r>
          </w:p>
        </w:tc>
        <w:tc>
          <w:tcPr>
            <w:tcW w:w="1371" w:type="dxa"/>
            <w:tcBorders>
              <w:top w:val="nil"/>
              <w:left w:val="nil"/>
              <w:bottom w:val="single" w:sz="4" w:space="0" w:color="auto"/>
              <w:right w:val="single" w:sz="4" w:space="0" w:color="auto"/>
            </w:tcBorders>
            <w:vAlign w:val="center"/>
            <w:hideMark/>
          </w:tcPr>
          <w:p w14:paraId="5548F36C" w14:textId="77777777" w:rsidR="002175DB" w:rsidRPr="002F73C3" w:rsidRDefault="002175DB" w:rsidP="001D14C8">
            <w:pPr>
              <w:jc w:val="center"/>
              <w:rPr>
                <w:sz w:val="28"/>
                <w:szCs w:val="28"/>
              </w:rPr>
            </w:pPr>
            <w:r w:rsidRPr="002F73C3">
              <w:rPr>
                <w:sz w:val="28"/>
                <w:szCs w:val="28"/>
              </w:rPr>
              <w:t>Cái</w:t>
            </w:r>
          </w:p>
        </w:tc>
        <w:tc>
          <w:tcPr>
            <w:tcW w:w="1686" w:type="dxa"/>
            <w:tcBorders>
              <w:top w:val="nil"/>
              <w:left w:val="single" w:sz="4" w:space="0" w:color="auto"/>
              <w:bottom w:val="single" w:sz="4" w:space="0" w:color="auto"/>
              <w:right w:val="single" w:sz="4" w:space="0" w:color="auto"/>
            </w:tcBorders>
            <w:vAlign w:val="center"/>
            <w:hideMark/>
          </w:tcPr>
          <w:p w14:paraId="6AAF6C05" w14:textId="77777777" w:rsidR="002175DB" w:rsidRPr="002F73C3" w:rsidRDefault="002175DB" w:rsidP="001D14C8">
            <w:pPr>
              <w:jc w:val="center"/>
              <w:rPr>
                <w:sz w:val="28"/>
                <w:szCs w:val="28"/>
              </w:rPr>
            </w:pPr>
            <w:r w:rsidRPr="002F73C3">
              <w:rPr>
                <w:sz w:val="28"/>
                <w:szCs w:val="28"/>
              </w:rPr>
              <w:t>0,91</w:t>
            </w:r>
          </w:p>
        </w:tc>
        <w:tc>
          <w:tcPr>
            <w:tcW w:w="2127" w:type="dxa"/>
            <w:tcBorders>
              <w:top w:val="nil"/>
              <w:left w:val="nil"/>
              <w:bottom w:val="single" w:sz="4" w:space="0" w:color="auto"/>
              <w:right w:val="single" w:sz="4" w:space="0" w:color="auto"/>
            </w:tcBorders>
            <w:vAlign w:val="center"/>
            <w:hideMark/>
          </w:tcPr>
          <w:p w14:paraId="66CFEA55" w14:textId="77777777" w:rsidR="002175DB" w:rsidRPr="002F73C3" w:rsidRDefault="002175DB" w:rsidP="001D14C8">
            <w:pPr>
              <w:jc w:val="center"/>
              <w:rPr>
                <w:sz w:val="28"/>
                <w:szCs w:val="28"/>
              </w:rPr>
            </w:pPr>
            <w:r w:rsidRPr="002F73C3">
              <w:rPr>
                <w:sz w:val="28"/>
                <w:szCs w:val="28"/>
              </w:rPr>
              <w:t>0,91</w:t>
            </w:r>
          </w:p>
        </w:tc>
      </w:tr>
      <w:tr w:rsidR="002175DB" w:rsidRPr="002F73C3" w14:paraId="14D1FAF7"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14027F9B" w14:textId="77777777" w:rsidR="002175DB" w:rsidRPr="002F73C3" w:rsidRDefault="002175DB" w:rsidP="001D14C8">
            <w:pPr>
              <w:jc w:val="center"/>
              <w:rPr>
                <w:sz w:val="28"/>
                <w:szCs w:val="28"/>
              </w:rPr>
            </w:pPr>
            <w:r w:rsidRPr="002F73C3">
              <w:rPr>
                <w:sz w:val="28"/>
                <w:szCs w:val="28"/>
              </w:rPr>
              <w:t>6</w:t>
            </w:r>
          </w:p>
        </w:tc>
        <w:tc>
          <w:tcPr>
            <w:tcW w:w="3760" w:type="dxa"/>
            <w:tcBorders>
              <w:top w:val="nil"/>
              <w:left w:val="single" w:sz="4" w:space="0" w:color="auto"/>
              <w:bottom w:val="single" w:sz="4" w:space="0" w:color="auto"/>
              <w:right w:val="single" w:sz="4" w:space="0" w:color="auto"/>
            </w:tcBorders>
            <w:vAlign w:val="center"/>
            <w:hideMark/>
          </w:tcPr>
          <w:p w14:paraId="3EE61FD8" w14:textId="77777777" w:rsidR="002175DB" w:rsidRPr="002F73C3" w:rsidRDefault="002175DB" w:rsidP="001D14C8">
            <w:pPr>
              <w:rPr>
                <w:sz w:val="28"/>
                <w:szCs w:val="28"/>
              </w:rPr>
            </w:pPr>
            <w:r w:rsidRPr="002F73C3">
              <w:rPr>
                <w:sz w:val="28"/>
                <w:szCs w:val="28"/>
              </w:rPr>
              <w:t>Bút bi</w:t>
            </w:r>
          </w:p>
        </w:tc>
        <w:tc>
          <w:tcPr>
            <w:tcW w:w="1371" w:type="dxa"/>
            <w:tcBorders>
              <w:top w:val="nil"/>
              <w:left w:val="nil"/>
              <w:bottom w:val="single" w:sz="4" w:space="0" w:color="auto"/>
              <w:right w:val="single" w:sz="4" w:space="0" w:color="auto"/>
            </w:tcBorders>
            <w:vAlign w:val="center"/>
            <w:hideMark/>
          </w:tcPr>
          <w:p w14:paraId="1D6086B3" w14:textId="77777777" w:rsidR="002175DB" w:rsidRPr="002F73C3" w:rsidRDefault="002175DB" w:rsidP="001D14C8">
            <w:pPr>
              <w:jc w:val="center"/>
              <w:rPr>
                <w:sz w:val="28"/>
                <w:szCs w:val="28"/>
              </w:rPr>
            </w:pPr>
            <w:r w:rsidRPr="002F73C3">
              <w:rPr>
                <w:sz w:val="28"/>
                <w:szCs w:val="28"/>
              </w:rPr>
              <w:t>Cái</w:t>
            </w:r>
          </w:p>
        </w:tc>
        <w:tc>
          <w:tcPr>
            <w:tcW w:w="1686" w:type="dxa"/>
            <w:tcBorders>
              <w:top w:val="nil"/>
              <w:left w:val="single" w:sz="4" w:space="0" w:color="auto"/>
              <w:bottom w:val="single" w:sz="4" w:space="0" w:color="auto"/>
              <w:right w:val="single" w:sz="4" w:space="0" w:color="auto"/>
            </w:tcBorders>
            <w:vAlign w:val="center"/>
            <w:hideMark/>
          </w:tcPr>
          <w:p w14:paraId="1B1C43B7" w14:textId="77777777" w:rsidR="002175DB" w:rsidRPr="002F73C3" w:rsidRDefault="002175DB" w:rsidP="001D14C8">
            <w:pPr>
              <w:jc w:val="center"/>
              <w:rPr>
                <w:sz w:val="28"/>
                <w:szCs w:val="28"/>
              </w:rPr>
            </w:pPr>
            <w:r w:rsidRPr="002F73C3">
              <w:rPr>
                <w:sz w:val="28"/>
                <w:szCs w:val="28"/>
              </w:rPr>
              <w:t>1,82</w:t>
            </w:r>
          </w:p>
        </w:tc>
        <w:tc>
          <w:tcPr>
            <w:tcW w:w="2127" w:type="dxa"/>
            <w:tcBorders>
              <w:top w:val="nil"/>
              <w:left w:val="nil"/>
              <w:bottom w:val="single" w:sz="4" w:space="0" w:color="auto"/>
              <w:right w:val="single" w:sz="4" w:space="0" w:color="auto"/>
            </w:tcBorders>
            <w:vAlign w:val="center"/>
            <w:hideMark/>
          </w:tcPr>
          <w:p w14:paraId="265E9049" w14:textId="77777777" w:rsidR="002175DB" w:rsidRPr="002F73C3" w:rsidRDefault="002175DB" w:rsidP="001D14C8">
            <w:pPr>
              <w:jc w:val="center"/>
              <w:rPr>
                <w:sz w:val="28"/>
                <w:szCs w:val="28"/>
              </w:rPr>
            </w:pPr>
            <w:r w:rsidRPr="002F73C3">
              <w:rPr>
                <w:sz w:val="28"/>
                <w:szCs w:val="28"/>
              </w:rPr>
              <w:t>0,91</w:t>
            </w:r>
          </w:p>
        </w:tc>
      </w:tr>
      <w:tr w:rsidR="002175DB" w:rsidRPr="002F73C3" w14:paraId="7897DA82"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5695A348" w14:textId="77777777" w:rsidR="002175DB" w:rsidRPr="002F73C3" w:rsidRDefault="002175DB" w:rsidP="001D14C8">
            <w:pPr>
              <w:jc w:val="center"/>
              <w:rPr>
                <w:sz w:val="28"/>
                <w:szCs w:val="28"/>
              </w:rPr>
            </w:pPr>
            <w:r w:rsidRPr="002F73C3">
              <w:rPr>
                <w:sz w:val="28"/>
                <w:szCs w:val="28"/>
              </w:rPr>
              <w:t>7</w:t>
            </w:r>
          </w:p>
        </w:tc>
        <w:tc>
          <w:tcPr>
            <w:tcW w:w="3760" w:type="dxa"/>
            <w:tcBorders>
              <w:top w:val="nil"/>
              <w:left w:val="single" w:sz="4" w:space="0" w:color="auto"/>
              <w:bottom w:val="single" w:sz="4" w:space="0" w:color="auto"/>
              <w:right w:val="single" w:sz="4" w:space="0" w:color="auto"/>
            </w:tcBorders>
            <w:vAlign w:val="center"/>
            <w:hideMark/>
          </w:tcPr>
          <w:p w14:paraId="45A5DAEC" w14:textId="77777777" w:rsidR="002175DB" w:rsidRPr="002F73C3" w:rsidRDefault="002175DB" w:rsidP="001D14C8">
            <w:pPr>
              <w:rPr>
                <w:sz w:val="28"/>
                <w:szCs w:val="28"/>
              </w:rPr>
            </w:pPr>
            <w:r w:rsidRPr="002F73C3">
              <w:rPr>
                <w:sz w:val="28"/>
                <w:szCs w:val="28"/>
              </w:rPr>
              <w:t>Ghim dập</w:t>
            </w:r>
          </w:p>
        </w:tc>
        <w:tc>
          <w:tcPr>
            <w:tcW w:w="1371" w:type="dxa"/>
            <w:tcBorders>
              <w:top w:val="nil"/>
              <w:left w:val="nil"/>
              <w:bottom w:val="single" w:sz="4" w:space="0" w:color="auto"/>
              <w:right w:val="single" w:sz="4" w:space="0" w:color="auto"/>
            </w:tcBorders>
            <w:vAlign w:val="center"/>
            <w:hideMark/>
          </w:tcPr>
          <w:p w14:paraId="06CC5A71" w14:textId="77777777" w:rsidR="002175DB" w:rsidRPr="002F73C3" w:rsidRDefault="002175DB" w:rsidP="001D14C8">
            <w:pPr>
              <w:jc w:val="center"/>
              <w:rPr>
                <w:sz w:val="28"/>
                <w:szCs w:val="28"/>
              </w:rPr>
            </w:pPr>
            <w:r w:rsidRPr="002F73C3">
              <w:rPr>
                <w:sz w:val="28"/>
                <w:szCs w:val="28"/>
              </w:rPr>
              <w:t>Cái</w:t>
            </w:r>
          </w:p>
        </w:tc>
        <w:tc>
          <w:tcPr>
            <w:tcW w:w="1686" w:type="dxa"/>
            <w:tcBorders>
              <w:top w:val="nil"/>
              <w:left w:val="single" w:sz="4" w:space="0" w:color="auto"/>
              <w:bottom w:val="single" w:sz="4" w:space="0" w:color="auto"/>
              <w:right w:val="single" w:sz="4" w:space="0" w:color="auto"/>
            </w:tcBorders>
            <w:vAlign w:val="center"/>
            <w:hideMark/>
          </w:tcPr>
          <w:p w14:paraId="68B65832" w14:textId="77777777" w:rsidR="002175DB" w:rsidRPr="002F73C3" w:rsidRDefault="002175DB" w:rsidP="001D14C8">
            <w:pPr>
              <w:jc w:val="center"/>
              <w:rPr>
                <w:sz w:val="28"/>
                <w:szCs w:val="28"/>
              </w:rPr>
            </w:pPr>
            <w:r w:rsidRPr="002F73C3">
              <w:rPr>
                <w:sz w:val="28"/>
                <w:szCs w:val="28"/>
              </w:rPr>
              <w:t>0,45</w:t>
            </w:r>
          </w:p>
        </w:tc>
        <w:tc>
          <w:tcPr>
            <w:tcW w:w="2127" w:type="dxa"/>
            <w:tcBorders>
              <w:top w:val="nil"/>
              <w:left w:val="nil"/>
              <w:bottom w:val="single" w:sz="4" w:space="0" w:color="auto"/>
              <w:right w:val="single" w:sz="4" w:space="0" w:color="auto"/>
            </w:tcBorders>
            <w:vAlign w:val="center"/>
            <w:hideMark/>
          </w:tcPr>
          <w:p w14:paraId="36626A61" w14:textId="77777777" w:rsidR="002175DB" w:rsidRPr="002F73C3" w:rsidRDefault="002175DB" w:rsidP="001D14C8">
            <w:pPr>
              <w:rPr>
                <w:sz w:val="28"/>
                <w:szCs w:val="28"/>
              </w:rPr>
            </w:pPr>
            <w:r w:rsidRPr="002F73C3">
              <w:rPr>
                <w:sz w:val="28"/>
                <w:szCs w:val="28"/>
              </w:rPr>
              <w:t> </w:t>
            </w:r>
          </w:p>
        </w:tc>
      </w:tr>
      <w:tr w:rsidR="002175DB" w:rsidRPr="002F73C3" w14:paraId="0FABF8FF"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74A6B42B" w14:textId="77777777" w:rsidR="002175DB" w:rsidRPr="002F73C3" w:rsidRDefault="002175DB" w:rsidP="001D14C8">
            <w:pPr>
              <w:jc w:val="center"/>
              <w:rPr>
                <w:sz w:val="28"/>
                <w:szCs w:val="28"/>
              </w:rPr>
            </w:pPr>
            <w:r w:rsidRPr="002F73C3">
              <w:rPr>
                <w:sz w:val="28"/>
                <w:szCs w:val="28"/>
              </w:rPr>
              <w:t>8</w:t>
            </w:r>
          </w:p>
        </w:tc>
        <w:tc>
          <w:tcPr>
            <w:tcW w:w="3760" w:type="dxa"/>
            <w:tcBorders>
              <w:top w:val="nil"/>
              <w:left w:val="single" w:sz="4" w:space="0" w:color="auto"/>
              <w:bottom w:val="single" w:sz="4" w:space="0" w:color="auto"/>
              <w:right w:val="single" w:sz="4" w:space="0" w:color="auto"/>
            </w:tcBorders>
            <w:vAlign w:val="center"/>
            <w:hideMark/>
          </w:tcPr>
          <w:p w14:paraId="3A5ADB12" w14:textId="77777777" w:rsidR="002175DB" w:rsidRPr="002F73C3" w:rsidRDefault="002175DB" w:rsidP="001D14C8">
            <w:pPr>
              <w:rPr>
                <w:sz w:val="28"/>
                <w:szCs w:val="28"/>
              </w:rPr>
            </w:pPr>
            <w:r w:rsidRPr="002F73C3">
              <w:rPr>
                <w:sz w:val="28"/>
                <w:szCs w:val="28"/>
              </w:rPr>
              <w:t>Ghim vòng</w:t>
            </w:r>
          </w:p>
        </w:tc>
        <w:tc>
          <w:tcPr>
            <w:tcW w:w="1371" w:type="dxa"/>
            <w:tcBorders>
              <w:top w:val="nil"/>
              <w:left w:val="nil"/>
              <w:bottom w:val="single" w:sz="4" w:space="0" w:color="auto"/>
              <w:right w:val="single" w:sz="4" w:space="0" w:color="auto"/>
            </w:tcBorders>
            <w:vAlign w:val="center"/>
            <w:hideMark/>
          </w:tcPr>
          <w:p w14:paraId="4A930859" w14:textId="77777777" w:rsidR="002175DB" w:rsidRPr="002F73C3" w:rsidRDefault="002175DB" w:rsidP="001D14C8">
            <w:pPr>
              <w:jc w:val="center"/>
              <w:rPr>
                <w:sz w:val="28"/>
                <w:szCs w:val="28"/>
              </w:rPr>
            </w:pPr>
            <w:r w:rsidRPr="002F73C3">
              <w:rPr>
                <w:sz w:val="28"/>
                <w:szCs w:val="28"/>
              </w:rPr>
              <w:t>Cái</w:t>
            </w:r>
          </w:p>
        </w:tc>
        <w:tc>
          <w:tcPr>
            <w:tcW w:w="1686" w:type="dxa"/>
            <w:tcBorders>
              <w:top w:val="single" w:sz="4" w:space="0" w:color="auto"/>
              <w:left w:val="single" w:sz="4" w:space="0" w:color="auto"/>
              <w:bottom w:val="single" w:sz="4" w:space="0" w:color="auto"/>
              <w:right w:val="single" w:sz="4" w:space="0" w:color="auto"/>
            </w:tcBorders>
            <w:vAlign w:val="center"/>
            <w:hideMark/>
          </w:tcPr>
          <w:p w14:paraId="05B40AC3" w14:textId="77777777" w:rsidR="002175DB" w:rsidRPr="002F73C3" w:rsidRDefault="002175DB" w:rsidP="001D14C8">
            <w:pPr>
              <w:jc w:val="center"/>
              <w:rPr>
                <w:sz w:val="28"/>
                <w:szCs w:val="28"/>
              </w:rPr>
            </w:pPr>
            <w:r w:rsidRPr="002F73C3">
              <w:rPr>
                <w:sz w:val="28"/>
                <w:szCs w:val="28"/>
              </w:rPr>
              <w:t>0,45</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70D98CE" w14:textId="77777777" w:rsidR="002175DB" w:rsidRPr="002F73C3" w:rsidRDefault="002175DB" w:rsidP="001D14C8">
            <w:pPr>
              <w:rPr>
                <w:sz w:val="28"/>
                <w:szCs w:val="28"/>
              </w:rPr>
            </w:pPr>
            <w:r w:rsidRPr="002F73C3">
              <w:rPr>
                <w:sz w:val="28"/>
                <w:szCs w:val="28"/>
              </w:rPr>
              <w:t> </w:t>
            </w:r>
          </w:p>
        </w:tc>
      </w:tr>
      <w:tr w:rsidR="002175DB" w:rsidRPr="002F73C3" w14:paraId="2B0A6A49"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537C002A" w14:textId="77777777" w:rsidR="002175DB" w:rsidRPr="002F73C3" w:rsidRDefault="002175DB" w:rsidP="001D14C8">
            <w:pPr>
              <w:jc w:val="center"/>
              <w:rPr>
                <w:sz w:val="28"/>
                <w:szCs w:val="28"/>
              </w:rPr>
            </w:pPr>
            <w:r w:rsidRPr="002F73C3">
              <w:rPr>
                <w:sz w:val="28"/>
                <w:szCs w:val="28"/>
              </w:rPr>
              <w:t>9</w:t>
            </w:r>
          </w:p>
        </w:tc>
        <w:tc>
          <w:tcPr>
            <w:tcW w:w="3760" w:type="dxa"/>
            <w:tcBorders>
              <w:top w:val="nil"/>
              <w:left w:val="single" w:sz="4" w:space="0" w:color="auto"/>
              <w:bottom w:val="single" w:sz="4" w:space="0" w:color="auto"/>
              <w:right w:val="single" w:sz="4" w:space="0" w:color="auto"/>
            </w:tcBorders>
            <w:vAlign w:val="center"/>
            <w:hideMark/>
          </w:tcPr>
          <w:p w14:paraId="571F2792" w14:textId="77777777" w:rsidR="002175DB" w:rsidRPr="002F73C3" w:rsidRDefault="002175DB" w:rsidP="001D14C8">
            <w:pPr>
              <w:rPr>
                <w:sz w:val="28"/>
                <w:szCs w:val="28"/>
              </w:rPr>
            </w:pPr>
            <w:r w:rsidRPr="002F73C3">
              <w:rPr>
                <w:sz w:val="28"/>
                <w:szCs w:val="28"/>
              </w:rPr>
              <w:t>Túi ny lông đựng tài liệu</w:t>
            </w:r>
          </w:p>
        </w:tc>
        <w:tc>
          <w:tcPr>
            <w:tcW w:w="1371" w:type="dxa"/>
            <w:tcBorders>
              <w:top w:val="nil"/>
              <w:left w:val="nil"/>
              <w:bottom w:val="single" w:sz="4" w:space="0" w:color="auto"/>
              <w:right w:val="single" w:sz="4" w:space="0" w:color="auto"/>
            </w:tcBorders>
            <w:vAlign w:val="center"/>
            <w:hideMark/>
          </w:tcPr>
          <w:p w14:paraId="613DDD7C" w14:textId="77777777" w:rsidR="002175DB" w:rsidRPr="002F73C3" w:rsidRDefault="002175DB" w:rsidP="001D14C8">
            <w:pPr>
              <w:jc w:val="center"/>
              <w:rPr>
                <w:sz w:val="28"/>
                <w:szCs w:val="28"/>
              </w:rPr>
            </w:pPr>
            <w:r w:rsidRPr="002F73C3">
              <w:rPr>
                <w:sz w:val="28"/>
                <w:szCs w:val="28"/>
              </w:rPr>
              <w:t>Cái</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D66C8E6" w14:textId="77777777" w:rsidR="002175DB" w:rsidRPr="002F73C3" w:rsidRDefault="002175DB" w:rsidP="001D14C8">
            <w:pPr>
              <w:rPr>
                <w:sz w:val="28"/>
                <w:szCs w:val="28"/>
              </w:rPr>
            </w:pPr>
            <w:r w:rsidRPr="002F73C3">
              <w:rPr>
                <w:sz w:val="28"/>
                <w:szCs w:val="28"/>
              </w:rPr>
              <w:t> </w:t>
            </w:r>
          </w:p>
        </w:tc>
        <w:tc>
          <w:tcPr>
            <w:tcW w:w="2127" w:type="dxa"/>
            <w:tcBorders>
              <w:top w:val="single" w:sz="4" w:space="0" w:color="auto"/>
              <w:left w:val="nil"/>
              <w:bottom w:val="single" w:sz="4" w:space="0" w:color="auto"/>
              <w:right w:val="single" w:sz="4" w:space="0" w:color="auto"/>
            </w:tcBorders>
            <w:vAlign w:val="center"/>
            <w:hideMark/>
          </w:tcPr>
          <w:p w14:paraId="0B35D3C9" w14:textId="77777777" w:rsidR="002175DB" w:rsidRPr="002F73C3" w:rsidRDefault="002175DB" w:rsidP="001D14C8">
            <w:pPr>
              <w:jc w:val="center"/>
              <w:rPr>
                <w:sz w:val="28"/>
                <w:szCs w:val="28"/>
              </w:rPr>
            </w:pPr>
            <w:r w:rsidRPr="002F73C3">
              <w:rPr>
                <w:sz w:val="28"/>
                <w:szCs w:val="28"/>
              </w:rPr>
              <w:t>0,91</w:t>
            </w:r>
          </w:p>
        </w:tc>
      </w:tr>
      <w:tr w:rsidR="002175DB" w:rsidRPr="002F73C3" w14:paraId="1C16B64C"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499C4910" w14:textId="77777777" w:rsidR="002175DB" w:rsidRPr="002F73C3" w:rsidRDefault="002175DB" w:rsidP="001D14C8">
            <w:pPr>
              <w:jc w:val="center"/>
              <w:rPr>
                <w:sz w:val="28"/>
                <w:szCs w:val="28"/>
              </w:rPr>
            </w:pPr>
            <w:r w:rsidRPr="002F73C3">
              <w:rPr>
                <w:sz w:val="28"/>
                <w:szCs w:val="28"/>
              </w:rPr>
              <w:lastRenderedPageBreak/>
              <w:t>10</w:t>
            </w:r>
          </w:p>
        </w:tc>
        <w:tc>
          <w:tcPr>
            <w:tcW w:w="3760" w:type="dxa"/>
            <w:tcBorders>
              <w:top w:val="nil"/>
              <w:left w:val="single" w:sz="4" w:space="0" w:color="auto"/>
              <w:bottom w:val="single" w:sz="4" w:space="0" w:color="auto"/>
              <w:right w:val="single" w:sz="4" w:space="0" w:color="auto"/>
            </w:tcBorders>
            <w:vAlign w:val="center"/>
            <w:hideMark/>
          </w:tcPr>
          <w:p w14:paraId="0BABBCCA" w14:textId="77777777" w:rsidR="002175DB" w:rsidRPr="002F73C3" w:rsidRDefault="002175DB" w:rsidP="001D14C8">
            <w:pPr>
              <w:rPr>
                <w:sz w:val="28"/>
                <w:szCs w:val="28"/>
              </w:rPr>
            </w:pPr>
            <w:r w:rsidRPr="002F73C3">
              <w:rPr>
                <w:sz w:val="28"/>
                <w:szCs w:val="28"/>
              </w:rPr>
              <w:t>Giấy A3</w:t>
            </w:r>
          </w:p>
        </w:tc>
        <w:tc>
          <w:tcPr>
            <w:tcW w:w="1371" w:type="dxa"/>
            <w:tcBorders>
              <w:top w:val="nil"/>
              <w:left w:val="nil"/>
              <w:bottom w:val="single" w:sz="4" w:space="0" w:color="auto"/>
              <w:right w:val="single" w:sz="4" w:space="0" w:color="auto"/>
            </w:tcBorders>
            <w:vAlign w:val="center"/>
            <w:hideMark/>
          </w:tcPr>
          <w:p w14:paraId="567639EB" w14:textId="77777777" w:rsidR="002175DB" w:rsidRPr="002F73C3" w:rsidRDefault="002175DB" w:rsidP="001D14C8">
            <w:pPr>
              <w:jc w:val="center"/>
              <w:rPr>
                <w:sz w:val="28"/>
                <w:szCs w:val="28"/>
              </w:rPr>
            </w:pPr>
            <w:r w:rsidRPr="002F73C3">
              <w:rPr>
                <w:sz w:val="28"/>
                <w:szCs w:val="28"/>
              </w:rPr>
              <w:t>Gram</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098D07A" w14:textId="77777777" w:rsidR="002175DB" w:rsidRPr="002F73C3" w:rsidRDefault="002175DB" w:rsidP="001D14C8">
            <w:pPr>
              <w:jc w:val="center"/>
              <w:rPr>
                <w:sz w:val="28"/>
                <w:szCs w:val="28"/>
              </w:rPr>
            </w:pPr>
            <w:r w:rsidRPr="002F73C3">
              <w:rPr>
                <w:sz w:val="28"/>
                <w:szCs w:val="28"/>
              </w:rPr>
              <w:t>0,45</w:t>
            </w:r>
          </w:p>
        </w:tc>
        <w:tc>
          <w:tcPr>
            <w:tcW w:w="2127" w:type="dxa"/>
            <w:tcBorders>
              <w:top w:val="single" w:sz="4" w:space="0" w:color="auto"/>
              <w:left w:val="nil"/>
              <w:bottom w:val="single" w:sz="4" w:space="0" w:color="auto"/>
              <w:right w:val="single" w:sz="4" w:space="0" w:color="auto"/>
            </w:tcBorders>
            <w:vAlign w:val="center"/>
            <w:hideMark/>
          </w:tcPr>
          <w:p w14:paraId="5182A592" w14:textId="77777777" w:rsidR="002175DB" w:rsidRPr="002F73C3" w:rsidRDefault="002175DB" w:rsidP="001D14C8">
            <w:pPr>
              <w:jc w:val="center"/>
              <w:rPr>
                <w:sz w:val="28"/>
                <w:szCs w:val="28"/>
              </w:rPr>
            </w:pPr>
            <w:r w:rsidRPr="002F73C3">
              <w:rPr>
                <w:sz w:val="28"/>
                <w:szCs w:val="28"/>
              </w:rPr>
              <w:t>0,45</w:t>
            </w:r>
          </w:p>
        </w:tc>
      </w:tr>
      <w:tr w:rsidR="002175DB" w:rsidRPr="002F73C3" w14:paraId="41D9F6B0"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2E5C366F" w14:textId="77777777" w:rsidR="002175DB" w:rsidRPr="002F73C3" w:rsidRDefault="002175DB" w:rsidP="001D14C8">
            <w:pPr>
              <w:jc w:val="center"/>
              <w:rPr>
                <w:sz w:val="28"/>
                <w:szCs w:val="28"/>
              </w:rPr>
            </w:pPr>
            <w:r w:rsidRPr="002F73C3">
              <w:rPr>
                <w:sz w:val="28"/>
                <w:szCs w:val="28"/>
              </w:rPr>
              <w:t>11</w:t>
            </w:r>
          </w:p>
        </w:tc>
        <w:tc>
          <w:tcPr>
            <w:tcW w:w="3760" w:type="dxa"/>
            <w:tcBorders>
              <w:top w:val="nil"/>
              <w:left w:val="single" w:sz="4" w:space="0" w:color="auto"/>
              <w:bottom w:val="single" w:sz="4" w:space="0" w:color="auto"/>
              <w:right w:val="single" w:sz="4" w:space="0" w:color="auto"/>
            </w:tcBorders>
            <w:vAlign w:val="center"/>
            <w:hideMark/>
          </w:tcPr>
          <w:p w14:paraId="22A11C57" w14:textId="77777777" w:rsidR="002175DB" w:rsidRPr="002F73C3" w:rsidRDefault="002175DB" w:rsidP="001D14C8">
            <w:pPr>
              <w:rPr>
                <w:sz w:val="28"/>
                <w:szCs w:val="28"/>
              </w:rPr>
            </w:pPr>
            <w:r w:rsidRPr="002F73C3">
              <w:rPr>
                <w:sz w:val="28"/>
                <w:szCs w:val="28"/>
              </w:rPr>
              <w:t>Băng dính to</w:t>
            </w:r>
          </w:p>
        </w:tc>
        <w:tc>
          <w:tcPr>
            <w:tcW w:w="1371" w:type="dxa"/>
            <w:tcBorders>
              <w:top w:val="nil"/>
              <w:left w:val="nil"/>
              <w:bottom w:val="single" w:sz="4" w:space="0" w:color="auto"/>
              <w:right w:val="single" w:sz="4" w:space="0" w:color="auto"/>
            </w:tcBorders>
            <w:vAlign w:val="center"/>
            <w:hideMark/>
          </w:tcPr>
          <w:p w14:paraId="19C8EB2F" w14:textId="77777777" w:rsidR="002175DB" w:rsidRPr="002F73C3" w:rsidRDefault="002175DB" w:rsidP="001D14C8">
            <w:pPr>
              <w:jc w:val="center"/>
              <w:rPr>
                <w:sz w:val="28"/>
                <w:szCs w:val="28"/>
              </w:rPr>
            </w:pPr>
            <w:r w:rsidRPr="002F73C3">
              <w:rPr>
                <w:sz w:val="28"/>
                <w:szCs w:val="28"/>
              </w:rPr>
              <w:t>Cuộn</w:t>
            </w:r>
          </w:p>
        </w:tc>
        <w:tc>
          <w:tcPr>
            <w:tcW w:w="1686" w:type="dxa"/>
            <w:tcBorders>
              <w:top w:val="single" w:sz="4" w:space="0" w:color="auto"/>
              <w:left w:val="single" w:sz="4" w:space="0" w:color="auto"/>
              <w:bottom w:val="single" w:sz="4" w:space="0" w:color="auto"/>
              <w:right w:val="single" w:sz="4" w:space="0" w:color="auto"/>
            </w:tcBorders>
            <w:vAlign w:val="center"/>
            <w:hideMark/>
          </w:tcPr>
          <w:p w14:paraId="4BF318AE" w14:textId="77777777" w:rsidR="002175DB" w:rsidRPr="002F73C3" w:rsidRDefault="002175DB" w:rsidP="001D14C8">
            <w:pPr>
              <w:jc w:val="center"/>
              <w:rPr>
                <w:sz w:val="28"/>
                <w:szCs w:val="28"/>
              </w:rPr>
            </w:pPr>
            <w:r w:rsidRPr="002F73C3">
              <w:rPr>
                <w:sz w:val="28"/>
                <w:szCs w:val="28"/>
              </w:rPr>
              <w:t>0,91</w:t>
            </w:r>
          </w:p>
        </w:tc>
        <w:tc>
          <w:tcPr>
            <w:tcW w:w="2127" w:type="dxa"/>
            <w:tcBorders>
              <w:top w:val="single" w:sz="4" w:space="0" w:color="auto"/>
              <w:left w:val="nil"/>
              <w:bottom w:val="single" w:sz="4" w:space="0" w:color="auto"/>
              <w:right w:val="single" w:sz="4" w:space="0" w:color="auto"/>
            </w:tcBorders>
            <w:vAlign w:val="center"/>
            <w:hideMark/>
          </w:tcPr>
          <w:p w14:paraId="4806A44D" w14:textId="77777777" w:rsidR="002175DB" w:rsidRPr="002F73C3" w:rsidRDefault="002175DB" w:rsidP="001D14C8">
            <w:pPr>
              <w:rPr>
                <w:sz w:val="28"/>
                <w:szCs w:val="28"/>
              </w:rPr>
            </w:pPr>
            <w:r w:rsidRPr="002F73C3">
              <w:rPr>
                <w:sz w:val="28"/>
                <w:szCs w:val="28"/>
              </w:rPr>
              <w:t> </w:t>
            </w:r>
          </w:p>
        </w:tc>
      </w:tr>
      <w:tr w:rsidR="002175DB" w:rsidRPr="002F73C3" w14:paraId="6A946321"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61D99A2C" w14:textId="77777777" w:rsidR="002175DB" w:rsidRPr="002F73C3" w:rsidRDefault="002175DB" w:rsidP="001D14C8">
            <w:pPr>
              <w:jc w:val="center"/>
              <w:rPr>
                <w:sz w:val="28"/>
                <w:szCs w:val="28"/>
              </w:rPr>
            </w:pPr>
            <w:r w:rsidRPr="002F73C3">
              <w:rPr>
                <w:sz w:val="28"/>
                <w:szCs w:val="28"/>
              </w:rPr>
              <w:t>12</w:t>
            </w:r>
          </w:p>
        </w:tc>
        <w:tc>
          <w:tcPr>
            <w:tcW w:w="3760" w:type="dxa"/>
            <w:tcBorders>
              <w:top w:val="nil"/>
              <w:left w:val="single" w:sz="4" w:space="0" w:color="auto"/>
              <w:bottom w:val="single" w:sz="4" w:space="0" w:color="auto"/>
              <w:right w:val="single" w:sz="4" w:space="0" w:color="auto"/>
            </w:tcBorders>
            <w:vAlign w:val="center"/>
            <w:hideMark/>
          </w:tcPr>
          <w:p w14:paraId="73FC7AD3" w14:textId="77777777" w:rsidR="002175DB" w:rsidRPr="002F73C3" w:rsidRDefault="002175DB" w:rsidP="001D14C8">
            <w:pPr>
              <w:rPr>
                <w:sz w:val="28"/>
                <w:szCs w:val="28"/>
              </w:rPr>
            </w:pPr>
            <w:r w:rsidRPr="002F73C3">
              <w:rPr>
                <w:sz w:val="28"/>
                <w:szCs w:val="28"/>
              </w:rPr>
              <w:t>Bút dạ màu</w:t>
            </w:r>
          </w:p>
        </w:tc>
        <w:tc>
          <w:tcPr>
            <w:tcW w:w="1371" w:type="dxa"/>
            <w:tcBorders>
              <w:top w:val="nil"/>
              <w:left w:val="nil"/>
              <w:bottom w:val="single" w:sz="4" w:space="0" w:color="auto"/>
              <w:right w:val="single" w:sz="4" w:space="0" w:color="auto"/>
            </w:tcBorders>
            <w:vAlign w:val="center"/>
            <w:hideMark/>
          </w:tcPr>
          <w:p w14:paraId="3800DF9F" w14:textId="77777777" w:rsidR="002175DB" w:rsidRPr="002F73C3" w:rsidRDefault="002175DB" w:rsidP="001D14C8">
            <w:pPr>
              <w:jc w:val="center"/>
              <w:rPr>
                <w:sz w:val="28"/>
                <w:szCs w:val="28"/>
              </w:rPr>
            </w:pPr>
            <w:r w:rsidRPr="002F73C3">
              <w:rPr>
                <w:sz w:val="28"/>
                <w:szCs w:val="28"/>
              </w:rPr>
              <w:t>Bộ</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48FB10E" w14:textId="77777777" w:rsidR="002175DB" w:rsidRPr="002F73C3" w:rsidRDefault="002175DB" w:rsidP="001D14C8">
            <w:pPr>
              <w:jc w:val="center"/>
              <w:rPr>
                <w:sz w:val="28"/>
                <w:szCs w:val="28"/>
              </w:rPr>
            </w:pPr>
            <w:r w:rsidRPr="002F73C3">
              <w:rPr>
                <w:sz w:val="28"/>
                <w:szCs w:val="28"/>
              </w:rPr>
              <w:t>0,91</w:t>
            </w:r>
          </w:p>
        </w:tc>
        <w:tc>
          <w:tcPr>
            <w:tcW w:w="2127" w:type="dxa"/>
            <w:tcBorders>
              <w:top w:val="single" w:sz="4" w:space="0" w:color="auto"/>
              <w:left w:val="nil"/>
              <w:bottom w:val="single" w:sz="4" w:space="0" w:color="auto"/>
              <w:right w:val="single" w:sz="4" w:space="0" w:color="auto"/>
            </w:tcBorders>
            <w:vAlign w:val="center"/>
            <w:hideMark/>
          </w:tcPr>
          <w:p w14:paraId="678814D7" w14:textId="77777777" w:rsidR="002175DB" w:rsidRPr="002F73C3" w:rsidRDefault="002175DB" w:rsidP="001D14C8">
            <w:pPr>
              <w:jc w:val="center"/>
              <w:rPr>
                <w:sz w:val="28"/>
                <w:szCs w:val="28"/>
              </w:rPr>
            </w:pPr>
            <w:r w:rsidRPr="002F73C3">
              <w:rPr>
                <w:sz w:val="28"/>
                <w:szCs w:val="28"/>
              </w:rPr>
              <w:t>0,91</w:t>
            </w:r>
          </w:p>
        </w:tc>
      </w:tr>
      <w:tr w:rsidR="002175DB" w:rsidRPr="002F73C3" w14:paraId="37222810"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59ABDFD3" w14:textId="77777777" w:rsidR="002175DB" w:rsidRPr="002F73C3" w:rsidRDefault="002175DB" w:rsidP="001D14C8">
            <w:pPr>
              <w:jc w:val="center"/>
              <w:rPr>
                <w:sz w:val="28"/>
                <w:szCs w:val="28"/>
              </w:rPr>
            </w:pPr>
            <w:r w:rsidRPr="002F73C3">
              <w:rPr>
                <w:sz w:val="28"/>
                <w:szCs w:val="28"/>
              </w:rPr>
              <w:t>13</w:t>
            </w:r>
          </w:p>
        </w:tc>
        <w:tc>
          <w:tcPr>
            <w:tcW w:w="3760" w:type="dxa"/>
            <w:tcBorders>
              <w:top w:val="nil"/>
              <w:left w:val="single" w:sz="4" w:space="0" w:color="auto"/>
              <w:bottom w:val="single" w:sz="4" w:space="0" w:color="auto"/>
              <w:right w:val="single" w:sz="4" w:space="0" w:color="auto"/>
            </w:tcBorders>
            <w:vAlign w:val="center"/>
            <w:hideMark/>
          </w:tcPr>
          <w:p w14:paraId="31B67EA4" w14:textId="77777777" w:rsidR="002175DB" w:rsidRPr="002F73C3" w:rsidRDefault="002175DB" w:rsidP="001D14C8">
            <w:pPr>
              <w:rPr>
                <w:sz w:val="28"/>
                <w:szCs w:val="28"/>
              </w:rPr>
            </w:pPr>
            <w:r w:rsidRPr="002F73C3">
              <w:rPr>
                <w:sz w:val="28"/>
                <w:szCs w:val="28"/>
              </w:rPr>
              <w:t>Bút chì</w:t>
            </w:r>
          </w:p>
        </w:tc>
        <w:tc>
          <w:tcPr>
            <w:tcW w:w="1371" w:type="dxa"/>
            <w:tcBorders>
              <w:top w:val="nil"/>
              <w:left w:val="nil"/>
              <w:bottom w:val="single" w:sz="4" w:space="0" w:color="auto"/>
              <w:right w:val="single" w:sz="4" w:space="0" w:color="auto"/>
            </w:tcBorders>
            <w:vAlign w:val="center"/>
            <w:hideMark/>
          </w:tcPr>
          <w:p w14:paraId="41251D04" w14:textId="77777777" w:rsidR="002175DB" w:rsidRPr="002F73C3" w:rsidRDefault="002175DB" w:rsidP="001D14C8">
            <w:pPr>
              <w:jc w:val="center"/>
              <w:rPr>
                <w:sz w:val="28"/>
                <w:szCs w:val="28"/>
              </w:rPr>
            </w:pPr>
            <w:r w:rsidRPr="002F73C3">
              <w:rPr>
                <w:sz w:val="28"/>
                <w:szCs w:val="28"/>
              </w:rPr>
              <w:t>Cái</w:t>
            </w:r>
          </w:p>
        </w:tc>
        <w:tc>
          <w:tcPr>
            <w:tcW w:w="1686" w:type="dxa"/>
            <w:tcBorders>
              <w:top w:val="single" w:sz="4" w:space="0" w:color="auto"/>
              <w:left w:val="single" w:sz="4" w:space="0" w:color="auto"/>
              <w:bottom w:val="single" w:sz="4" w:space="0" w:color="auto"/>
              <w:right w:val="single" w:sz="4" w:space="0" w:color="auto"/>
            </w:tcBorders>
            <w:vAlign w:val="center"/>
            <w:hideMark/>
          </w:tcPr>
          <w:p w14:paraId="47D6E836" w14:textId="77777777" w:rsidR="002175DB" w:rsidRPr="002F73C3" w:rsidRDefault="002175DB" w:rsidP="001D14C8">
            <w:pPr>
              <w:jc w:val="center"/>
              <w:rPr>
                <w:sz w:val="28"/>
                <w:szCs w:val="28"/>
              </w:rPr>
            </w:pPr>
            <w:r w:rsidRPr="002F73C3">
              <w:rPr>
                <w:sz w:val="28"/>
                <w:szCs w:val="28"/>
              </w:rPr>
              <w:t>0,91</w:t>
            </w:r>
          </w:p>
        </w:tc>
        <w:tc>
          <w:tcPr>
            <w:tcW w:w="2127" w:type="dxa"/>
            <w:tcBorders>
              <w:top w:val="single" w:sz="4" w:space="0" w:color="auto"/>
              <w:left w:val="nil"/>
              <w:bottom w:val="single" w:sz="4" w:space="0" w:color="auto"/>
              <w:right w:val="single" w:sz="4" w:space="0" w:color="auto"/>
            </w:tcBorders>
            <w:vAlign w:val="center"/>
            <w:hideMark/>
          </w:tcPr>
          <w:p w14:paraId="1A973D94" w14:textId="77777777" w:rsidR="002175DB" w:rsidRPr="002F73C3" w:rsidRDefault="002175DB" w:rsidP="001D14C8">
            <w:pPr>
              <w:jc w:val="center"/>
              <w:rPr>
                <w:sz w:val="28"/>
                <w:szCs w:val="28"/>
              </w:rPr>
            </w:pPr>
            <w:r w:rsidRPr="002F73C3">
              <w:rPr>
                <w:sz w:val="28"/>
                <w:szCs w:val="28"/>
              </w:rPr>
              <w:t>0,91</w:t>
            </w:r>
          </w:p>
        </w:tc>
      </w:tr>
      <w:tr w:rsidR="002175DB" w:rsidRPr="002F73C3" w14:paraId="4AF405A5"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3467CABA" w14:textId="77777777" w:rsidR="002175DB" w:rsidRPr="002F73C3" w:rsidRDefault="002175DB" w:rsidP="001D14C8">
            <w:pPr>
              <w:jc w:val="center"/>
              <w:rPr>
                <w:sz w:val="28"/>
                <w:szCs w:val="28"/>
              </w:rPr>
            </w:pPr>
            <w:r w:rsidRPr="002F73C3">
              <w:rPr>
                <w:sz w:val="28"/>
                <w:szCs w:val="28"/>
              </w:rPr>
              <w:t>14</w:t>
            </w:r>
          </w:p>
        </w:tc>
        <w:tc>
          <w:tcPr>
            <w:tcW w:w="3760" w:type="dxa"/>
            <w:tcBorders>
              <w:top w:val="nil"/>
              <w:left w:val="single" w:sz="4" w:space="0" w:color="auto"/>
              <w:bottom w:val="single" w:sz="4" w:space="0" w:color="auto"/>
              <w:right w:val="single" w:sz="4" w:space="0" w:color="auto"/>
            </w:tcBorders>
            <w:vAlign w:val="center"/>
            <w:hideMark/>
          </w:tcPr>
          <w:p w14:paraId="0CD8FE0A" w14:textId="77777777" w:rsidR="002175DB" w:rsidRPr="002F73C3" w:rsidRDefault="002175DB" w:rsidP="001D14C8">
            <w:pPr>
              <w:rPr>
                <w:sz w:val="28"/>
                <w:szCs w:val="28"/>
              </w:rPr>
            </w:pPr>
            <w:r w:rsidRPr="002F73C3">
              <w:rPr>
                <w:sz w:val="28"/>
                <w:szCs w:val="28"/>
              </w:rPr>
              <w:t>Bút xóa</w:t>
            </w:r>
          </w:p>
        </w:tc>
        <w:tc>
          <w:tcPr>
            <w:tcW w:w="1371" w:type="dxa"/>
            <w:tcBorders>
              <w:top w:val="nil"/>
              <w:left w:val="nil"/>
              <w:bottom w:val="single" w:sz="4" w:space="0" w:color="auto"/>
              <w:right w:val="single" w:sz="4" w:space="0" w:color="auto"/>
            </w:tcBorders>
            <w:vAlign w:val="center"/>
            <w:hideMark/>
          </w:tcPr>
          <w:p w14:paraId="7B968F82" w14:textId="77777777" w:rsidR="002175DB" w:rsidRPr="002F73C3" w:rsidRDefault="002175DB" w:rsidP="001D14C8">
            <w:pPr>
              <w:jc w:val="center"/>
              <w:rPr>
                <w:sz w:val="28"/>
                <w:szCs w:val="28"/>
              </w:rPr>
            </w:pPr>
            <w:r w:rsidRPr="002F73C3">
              <w:rPr>
                <w:sz w:val="28"/>
                <w:szCs w:val="28"/>
              </w:rPr>
              <w:t>Cái</w:t>
            </w:r>
          </w:p>
        </w:tc>
        <w:tc>
          <w:tcPr>
            <w:tcW w:w="1686" w:type="dxa"/>
            <w:tcBorders>
              <w:top w:val="single" w:sz="4" w:space="0" w:color="auto"/>
              <w:left w:val="single" w:sz="4" w:space="0" w:color="auto"/>
              <w:bottom w:val="single" w:sz="4" w:space="0" w:color="auto"/>
              <w:right w:val="single" w:sz="4" w:space="0" w:color="auto"/>
            </w:tcBorders>
            <w:vAlign w:val="center"/>
            <w:hideMark/>
          </w:tcPr>
          <w:p w14:paraId="5A0C722D" w14:textId="77777777" w:rsidR="002175DB" w:rsidRPr="002F73C3" w:rsidRDefault="002175DB" w:rsidP="001D14C8">
            <w:pPr>
              <w:jc w:val="center"/>
              <w:rPr>
                <w:sz w:val="28"/>
                <w:szCs w:val="28"/>
              </w:rPr>
            </w:pPr>
            <w:r w:rsidRPr="002F73C3">
              <w:rPr>
                <w:sz w:val="28"/>
                <w:szCs w:val="28"/>
              </w:rPr>
              <w:t>0,91</w:t>
            </w:r>
          </w:p>
        </w:tc>
        <w:tc>
          <w:tcPr>
            <w:tcW w:w="2127" w:type="dxa"/>
            <w:tcBorders>
              <w:top w:val="single" w:sz="4" w:space="0" w:color="auto"/>
              <w:left w:val="nil"/>
              <w:bottom w:val="single" w:sz="4" w:space="0" w:color="auto"/>
              <w:right w:val="single" w:sz="4" w:space="0" w:color="auto"/>
            </w:tcBorders>
            <w:vAlign w:val="center"/>
            <w:hideMark/>
          </w:tcPr>
          <w:p w14:paraId="2A84FD3E" w14:textId="77777777" w:rsidR="002175DB" w:rsidRPr="002F73C3" w:rsidRDefault="002175DB" w:rsidP="001D14C8">
            <w:pPr>
              <w:jc w:val="center"/>
              <w:rPr>
                <w:sz w:val="28"/>
                <w:szCs w:val="28"/>
              </w:rPr>
            </w:pPr>
            <w:r w:rsidRPr="002F73C3">
              <w:rPr>
                <w:sz w:val="28"/>
                <w:szCs w:val="28"/>
              </w:rPr>
              <w:t>0,91</w:t>
            </w:r>
          </w:p>
        </w:tc>
      </w:tr>
      <w:tr w:rsidR="002175DB" w:rsidRPr="002F73C3" w14:paraId="507BAD6C"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0E8967C8" w14:textId="77777777" w:rsidR="002175DB" w:rsidRPr="002F73C3" w:rsidRDefault="002175DB" w:rsidP="001D14C8">
            <w:pPr>
              <w:jc w:val="center"/>
              <w:rPr>
                <w:sz w:val="28"/>
                <w:szCs w:val="28"/>
              </w:rPr>
            </w:pPr>
            <w:r w:rsidRPr="002F73C3">
              <w:rPr>
                <w:sz w:val="28"/>
                <w:szCs w:val="28"/>
              </w:rPr>
              <w:t>15</w:t>
            </w:r>
          </w:p>
        </w:tc>
        <w:tc>
          <w:tcPr>
            <w:tcW w:w="3760" w:type="dxa"/>
            <w:tcBorders>
              <w:top w:val="nil"/>
              <w:left w:val="single" w:sz="4" w:space="0" w:color="auto"/>
              <w:bottom w:val="single" w:sz="4" w:space="0" w:color="auto"/>
              <w:right w:val="single" w:sz="4" w:space="0" w:color="auto"/>
            </w:tcBorders>
            <w:vAlign w:val="center"/>
            <w:hideMark/>
          </w:tcPr>
          <w:p w14:paraId="485F1928" w14:textId="77777777" w:rsidR="002175DB" w:rsidRPr="002F73C3" w:rsidRDefault="002175DB" w:rsidP="001D14C8">
            <w:pPr>
              <w:rPr>
                <w:sz w:val="28"/>
                <w:szCs w:val="28"/>
              </w:rPr>
            </w:pPr>
            <w:r w:rsidRPr="002F73C3">
              <w:rPr>
                <w:sz w:val="28"/>
                <w:szCs w:val="28"/>
              </w:rPr>
              <w:t>Bút nhớ dòng</w:t>
            </w:r>
          </w:p>
        </w:tc>
        <w:tc>
          <w:tcPr>
            <w:tcW w:w="1371" w:type="dxa"/>
            <w:tcBorders>
              <w:top w:val="nil"/>
              <w:left w:val="nil"/>
              <w:bottom w:val="single" w:sz="4" w:space="0" w:color="auto"/>
              <w:right w:val="single" w:sz="4" w:space="0" w:color="auto"/>
            </w:tcBorders>
            <w:vAlign w:val="center"/>
            <w:hideMark/>
          </w:tcPr>
          <w:p w14:paraId="0354E189" w14:textId="77777777" w:rsidR="002175DB" w:rsidRPr="002F73C3" w:rsidRDefault="002175DB" w:rsidP="001D14C8">
            <w:pPr>
              <w:jc w:val="center"/>
              <w:rPr>
                <w:sz w:val="28"/>
                <w:szCs w:val="28"/>
              </w:rPr>
            </w:pPr>
            <w:r w:rsidRPr="002F73C3">
              <w:rPr>
                <w:sz w:val="28"/>
                <w:szCs w:val="28"/>
              </w:rPr>
              <w:t>Cái</w:t>
            </w:r>
          </w:p>
        </w:tc>
        <w:tc>
          <w:tcPr>
            <w:tcW w:w="1686" w:type="dxa"/>
            <w:tcBorders>
              <w:top w:val="single" w:sz="4" w:space="0" w:color="auto"/>
              <w:left w:val="single" w:sz="4" w:space="0" w:color="auto"/>
              <w:bottom w:val="single" w:sz="4" w:space="0" w:color="auto"/>
              <w:right w:val="single" w:sz="4" w:space="0" w:color="auto"/>
            </w:tcBorders>
            <w:vAlign w:val="center"/>
            <w:hideMark/>
          </w:tcPr>
          <w:p w14:paraId="6A5CFB9D" w14:textId="77777777" w:rsidR="002175DB" w:rsidRPr="002F73C3" w:rsidRDefault="002175DB" w:rsidP="001D14C8">
            <w:pPr>
              <w:jc w:val="center"/>
              <w:rPr>
                <w:sz w:val="28"/>
                <w:szCs w:val="28"/>
              </w:rPr>
            </w:pPr>
            <w:r w:rsidRPr="002F73C3">
              <w:rPr>
                <w:sz w:val="28"/>
                <w:szCs w:val="28"/>
              </w:rPr>
              <w:t>0,91</w:t>
            </w:r>
          </w:p>
        </w:tc>
        <w:tc>
          <w:tcPr>
            <w:tcW w:w="2127" w:type="dxa"/>
            <w:tcBorders>
              <w:top w:val="single" w:sz="4" w:space="0" w:color="auto"/>
              <w:left w:val="nil"/>
              <w:bottom w:val="single" w:sz="4" w:space="0" w:color="auto"/>
              <w:right w:val="single" w:sz="4" w:space="0" w:color="auto"/>
            </w:tcBorders>
            <w:vAlign w:val="center"/>
            <w:hideMark/>
          </w:tcPr>
          <w:p w14:paraId="0C2DB4BF" w14:textId="77777777" w:rsidR="002175DB" w:rsidRPr="002F73C3" w:rsidRDefault="002175DB" w:rsidP="001D14C8">
            <w:pPr>
              <w:jc w:val="center"/>
              <w:rPr>
                <w:sz w:val="28"/>
                <w:szCs w:val="28"/>
              </w:rPr>
            </w:pPr>
            <w:r w:rsidRPr="002F73C3">
              <w:rPr>
                <w:sz w:val="28"/>
                <w:szCs w:val="28"/>
              </w:rPr>
              <w:t>0,91</w:t>
            </w:r>
          </w:p>
        </w:tc>
      </w:tr>
      <w:tr w:rsidR="002175DB" w:rsidRPr="002F73C3" w14:paraId="1515E05E"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33B8DE41" w14:textId="77777777" w:rsidR="002175DB" w:rsidRPr="002F73C3" w:rsidRDefault="002175DB" w:rsidP="001D14C8">
            <w:pPr>
              <w:jc w:val="center"/>
              <w:rPr>
                <w:sz w:val="28"/>
                <w:szCs w:val="28"/>
              </w:rPr>
            </w:pPr>
            <w:r w:rsidRPr="002F73C3">
              <w:rPr>
                <w:sz w:val="28"/>
                <w:szCs w:val="28"/>
              </w:rPr>
              <w:t>16</w:t>
            </w:r>
          </w:p>
        </w:tc>
        <w:tc>
          <w:tcPr>
            <w:tcW w:w="3760" w:type="dxa"/>
            <w:tcBorders>
              <w:top w:val="nil"/>
              <w:left w:val="single" w:sz="4" w:space="0" w:color="auto"/>
              <w:bottom w:val="single" w:sz="4" w:space="0" w:color="auto"/>
              <w:right w:val="single" w:sz="4" w:space="0" w:color="auto"/>
            </w:tcBorders>
            <w:vAlign w:val="center"/>
            <w:hideMark/>
          </w:tcPr>
          <w:p w14:paraId="56332B2B" w14:textId="77777777" w:rsidR="002175DB" w:rsidRPr="002F73C3" w:rsidRDefault="002175DB" w:rsidP="001D14C8">
            <w:pPr>
              <w:rPr>
                <w:sz w:val="28"/>
                <w:szCs w:val="28"/>
              </w:rPr>
            </w:pPr>
            <w:r w:rsidRPr="002F73C3">
              <w:rPr>
                <w:sz w:val="28"/>
                <w:szCs w:val="28"/>
              </w:rPr>
              <w:t>Tẩy chì</w:t>
            </w:r>
          </w:p>
        </w:tc>
        <w:tc>
          <w:tcPr>
            <w:tcW w:w="1371" w:type="dxa"/>
            <w:tcBorders>
              <w:top w:val="nil"/>
              <w:left w:val="nil"/>
              <w:bottom w:val="single" w:sz="4" w:space="0" w:color="auto"/>
              <w:right w:val="single" w:sz="4" w:space="0" w:color="auto"/>
            </w:tcBorders>
            <w:vAlign w:val="center"/>
            <w:hideMark/>
          </w:tcPr>
          <w:p w14:paraId="040BFC5F" w14:textId="77777777" w:rsidR="002175DB" w:rsidRPr="002F73C3" w:rsidRDefault="002175DB" w:rsidP="001D14C8">
            <w:pPr>
              <w:jc w:val="center"/>
              <w:rPr>
                <w:sz w:val="28"/>
                <w:szCs w:val="28"/>
              </w:rPr>
            </w:pPr>
            <w:r w:rsidRPr="002F73C3">
              <w:rPr>
                <w:sz w:val="28"/>
                <w:szCs w:val="28"/>
              </w:rPr>
              <w:t>Cái</w:t>
            </w:r>
          </w:p>
        </w:tc>
        <w:tc>
          <w:tcPr>
            <w:tcW w:w="1686" w:type="dxa"/>
            <w:tcBorders>
              <w:top w:val="single" w:sz="4" w:space="0" w:color="auto"/>
              <w:left w:val="single" w:sz="4" w:space="0" w:color="auto"/>
              <w:bottom w:val="single" w:sz="4" w:space="0" w:color="auto"/>
              <w:right w:val="single" w:sz="4" w:space="0" w:color="auto"/>
            </w:tcBorders>
            <w:vAlign w:val="center"/>
            <w:hideMark/>
          </w:tcPr>
          <w:p w14:paraId="5ADD83A1" w14:textId="77777777" w:rsidR="002175DB" w:rsidRPr="002F73C3" w:rsidRDefault="002175DB" w:rsidP="001D14C8">
            <w:pPr>
              <w:jc w:val="center"/>
              <w:rPr>
                <w:sz w:val="28"/>
                <w:szCs w:val="28"/>
              </w:rPr>
            </w:pPr>
            <w:r w:rsidRPr="002F73C3">
              <w:rPr>
                <w:sz w:val="28"/>
                <w:szCs w:val="28"/>
              </w:rPr>
              <w:t>0,91</w:t>
            </w:r>
          </w:p>
        </w:tc>
        <w:tc>
          <w:tcPr>
            <w:tcW w:w="2127" w:type="dxa"/>
            <w:tcBorders>
              <w:top w:val="single" w:sz="4" w:space="0" w:color="auto"/>
              <w:left w:val="nil"/>
              <w:bottom w:val="single" w:sz="4" w:space="0" w:color="auto"/>
              <w:right w:val="single" w:sz="4" w:space="0" w:color="auto"/>
            </w:tcBorders>
            <w:vAlign w:val="center"/>
            <w:hideMark/>
          </w:tcPr>
          <w:p w14:paraId="7F0F9D63" w14:textId="77777777" w:rsidR="002175DB" w:rsidRPr="002F73C3" w:rsidRDefault="002175DB" w:rsidP="001D14C8">
            <w:pPr>
              <w:jc w:val="center"/>
              <w:rPr>
                <w:sz w:val="28"/>
                <w:szCs w:val="28"/>
              </w:rPr>
            </w:pPr>
            <w:r w:rsidRPr="002F73C3">
              <w:rPr>
                <w:sz w:val="28"/>
                <w:szCs w:val="28"/>
              </w:rPr>
              <w:t>0,91</w:t>
            </w:r>
          </w:p>
        </w:tc>
      </w:tr>
      <w:tr w:rsidR="002175DB" w:rsidRPr="002F73C3" w14:paraId="6DC5E520" w14:textId="77777777" w:rsidTr="001D14C8">
        <w:trPr>
          <w:trHeight w:val="454"/>
          <w:jc w:val="center"/>
        </w:trPr>
        <w:tc>
          <w:tcPr>
            <w:tcW w:w="960" w:type="dxa"/>
            <w:tcBorders>
              <w:top w:val="nil"/>
              <w:left w:val="single" w:sz="4" w:space="0" w:color="auto"/>
              <w:bottom w:val="single" w:sz="4" w:space="0" w:color="auto"/>
              <w:right w:val="nil"/>
            </w:tcBorders>
            <w:vAlign w:val="center"/>
            <w:hideMark/>
          </w:tcPr>
          <w:p w14:paraId="034D444D" w14:textId="77777777" w:rsidR="002175DB" w:rsidRPr="002F73C3" w:rsidRDefault="002175DB" w:rsidP="001D14C8">
            <w:pPr>
              <w:jc w:val="center"/>
              <w:rPr>
                <w:sz w:val="28"/>
                <w:szCs w:val="28"/>
              </w:rPr>
            </w:pPr>
            <w:r w:rsidRPr="002F73C3">
              <w:rPr>
                <w:sz w:val="28"/>
                <w:szCs w:val="28"/>
              </w:rPr>
              <w:t>17</w:t>
            </w:r>
          </w:p>
        </w:tc>
        <w:tc>
          <w:tcPr>
            <w:tcW w:w="3760" w:type="dxa"/>
            <w:tcBorders>
              <w:top w:val="nil"/>
              <w:left w:val="single" w:sz="4" w:space="0" w:color="auto"/>
              <w:bottom w:val="single" w:sz="4" w:space="0" w:color="auto"/>
              <w:right w:val="single" w:sz="4" w:space="0" w:color="auto"/>
            </w:tcBorders>
            <w:vAlign w:val="center"/>
            <w:hideMark/>
          </w:tcPr>
          <w:p w14:paraId="464202C2" w14:textId="77777777" w:rsidR="002175DB" w:rsidRPr="002F73C3" w:rsidRDefault="002175DB" w:rsidP="001D14C8">
            <w:pPr>
              <w:rPr>
                <w:sz w:val="28"/>
                <w:szCs w:val="28"/>
              </w:rPr>
            </w:pPr>
            <w:r w:rsidRPr="002F73C3">
              <w:rPr>
                <w:sz w:val="28"/>
                <w:szCs w:val="28"/>
              </w:rPr>
              <w:t>Mực in A3 Laser</w:t>
            </w:r>
          </w:p>
        </w:tc>
        <w:tc>
          <w:tcPr>
            <w:tcW w:w="1371" w:type="dxa"/>
            <w:tcBorders>
              <w:top w:val="nil"/>
              <w:left w:val="nil"/>
              <w:bottom w:val="single" w:sz="4" w:space="0" w:color="auto"/>
              <w:right w:val="single" w:sz="4" w:space="0" w:color="auto"/>
            </w:tcBorders>
            <w:vAlign w:val="center"/>
            <w:hideMark/>
          </w:tcPr>
          <w:p w14:paraId="6D709C93" w14:textId="77777777" w:rsidR="002175DB" w:rsidRPr="002F73C3" w:rsidRDefault="002175DB" w:rsidP="001D14C8">
            <w:pPr>
              <w:jc w:val="center"/>
              <w:rPr>
                <w:sz w:val="28"/>
                <w:szCs w:val="28"/>
              </w:rPr>
            </w:pPr>
            <w:r w:rsidRPr="002F73C3">
              <w:rPr>
                <w:sz w:val="28"/>
                <w:szCs w:val="28"/>
              </w:rPr>
              <w:t>Hộp</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433AAEA" w14:textId="77777777" w:rsidR="002175DB" w:rsidRPr="002F73C3" w:rsidRDefault="002175DB" w:rsidP="001D14C8">
            <w:pPr>
              <w:jc w:val="center"/>
              <w:rPr>
                <w:sz w:val="28"/>
                <w:szCs w:val="28"/>
              </w:rPr>
            </w:pPr>
            <w:r w:rsidRPr="002F73C3">
              <w:rPr>
                <w:sz w:val="28"/>
                <w:szCs w:val="28"/>
              </w:rPr>
              <w:t>0,08</w:t>
            </w:r>
          </w:p>
        </w:tc>
        <w:tc>
          <w:tcPr>
            <w:tcW w:w="2127" w:type="dxa"/>
            <w:tcBorders>
              <w:top w:val="single" w:sz="4" w:space="0" w:color="auto"/>
              <w:left w:val="nil"/>
              <w:bottom w:val="single" w:sz="4" w:space="0" w:color="auto"/>
              <w:right w:val="single" w:sz="4" w:space="0" w:color="auto"/>
            </w:tcBorders>
            <w:vAlign w:val="center"/>
            <w:hideMark/>
          </w:tcPr>
          <w:p w14:paraId="1D30A20F" w14:textId="77777777" w:rsidR="002175DB" w:rsidRPr="002F73C3" w:rsidRDefault="002175DB" w:rsidP="001D14C8">
            <w:pPr>
              <w:rPr>
                <w:sz w:val="28"/>
                <w:szCs w:val="28"/>
              </w:rPr>
            </w:pPr>
            <w:r w:rsidRPr="002F73C3">
              <w:rPr>
                <w:sz w:val="28"/>
                <w:szCs w:val="28"/>
              </w:rPr>
              <w:t> </w:t>
            </w:r>
          </w:p>
        </w:tc>
      </w:tr>
    </w:tbl>
    <w:p w14:paraId="5BF3E7FF" w14:textId="77777777" w:rsidR="002175DB" w:rsidRPr="002F73C3" w:rsidRDefault="002175DB" w:rsidP="002175DB">
      <w:pPr>
        <w:spacing w:before="120" w:after="120" w:line="252" w:lineRule="auto"/>
        <w:ind w:firstLine="720"/>
        <w:rPr>
          <w:sz w:val="28"/>
          <w:szCs w:val="28"/>
        </w:rPr>
      </w:pPr>
      <w:r w:rsidRPr="002F73C3">
        <w:rPr>
          <w:b/>
          <w:bCs/>
          <w:i/>
          <w:iCs/>
          <w:sz w:val="28"/>
          <w:szCs w:val="28"/>
        </w:rPr>
        <w:t>Ghi chú:</w:t>
      </w:r>
    </w:p>
    <w:p w14:paraId="371806B7" w14:textId="312BB4D6" w:rsidR="002175DB" w:rsidRPr="002F73C3" w:rsidRDefault="002175DB" w:rsidP="002175DB">
      <w:pPr>
        <w:spacing w:before="120" w:after="120" w:line="252" w:lineRule="auto"/>
        <w:ind w:firstLine="720"/>
        <w:jc w:val="both"/>
        <w:rPr>
          <w:sz w:val="28"/>
          <w:szCs w:val="28"/>
        </w:rPr>
      </w:pPr>
      <w:r w:rsidRPr="002F73C3">
        <w:rPr>
          <w:sz w:val="28"/>
          <w:szCs w:val="28"/>
        </w:rPr>
        <w:t xml:space="preserve">Định mức tại Bảng 19 tính cho thửa đất hoặc khu đất </w:t>
      </w:r>
      <w:r w:rsidR="00FA163E" w:rsidRPr="002F73C3">
        <w:rPr>
          <w:sz w:val="28"/>
          <w:szCs w:val="28"/>
        </w:rPr>
        <w:t>với điều kiện chuẩn</w:t>
      </w:r>
      <w:r w:rsidRPr="002F73C3">
        <w:rPr>
          <w:sz w:val="28"/>
          <w:szCs w:val="28"/>
        </w:rPr>
        <w:t>, khi tính mức cho thửa đất hoặc khu đất cụ thể thì điều chỉnh tương tự phần định mức lao động xác định giá đất cụ thể tại các bước theo cơ cấu tại định mức lao động tại bảng 17.</w:t>
      </w:r>
    </w:p>
    <w:p w14:paraId="2FC67598" w14:textId="77777777" w:rsidR="002175DB" w:rsidRPr="002F73C3" w:rsidRDefault="002175DB" w:rsidP="002175DB">
      <w:pPr>
        <w:spacing w:before="120" w:after="120" w:line="252" w:lineRule="auto"/>
        <w:ind w:firstLine="720"/>
        <w:rPr>
          <w:b/>
          <w:bCs/>
          <w:sz w:val="28"/>
          <w:szCs w:val="28"/>
        </w:rPr>
      </w:pPr>
      <w:r w:rsidRPr="002F73C3">
        <w:rPr>
          <w:b/>
          <w:bCs/>
          <w:sz w:val="28"/>
          <w:szCs w:val="28"/>
        </w:rPr>
        <w:t>IV. Định mức tiêu hao năng lượng</w:t>
      </w:r>
    </w:p>
    <w:p w14:paraId="6B9A1D43" w14:textId="77777777" w:rsidR="002175DB" w:rsidRPr="002F73C3" w:rsidRDefault="002175DB" w:rsidP="002175DB">
      <w:pPr>
        <w:spacing w:before="60" w:after="60" w:line="360" w:lineRule="exact"/>
        <w:jc w:val="right"/>
        <w:rPr>
          <w:sz w:val="28"/>
          <w:szCs w:val="28"/>
        </w:rPr>
      </w:pPr>
      <w:r w:rsidRPr="002F73C3">
        <w:rPr>
          <w:sz w:val="28"/>
          <w:szCs w:val="28"/>
        </w:rPr>
        <w:t>Bảng 20</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2612"/>
        <w:gridCol w:w="1086"/>
        <w:gridCol w:w="1247"/>
        <w:gridCol w:w="1302"/>
        <w:gridCol w:w="1364"/>
        <w:gridCol w:w="1417"/>
      </w:tblGrid>
      <w:tr w:rsidR="002175DB" w:rsidRPr="002F73C3" w14:paraId="57693090" w14:textId="77777777" w:rsidTr="001D14C8">
        <w:trPr>
          <w:trHeight w:val="591"/>
          <w:tblHeader/>
          <w:jc w:val="center"/>
        </w:trPr>
        <w:tc>
          <w:tcPr>
            <w:tcW w:w="748" w:type="dxa"/>
            <w:vMerge w:val="restart"/>
            <w:vAlign w:val="center"/>
            <w:hideMark/>
          </w:tcPr>
          <w:p w14:paraId="12617367" w14:textId="77777777" w:rsidR="002175DB" w:rsidRPr="002F73C3" w:rsidRDefault="002175DB" w:rsidP="001D14C8">
            <w:pPr>
              <w:jc w:val="center"/>
              <w:rPr>
                <w:b/>
                <w:bCs/>
                <w:sz w:val="28"/>
                <w:szCs w:val="28"/>
              </w:rPr>
            </w:pPr>
            <w:r w:rsidRPr="002F73C3">
              <w:rPr>
                <w:b/>
                <w:bCs/>
                <w:sz w:val="28"/>
                <w:szCs w:val="28"/>
              </w:rPr>
              <w:t>STT</w:t>
            </w:r>
          </w:p>
        </w:tc>
        <w:tc>
          <w:tcPr>
            <w:tcW w:w="2612" w:type="dxa"/>
            <w:vMerge w:val="restart"/>
            <w:vAlign w:val="center"/>
            <w:hideMark/>
          </w:tcPr>
          <w:p w14:paraId="3F94E4CD" w14:textId="77777777" w:rsidR="002175DB" w:rsidRPr="002F73C3" w:rsidRDefault="002175DB" w:rsidP="001D14C8">
            <w:pPr>
              <w:jc w:val="center"/>
              <w:rPr>
                <w:b/>
                <w:bCs/>
                <w:sz w:val="28"/>
                <w:szCs w:val="28"/>
              </w:rPr>
            </w:pPr>
            <w:r w:rsidRPr="002F73C3">
              <w:rPr>
                <w:b/>
                <w:bCs/>
                <w:sz w:val="28"/>
                <w:szCs w:val="28"/>
              </w:rPr>
              <w:t>Danh mục dụng cụ</w:t>
            </w:r>
          </w:p>
        </w:tc>
        <w:tc>
          <w:tcPr>
            <w:tcW w:w="1086" w:type="dxa"/>
            <w:vMerge w:val="restart"/>
            <w:vAlign w:val="center"/>
            <w:hideMark/>
          </w:tcPr>
          <w:p w14:paraId="4E1A50A8" w14:textId="77777777" w:rsidR="002175DB" w:rsidRPr="002F73C3" w:rsidRDefault="002175DB" w:rsidP="001D14C8">
            <w:pPr>
              <w:jc w:val="center"/>
              <w:rPr>
                <w:b/>
                <w:bCs/>
                <w:sz w:val="28"/>
                <w:szCs w:val="28"/>
              </w:rPr>
            </w:pPr>
            <w:r w:rsidRPr="002F73C3">
              <w:rPr>
                <w:b/>
                <w:bCs/>
                <w:sz w:val="28"/>
                <w:szCs w:val="28"/>
              </w:rPr>
              <w:t>Đơn vị tính</w:t>
            </w:r>
          </w:p>
        </w:tc>
        <w:tc>
          <w:tcPr>
            <w:tcW w:w="5330" w:type="dxa"/>
            <w:gridSpan w:val="4"/>
            <w:vAlign w:val="center"/>
            <w:hideMark/>
          </w:tcPr>
          <w:p w14:paraId="6295221C" w14:textId="77777777" w:rsidR="002175DB" w:rsidRPr="002F73C3" w:rsidRDefault="002175DB" w:rsidP="001D14C8">
            <w:pPr>
              <w:jc w:val="center"/>
              <w:rPr>
                <w:b/>
                <w:bCs/>
                <w:sz w:val="28"/>
                <w:szCs w:val="28"/>
              </w:rPr>
            </w:pPr>
            <w:r w:rsidRPr="002F73C3">
              <w:rPr>
                <w:b/>
                <w:bCs/>
                <w:sz w:val="28"/>
                <w:szCs w:val="28"/>
              </w:rPr>
              <w:t xml:space="preserve">Định mức </w:t>
            </w:r>
          </w:p>
          <w:p w14:paraId="0E4A674A" w14:textId="77777777" w:rsidR="002175DB" w:rsidRPr="002F73C3" w:rsidRDefault="002175DB" w:rsidP="001D14C8">
            <w:pPr>
              <w:jc w:val="center"/>
              <w:rPr>
                <w:b/>
                <w:bCs/>
                <w:sz w:val="28"/>
                <w:szCs w:val="28"/>
              </w:rPr>
            </w:pPr>
            <w:r w:rsidRPr="002F73C3">
              <w:rPr>
                <w:i/>
                <w:iCs/>
                <w:sz w:val="28"/>
                <w:szCs w:val="28"/>
              </w:rPr>
              <w:t>(tính cho thửa đất hoặc khu đất trung bình)</w:t>
            </w:r>
          </w:p>
        </w:tc>
      </w:tr>
      <w:tr w:rsidR="002175DB" w:rsidRPr="002F73C3" w14:paraId="775C448B" w14:textId="77777777" w:rsidTr="001D14C8">
        <w:trPr>
          <w:trHeight w:val="415"/>
          <w:tblHeader/>
          <w:jc w:val="center"/>
        </w:trPr>
        <w:tc>
          <w:tcPr>
            <w:tcW w:w="748" w:type="dxa"/>
            <w:vMerge/>
            <w:vAlign w:val="center"/>
            <w:hideMark/>
          </w:tcPr>
          <w:p w14:paraId="7978E45E" w14:textId="77777777" w:rsidR="002175DB" w:rsidRPr="002F73C3" w:rsidRDefault="002175DB" w:rsidP="001D14C8">
            <w:pPr>
              <w:rPr>
                <w:b/>
                <w:bCs/>
                <w:sz w:val="28"/>
                <w:szCs w:val="28"/>
              </w:rPr>
            </w:pPr>
          </w:p>
        </w:tc>
        <w:tc>
          <w:tcPr>
            <w:tcW w:w="2612" w:type="dxa"/>
            <w:vMerge/>
            <w:vAlign w:val="center"/>
            <w:hideMark/>
          </w:tcPr>
          <w:p w14:paraId="2DDDE51B" w14:textId="77777777" w:rsidR="002175DB" w:rsidRPr="002F73C3" w:rsidRDefault="002175DB" w:rsidP="001D14C8">
            <w:pPr>
              <w:rPr>
                <w:b/>
                <w:bCs/>
                <w:sz w:val="28"/>
                <w:szCs w:val="28"/>
              </w:rPr>
            </w:pPr>
          </w:p>
        </w:tc>
        <w:tc>
          <w:tcPr>
            <w:tcW w:w="1086" w:type="dxa"/>
            <w:vMerge/>
            <w:vAlign w:val="center"/>
            <w:hideMark/>
          </w:tcPr>
          <w:p w14:paraId="34AB197F" w14:textId="77777777" w:rsidR="002175DB" w:rsidRPr="002F73C3" w:rsidRDefault="002175DB" w:rsidP="001D14C8">
            <w:pPr>
              <w:rPr>
                <w:b/>
                <w:bCs/>
                <w:sz w:val="28"/>
                <w:szCs w:val="28"/>
              </w:rPr>
            </w:pPr>
          </w:p>
        </w:tc>
        <w:tc>
          <w:tcPr>
            <w:tcW w:w="2549" w:type="dxa"/>
            <w:gridSpan w:val="2"/>
            <w:vAlign w:val="center"/>
            <w:hideMark/>
          </w:tcPr>
          <w:p w14:paraId="22FDEB10" w14:textId="77777777" w:rsidR="002175DB" w:rsidRPr="002F73C3" w:rsidRDefault="002175DB" w:rsidP="001D14C8">
            <w:pPr>
              <w:jc w:val="center"/>
              <w:rPr>
                <w:b/>
                <w:bCs/>
                <w:sz w:val="28"/>
                <w:szCs w:val="28"/>
              </w:rPr>
            </w:pPr>
            <w:r w:rsidRPr="002F73C3">
              <w:rPr>
                <w:b/>
                <w:bCs/>
                <w:sz w:val="28"/>
                <w:szCs w:val="28"/>
              </w:rPr>
              <w:t>Đất phi nông nghiệp</w:t>
            </w:r>
          </w:p>
        </w:tc>
        <w:tc>
          <w:tcPr>
            <w:tcW w:w="2781" w:type="dxa"/>
            <w:gridSpan w:val="2"/>
            <w:vAlign w:val="center"/>
            <w:hideMark/>
          </w:tcPr>
          <w:p w14:paraId="022F9B0F" w14:textId="77777777" w:rsidR="002175DB" w:rsidRPr="002F73C3" w:rsidRDefault="002175DB" w:rsidP="001D14C8">
            <w:pPr>
              <w:jc w:val="center"/>
              <w:rPr>
                <w:b/>
                <w:bCs/>
                <w:sz w:val="28"/>
                <w:szCs w:val="28"/>
              </w:rPr>
            </w:pPr>
            <w:r w:rsidRPr="002F73C3">
              <w:rPr>
                <w:b/>
                <w:bCs/>
                <w:sz w:val="28"/>
                <w:szCs w:val="28"/>
              </w:rPr>
              <w:t>Đất nông nghiệp</w:t>
            </w:r>
          </w:p>
        </w:tc>
      </w:tr>
      <w:tr w:rsidR="002175DB" w:rsidRPr="002F73C3" w14:paraId="63ADECB0" w14:textId="77777777" w:rsidTr="001D14C8">
        <w:trPr>
          <w:trHeight w:val="630"/>
          <w:tblHeader/>
          <w:jc w:val="center"/>
        </w:trPr>
        <w:tc>
          <w:tcPr>
            <w:tcW w:w="748" w:type="dxa"/>
            <w:vMerge/>
            <w:vAlign w:val="center"/>
            <w:hideMark/>
          </w:tcPr>
          <w:p w14:paraId="29BE8E3F" w14:textId="77777777" w:rsidR="002175DB" w:rsidRPr="002F73C3" w:rsidRDefault="002175DB" w:rsidP="001D14C8">
            <w:pPr>
              <w:rPr>
                <w:b/>
                <w:bCs/>
                <w:sz w:val="28"/>
                <w:szCs w:val="28"/>
              </w:rPr>
            </w:pPr>
          </w:p>
        </w:tc>
        <w:tc>
          <w:tcPr>
            <w:tcW w:w="2612" w:type="dxa"/>
            <w:vMerge/>
            <w:vAlign w:val="center"/>
            <w:hideMark/>
          </w:tcPr>
          <w:p w14:paraId="0E63DA23" w14:textId="77777777" w:rsidR="002175DB" w:rsidRPr="002F73C3" w:rsidRDefault="002175DB" w:rsidP="001D14C8">
            <w:pPr>
              <w:rPr>
                <w:b/>
                <w:bCs/>
                <w:sz w:val="28"/>
                <w:szCs w:val="28"/>
              </w:rPr>
            </w:pPr>
          </w:p>
        </w:tc>
        <w:tc>
          <w:tcPr>
            <w:tcW w:w="1086" w:type="dxa"/>
            <w:vMerge/>
            <w:vAlign w:val="center"/>
            <w:hideMark/>
          </w:tcPr>
          <w:p w14:paraId="27B41CA0" w14:textId="77777777" w:rsidR="002175DB" w:rsidRPr="002F73C3" w:rsidRDefault="002175DB" w:rsidP="001D14C8">
            <w:pPr>
              <w:rPr>
                <w:b/>
                <w:bCs/>
                <w:sz w:val="28"/>
                <w:szCs w:val="28"/>
              </w:rPr>
            </w:pPr>
          </w:p>
        </w:tc>
        <w:tc>
          <w:tcPr>
            <w:tcW w:w="1247" w:type="dxa"/>
            <w:vAlign w:val="center"/>
            <w:hideMark/>
          </w:tcPr>
          <w:p w14:paraId="43BAEA89" w14:textId="77777777" w:rsidR="002175DB" w:rsidRPr="002F73C3" w:rsidRDefault="002175DB" w:rsidP="001D14C8">
            <w:pPr>
              <w:jc w:val="center"/>
              <w:rPr>
                <w:b/>
                <w:bCs/>
                <w:sz w:val="28"/>
                <w:szCs w:val="28"/>
              </w:rPr>
            </w:pPr>
            <w:r w:rsidRPr="002F73C3">
              <w:rPr>
                <w:b/>
                <w:bCs/>
                <w:sz w:val="28"/>
                <w:szCs w:val="28"/>
              </w:rPr>
              <w:t>Nội nghiệp</w:t>
            </w:r>
          </w:p>
        </w:tc>
        <w:tc>
          <w:tcPr>
            <w:tcW w:w="1302" w:type="dxa"/>
            <w:vAlign w:val="center"/>
            <w:hideMark/>
          </w:tcPr>
          <w:p w14:paraId="74C45D63" w14:textId="77777777" w:rsidR="002175DB" w:rsidRPr="002F73C3" w:rsidRDefault="002175DB" w:rsidP="001D14C8">
            <w:pPr>
              <w:jc w:val="center"/>
              <w:rPr>
                <w:b/>
                <w:bCs/>
                <w:sz w:val="28"/>
                <w:szCs w:val="28"/>
              </w:rPr>
            </w:pPr>
            <w:r w:rsidRPr="002F73C3">
              <w:rPr>
                <w:b/>
                <w:bCs/>
                <w:sz w:val="28"/>
                <w:szCs w:val="28"/>
              </w:rPr>
              <w:t>Ngoại nghiệp</w:t>
            </w:r>
          </w:p>
        </w:tc>
        <w:tc>
          <w:tcPr>
            <w:tcW w:w="1364" w:type="dxa"/>
            <w:vAlign w:val="center"/>
            <w:hideMark/>
          </w:tcPr>
          <w:p w14:paraId="2C3F9414" w14:textId="77777777" w:rsidR="002175DB" w:rsidRPr="002F73C3" w:rsidRDefault="002175DB" w:rsidP="001D14C8">
            <w:pPr>
              <w:jc w:val="center"/>
              <w:rPr>
                <w:b/>
                <w:bCs/>
                <w:sz w:val="28"/>
                <w:szCs w:val="28"/>
              </w:rPr>
            </w:pPr>
            <w:r w:rsidRPr="002F73C3">
              <w:rPr>
                <w:b/>
                <w:bCs/>
                <w:sz w:val="28"/>
                <w:szCs w:val="28"/>
              </w:rPr>
              <w:t>Nội nghiệp</w:t>
            </w:r>
          </w:p>
        </w:tc>
        <w:tc>
          <w:tcPr>
            <w:tcW w:w="1417" w:type="dxa"/>
            <w:vAlign w:val="center"/>
            <w:hideMark/>
          </w:tcPr>
          <w:p w14:paraId="1E209983" w14:textId="77777777" w:rsidR="002175DB" w:rsidRPr="002F73C3" w:rsidRDefault="002175DB" w:rsidP="001D14C8">
            <w:pPr>
              <w:jc w:val="center"/>
              <w:rPr>
                <w:b/>
                <w:bCs/>
                <w:sz w:val="28"/>
                <w:szCs w:val="28"/>
              </w:rPr>
            </w:pPr>
            <w:r w:rsidRPr="002F73C3">
              <w:rPr>
                <w:b/>
                <w:bCs/>
                <w:sz w:val="28"/>
                <w:szCs w:val="28"/>
              </w:rPr>
              <w:t>Ngoại nghiệp</w:t>
            </w:r>
          </w:p>
        </w:tc>
      </w:tr>
      <w:tr w:rsidR="002175DB" w:rsidRPr="002F73C3" w14:paraId="1F85BC0B" w14:textId="77777777" w:rsidTr="001D14C8">
        <w:trPr>
          <w:trHeight w:val="585"/>
          <w:jc w:val="center"/>
        </w:trPr>
        <w:tc>
          <w:tcPr>
            <w:tcW w:w="748" w:type="dxa"/>
            <w:vAlign w:val="center"/>
            <w:hideMark/>
          </w:tcPr>
          <w:p w14:paraId="225DFB53" w14:textId="77777777" w:rsidR="002175DB" w:rsidRPr="002F73C3" w:rsidRDefault="002175DB" w:rsidP="001D14C8">
            <w:pPr>
              <w:jc w:val="center"/>
              <w:rPr>
                <w:sz w:val="28"/>
                <w:szCs w:val="28"/>
              </w:rPr>
            </w:pPr>
            <w:r w:rsidRPr="002F73C3">
              <w:rPr>
                <w:sz w:val="28"/>
                <w:szCs w:val="28"/>
              </w:rPr>
              <w:t>1</w:t>
            </w:r>
          </w:p>
        </w:tc>
        <w:tc>
          <w:tcPr>
            <w:tcW w:w="2612" w:type="dxa"/>
            <w:vAlign w:val="center"/>
            <w:hideMark/>
          </w:tcPr>
          <w:p w14:paraId="0A7F5B66" w14:textId="77777777" w:rsidR="002175DB" w:rsidRPr="002F73C3" w:rsidRDefault="002175DB" w:rsidP="001D14C8">
            <w:pPr>
              <w:rPr>
                <w:sz w:val="28"/>
                <w:szCs w:val="28"/>
              </w:rPr>
            </w:pPr>
            <w:r w:rsidRPr="002F73C3">
              <w:rPr>
                <w:sz w:val="28"/>
                <w:szCs w:val="28"/>
              </w:rPr>
              <w:t>Điện năng</w:t>
            </w:r>
          </w:p>
        </w:tc>
        <w:tc>
          <w:tcPr>
            <w:tcW w:w="1086" w:type="dxa"/>
            <w:vAlign w:val="center"/>
            <w:hideMark/>
          </w:tcPr>
          <w:p w14:paraId="52E20D07" w14:textId="77777777" w:rsidR="002175DB" w:rsidRPr="002F73C3" w:rsidRDefault="002175DB" w:rsidP="001D14C8">
            <w:pPr>
              <w:jc w:val="center"/>
              <w:rPr>
                <w:sz w:val="28"/>
                <w:szCs w:val="28"/>
              </w:rPr>
            </w:pPr>
            <w:r w:rsidRPr="002F73C3">
              <w:rPr>
                <w:sz w:val="28"/>
                <w:szCs w:val="28"/>
              </w:rPr>
              <w:t>kW</w:t>
            </w:r>
          </w:p>
        </w:tc>
        <w:tc>
          <w:tcPr>
            <w:tcW w:w="1247" w:type="dxa"/>
            <w:vAlign w:val="center"/>
            <w:hideMark/>
          </w:tcPr>
          <w:p w14:paraId="451AAF7E" w14:textId="77777777" w:rsidR="002175DB" w:rsidRPr="002F73C3" w:rsidRDefault="002175DB" w:rsidP="001D14C8">
            <w:pPr>
              <w:jc w:val="center"/>
              <w:rPr>
                <w:sz w:val="28"/>
                <w:szCs w:val="28"/>
              </w:rPr>
            </w:pPr>
            <w:r w:rsidRPr="002F73C3">
              <w:rPr>
                <w:sz w:val="28"/>
                <w:szCs w:val="28"/>
              </w:rPr>
              <w:t>382</w:t>
            </w:r>
          </w:p>
        </w:tc>
        <w:tc>
          <w:tcPr>
            <w:tcW w:w="1302" w:type="dxa"/>
            <w:vAlign w:val="center"/>
            <w:hideMark/>
          </w:tcPr>
          <w:p w14:paraId="2BCB4878" w14:textId="77777777" w:rsidR="002175DB" w:rsidRPr="002F73C3" w:rsidRDefault="002175DB" w:rsidP="001D14C8">
            <w:pPr>
              <w:jc w:val="center"/>
              <w:rPr>
                <w:sz w:val="28"/>
                <w:szCs w:val="28"/>
              </w:rPr>
            </w:pPr>
            <w:r w:rsidRPr="002F73C3">
              <w:rPr>
                <w:sz w:val="28"/>
                <w:szCs w:val="28"/>
              </w:rPr>
              <w:t> </w:t>
            </w:r>
          </w:p>
        </w:tc>
        <w:tc>
          <w:tcPr>
            <w:tcW w:w="1364" w:type="dxa"/>
            <w:vAlign w:val="center"/>
            <w:hideMark/>
          </w:tcPr>
          <w:p w14:paraId="30A7F950" w14:textId="77777777" w:rsidR="002175DB" w:rsidRPr="002F73C3" w:rsidRDefault="002175DB" w:rsidP="001D14C8">
            <w:pPr>
              <w:jc w:val="center"/>
              <w:rPr>
                <w:sz w:val="28"/>
                <w:szCs w:val="28"/>
              </w:rPr>
            </w:pPr>
            <w:r w:rsidRPr="002F73C3">
              <w:rPr>
                <w:sz w:val="28"/>
                <w:szCs w:val="28"/>
              </w:rPr>
              <w:t>318</w:t>
            </w:r>
          </w:p>
        </w:tc>
        <w:tc>
          <w:tcPr>
            <w:tcW w:w="1417" w:type="dxa"/>
            <w:vAlign w:val="center"/>
            <w:hideMark/>
          </w:tcPr>
          <w:p w14:paraId="3714441C" w14:textId="77777777" w:rsidR="002175DB" w:rsidRPr="002F73C3" w:rsidRDefault="002175DB" w:rsidP="001D14C8">
            <w:pPr>
              <w:jc w:val="center"/>
              <w:rPr>
                <w:sz w:val="28"/>
                <w:szCs w:val="28"/>
              </w:rPr>
            </w:pPr>
            <w:r w:rsidRPr="002F73C3">
              <w:rPr>
                <w:sz w:val="28"/>
                <w:szCs w:val="28"/>
              </w:rPr>
              <w:t> </w:t>
            </w:r>
          </w:p>
        </w:tc>
      </w:tr>
    </w:tbl>
    <w:p w14:paraId="688BAB9D" w14:textId="77777777" w:rsidR="002175DB" w:rsidRPr="002F73C3" w:rsidRDefault="002175DB" w:rsidP="002175DB">
      <w:pPr>
        <w:spacing w:before="120" w:after="120" w:line="252" w:lineRule="auto"/>
        <w:ind w:firstLine="720"/>
        <w:rPr>
          <w:sz w:val="28"/>
          <w:szCs w:val="28"/>
        </w:rPr>
      </w:pPr>
      <w:r w:rsidRPr="002F73C3">
        <w:rPr>
          <w:b/>
          <w:bCs/>
          <w:i/>
          <w:iCs/>
          <w:sz w:val="28"/>
          <w:szCs w:val="28"/>
        </w:rPr>
        <w:t>Ghi chú:</w:t>
      </w:r>
    </w:p>
    <w:p w14:paraId="51439A06" w14:textId="18602900" w:rsidR="002175DB" w:rsidRPr="002F73C3" w:rsidRDefault="002175DB" w:rsidP="002175DB">
      <w:pPr>
        <w:spacing w:before="120" w:after="120" w:line="252" w:lineRule="auto"/>
        <w:ind w:firstLine="720"/>
        <w:jc w:val="both"/>
        <w:rPr>
          <w:sz w:val="28"/>
          <w:szCs w:val="28"/>
        </w:rPr>
      </w:pPr>
      <w:r w:rsidRPr="002F73C3">
        <w:rPr>
          <w:sz w:val="28"/>
          <w:szCs w:val="28"/>
        </w:rPr>
        <w:t xml:space="preserve">Định mức tại Bảng 20 tính cho thửa đất hoặc khu đất </w:t>
      </w:r>
      <w:r w:rsidR="00FA163E" w:rsidRPr="002F73C3">
        <w:rPr>
          <w:sz w:val="28"/>
          <w:szCs w:val="28"/>
        </w:rPr>
        <w:t>với điều kiện chuẩn</w:t>
      </w:r>
      <w:r w:rsidRPr="002F73C3">
        <w:rPr>
          <w:sz w:val="28"/>
          <w:szCs w:val="28"/>
        </w:rPr>
        <w:t>, khi tính mức cho thửa đất hoặc khu đất cụ thể thì điều chỉnh tương tự phần định mức lao động xác định giá đất cụ thể tại các bước theo cơ cấu tại định mức lao động tại Bảng 17.</w:t>
      </w:r>
    </w:p>
    <w:p w14:paraId="2978B8EA" w14:textId="77777777" w:rsidR="002175DB" w:rsidRPr="002F73C3" w:rsidRDefault="002175DB" w:rsidP="002175DB">
      <w:pPr>
        <w:spacing w:before="120" w:after="120" w:line="252" w:lineRule="auto"/>
        <w:ind w:firstLine="720"/>
        <w:jc w:val="both"/>
        <w:rPr>
          <w:sz w:val="28"/>
          <w:szCs w:val="28"/>
        </w:rPr>
      </w:pPr>
    </w:p>
    <w:p w14:paraId="175AAF98" w14:textId="77777777" w:rsidR="002175DB" w:rsidRPr="002F73C3" w:rsidRDefault="002175DB" w:rsidP="002175DB">
      <w:pPr>
        <w:rPr>
          <w:b/>
          <w:bCs/>
          <w:sz w:val="28"/>
          <w:szCs w:val="28"/>
        </w:rPr>
      </w:pPr>
      <w:r w:rsidRPr="002F73C3">
        <w:rPr>
          <w:b/>
          <w:bCs/>
          <w:sz w:val="28"/>
          <w:szCs w:val="28"/>
        </w:rPr>
        <w:br w:type="page"/>
      </w:r>
    </w:p>
    <w:p w14:paraId="0D0F11BE" w14:textId="77777777" w:rsidR="002175DB" w:rsidRPr="002F73C3" w:rsidRDefault="002175DB" w:rsidP="002175DB">
      <w:pPr>
        <w:spacing w:before="120" w:after="280" w:afterAutospacing="1"/>
        <w:ind w:firstLine="720"/>
        <w:rPr>
          <w:sz w:val="28"/>
          <w:szCs w:val="28"/>
        </w:rPr>
      </w:pPr>
      <w:r w:rsidRPr="002F73C3">
        <w:rPr>
          <w:b/>
          <w:bCs/>
          <w:sz w:val="28"/>
          <w:szCs w:val="28"/>
        </w:rPr>
        <w:lastRenderedPageBreak/>
        <w:t>V. Định mức sử dụng máy móc, thiết bị</w:t>
      </w:r>
    </w:p>
    <w:p w14:paraId="1628705B" w14:textId="77777777" w:rsidR="002175DB" w:rsidRPr="002F73C3" w:rsidRDefault="002175DB" w:rsidP="002175DB">
      <w:pPr>
        <w:spacing w:before="60" w:after="60" w:line="360" w:lineRule="exact"/>
        <w:jc w:val="right"/>
        <w:rPr>
          <w:sz w:val="28"/>
          <w:szCs w:val="28"/>
        </w:rPr>
      </w:pPr>
      <w:r w:rsidRPr="002F73C3">
        <w:rPr>
          <w:sz w:val="28"/>
          <w:szCs w:val="28"/>
        </w:rPr>
        <w:t>Bảng 21</w:t>
      </w:r>
    </w:p>
    <w:tbl>
      <w:tblPr>
        <w:tblW w:w="9840" w:type="dxa"/>
        <w:jc w:val="center"/>
        <w:tblLook w:val="04A0" w:firstRow="1" w:lastRow="0" w:firstColumn="1" w:lastColumn="0" w:noHBand="0" w:noVBand="1"/>
      </w:tblPr>
      <w:tblGrid>
        <w:gridCol w:w="708"/>
        <w:gridCol w:w="2594"/>
        <w:gridCol w:w="765"/>
        <w:gridCol w:w="846"/>
        <w:gridCol w:w="881"/>
        <w:gridCol w:w="976"/>
        <w:gridCol w:w="985"/>
        <w:gridCol w:w="1117"/>
        <w:gridCol w:w="968"/>
      </w:tblGrid>
      <w:tr w:rsidR="002175DB" w:rsidRPr="002F73C3" w14:paraId="4C8B0A74" w14:textId="77777777" w:rsidTr="00FA163E">
        <w:trPr>
          <w:trHeight w:val="660"/>
          <w:tblHeader/>
          <w:jc w:val="center"/>
        </w:trPr>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286B0DBB" w14:textId="77777777" w:rsidR="002175DB" w:rsidRPr="002F73C3" w:rsidRDefault="002175DB" w:rsidP="001D14C8">
            <w:pPr>
              <w:jc w:val="center"/>
              <w:rPr>
                <w:b/>
                <w:bCs/>
                <w:sz w:val="26"/>
                <w:szCs w:val="26"/>
              </w:rPr>
            </w:pPr>
            <w:r w:rsidRPr="002F73C3">
              <w:rPr>
                <w:b/>
                <w:bCs/>
                <w:sz w:val="26"/>
                <w:szCs w:val="26"/>
              </w:rPr>
              <w:t>STT</w:t>
            </w:r>
          </w:p>
        </w:tc>
        <w:tc>
          <w:tcPr>
            <w:tcW w:w="2622" w:type="dxa"/>
            <w:vMerge w:val="restart"/>
            <w:tcBorders>
              <w:top w:val="single" w:sz="4" w:space="0" w:color="auto"/>
              <w:left w:val="single" w:sz="4" w:space="0" w:color="auto"/>
              <w:bottom w:val="single" w:sz="4" w:space="0" w:color="000000"/>
              <w:right w:val="single" w:sz="4" w:space="0" w:color="auto"/>
            </w:tcBorders>
            <w:vAlign w:val="center"/>
            <w:hideMark/>
          </w:tcPr>
          <w:p w14:paraId="2DFA7B07" w14:textId="77777777" w:rsidR="002175DB" w:rsidRPr="002F73C3" w:rsidRDefault="002175DB" w:rsidP="001D14C8">
            <w:pPr>
              <w:jc w:val="center"/>
              <w:rPr>
                <w:b/>
                <w:bCs/>
                <w:sz w:val="26"/>
                <w:szCs w:val="26"/>
              </w:rPr>
            </w:pPr>
            <w:r w:rsidRPr="002F73C3">
              <w:rPr>
                <w:b/>
                <w:bCs/>
                <w:sz w:val="26"/>
                <w:szCs w:val="26"/>
              </w:rPr>
              <w:t>Danh mục thiết bị</w:t>
            </w:r>
          </w:p>
        </w:tc>
        <w:tc>
          <w:tcPr>
            <w:tcW w:w="765" w:type="dxa"/>
            <w:vMerge w:val="restart"/>
            <w:tcBorders>
              <w:top w:val="single" w:sz="4" w:space="0" w:color="auto"/>
              <w:left w:val="single" w:sz="4" w:space="0" w:color="auto"/>
              <w:bottom w:val="single" w:sz="4" w:space="0" w:color="000000"/>
              <w:right w:val="single" w:sz="4" w:space="0" w:color="auto"/>
            </w:tcBorders>
            <w:vAlign w:val="center"/>
            <w:hideMark/>
          </w:tcPr>
          <w:p w14:paraId="7D4E88F1" w14:textId="77777777" w:rsidR="002175DB" w:rsidRPr="002F73C3" w:rsidRDefault="002175DB" w:rsidP="001D14C8">
            <w:pPr>
              <w:jc w:val="center"/>
              <w:rPr>
                <w:b/>
                <w:bCs/>
                <w:sz w:val="26"/>
                <w:szCs w:val="26"/>
              </w:rPr>
            </w:pPr>
            <w:r w:rsidRPr="002F73C3">
              <w:rPr>
                <w:b/>
                <w:bCs/>
                <w:sz w:val="26"/>
                <w:szCs w:val="26"/>
              </w:rPr>
              <w:t>ĐVT</w:t>
            </w:r>
          </w:p>
        </w:tc>
        <w:tc>
          <w:tcPr>
            <w:tcW w:w="846" w:type="dxa"/>
            <w:vMerge w:val="restart"/>
            <w:tcBorders>
              <w:top w:val="single" w:sz="4" w:space="0" w:color="auto"/>
            </w:tcBorders>
            <w:vAlign w:val="center"/>
          </w:tcPr>
          <w:p w14:paraId="48E877BE" w14:textId="77777777" w:rsidR="002175DB" w:rsidRPr="002F73C3" w:rsidRDefault="002175DB" w:rsidP="001D14C8">
            <w:pPr>
              <w:jc w:val="center"/>
              <w:rPr>
                <w:b/>
                <w:bCs/>
                <w:sz w:val="26"/>
                <w:szCs w:val="26"/>
              </w:rPr>
            </w:pPr>
            <w:r w:rsidRPr="002F73C3">
              <w:rPr>
                <w:b/>
                <w:bCs/>
                <w:sz w:val="26"/>
                <w:szCs w:val="26"/>
              </w:rPr>
              <w:t xml:space="preserve">Thời gian sử dụng </w:t>
            </w:r>
            <w:r w:rsidRPr="002F73C3">
              <w:rPr>
                <w:i/>
                <w:iCs/>
                <w:sz w:val="26"/>
                <w:szCs w:val="26"/>
              </w:rPr>
              <w:t>(năm)</w:t>
            </w:r>
          </w:p>
        </w:tc>
        <w:tc>
          <w:tcPr>
            <w:tcW w:w="881" w:type="dxa"/>
            <w:vMerge w:val="restart"/>
            <w:tcBorders>
              <w:top w:val="single" w:sz="4" w:space="0" w:color="auto"/>
              <w:left w:val="single" w:sz="4" w:space="0" w:color="auto"/>
              <w:bottom w:val="single" w:sz="4" w:space="0" w:color="000000"/>
              <w:right w:val="single" w:sz="4" w:space="0" w:color="auto"/>
            </w:tcBorders>
            <w:vAlign w:val="center"/>
            <w:hideMark/>
          </w:tcPr>
          <w:p w14:paraId="194686F9" w14:textId="77777777" w:rsidR="002175DB" w:rsidRPr="002F73C3" w:rsidRDefault="002175DB" w:rsidP="001D14C8">
            <w:pPr>
              <w:jc w:val="center"/>
              <w:rPr>
                <w:b/>
                <w:bCs/>
                <w:sz w:val="26"/>
                <w:szCs w:val="26"/>
              </w:rPr>
            </w:pPr>
            <w:r w:rsidRPr="002F73C3">
              <w:rPr>
                <w:b/>
                <w:bCs/>
                <w:sz w:val="26"/>
                <w:szCs w:val="26"/>
              </w:rPr>
              <w:t>Công suất</w:t>
            </w:r>
            <w:r w:rsidRPr="002F73C3">
              <w:rPr>
                <w:sz w:val="26"/>
                <w:szCs w:val="26"/>
              </w:rPr>
              <w:t xml:space="preserve"> </w:t>
            </w:r>
            <w:r w:rsidRPr="002F73C3">
              <w:rPr>
                <w:i/>
                <w:iCs/>
                <w:sz w:val="26"/>
                <w:szCs w:val="26"/>
              </w:rPr>
              <w:t>(kw/h)</w:t>
            </w:r>
          </w:p>
        </w:tc>
        <w:tc>
          <w:tcPr>
            <w:tcW w:w="4018" w:type="dxa"/>
            <w:gridSpan w:val="4"/>
            <w:tcBorders>
              <w:top w:val="single" w:sz="4" w:space="0" w:color="auto"/>
              <w:left w:val="single" w:sz="4" w:space="0" w:color="auto"/>
              <w:bottom w:val="single" w:sz="4" w:space="0" w:color="auto"/>
              <w:right w:val="single" w:sz="4" w:space="0" w:color="auto"/>
            </w:tcBorders>
            <w:vAlign w:val="center"/>
          </w:tcPr>
          <w:p w14:paraId="41B4B4DB" w14:textId="77777777" w:rsidR="002175DB" w:rsidRPr="002F73C3" w:rsidRDefault="002175DB" w:rsidP="001D14C8">
            <w:pPr>
              <w:jc w:val="center"/>
              <w:rPr>
                <w:b/>
                <w:bCs/>
                <w:sz w:val="26"/>
                <w:szCs w:val="26"/>
              </w:rPr>
            </w:pPr>
            <w:r w:rsidRPr="002F73C3">
              <w:rPr>
                <w:b/>
                <w:bCs/>
                <w:sz w:val="26"/>
                <w:szCs w:val="26"/>
              </w:rPr>
              <w:t xml:space="preserve">Định mức </w:t>
            </w:r>
            <w:r w:rsidRPr="002F73C3">
              <w:rPr>
                <w:b/>
                <w:bCs/>
                <w:sz w:val="26"/>
                <w:szCs w:val="26"/>
              </w:rPr>
              <w:br/>
            </w:r>
            <w:r w:rsidRPr="002F73C3">
              <w:rPr>
                <w:i/>
                <w:iCs/>
                <w:sz w:val="26"/>
                <w:szCs w:val="26"/>
              </w:rPr>
              <w:t>(ca /thửa đất hoặc khu đất trung bình)</w:t>
            </w:r>
          </w:p>
        </w:tc>
      </w:tr>
      <w:tr w:rsidR="002175DB" w:rsidRPr="002F73C3" w14:paraId="530044EA" w14:textId="77777777" w:rsidTr="00FA163E">
        <w:trPr>
          <w:trHeight w:val="593"/>
          <w:tblHeader/>
          <w:jc w:val="center"/>
        </w:trPr>
        <w:tc>
          <w:tcPr>
            <w:tcW w:w="708" w:type="dxa"/>
            <w:vMerge/>
            <w:tcBorders>
              <w:top w:val="single" w:sz="4" w:space="0" w:color="auto"/>
              <w:left w:val="single" w:sz="4" w:space="0" w:color="auto"/>
              <w:bottom w:val="single" w:sz="4" w:space="0" w:color="000000"/>
              <w:right w:val="single" w:sz="4" w:space="0" w:color="auto"/>
            </w:tcBorders>
            <w:vAlign w:val="center"/>
            <w:hideMark/>
          </w:tcPr>
          <w:p w14:paraId="0D1CD644" w14:textId="77777777" w:rsidR="002175DB" w:rsidRPr="002F73C3" w:rsidRDefault="002175DB" w:rsidP="001D14C8">
            <w:pPr>
              <w:rPr>
                <w:b/>
                <w:bCs/>
                <w:sz w:val="26"/>
                <w:szCs w:val="26"/>
              </w:rPr>
            </w:pPr>
          </w:p>
        </w:tc>
        <w:tc>
          <w:tcPr>
            <w:tcW w:w="2622" w:type="dxa"/>
            <w:vMerge/>
            <w:tcBorders>
              <w:top w:val="single" w:sz="4" w:space="0" w:color="auto"/>
              <w:left w:val="single" w:sz="4" w:space="0" w:color="auto"/>
              <w:bottom w:val="single" w:sz="4" w:space="0" w:color="000000"/>
              <w:right w:val="single" w:sz="4" w:space="0" w:color="auto"/>
            </w:tcBorders>
            <w:vAlign w:val="center"/>
            <w:hideMark/>
          </w:tcPr>
          <w:p w14:paraId="2654A52E" w14:textId="77777777" w:rsidR="002175DB" w:rsidRPr="002F73C3" w:rsidRDefault="002175DB" w:rsidP="001D14C8">
            <w:pPr>
              <w:rPr>
                <w:b/>
                <w:bCs/>
                <w:sz w:val="26"/>
                <w:szCs w:val="26"/>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14:paraId="18518B36" w14:textId="77777777" w:rsidR="002175DB" w:rsidRPr="002F73C3" w:rsidRDefault="002175DB" w:rsidP="001D14C8">
            <w:pPr>
              <w:rPr>
                <w:b/>
                <w:bCs/>
                <w:sz w:val="26"/>
                <w:szCs w:val="26"/>
              </w:rPr>
            </w:pPr>
          </w:p>
        </w:tc>
        <w:tc>
          <w:tcPr>
            <w:tcW w:w="846" w:type="dxa"/>
            <w:vMerge/>
          </w:tcPr>
          <w:p w14:paraId="0B56649F" w14:textId="77777777" w:rsidR="002175DB" w:rsidRPr="002F73C3" w:rsidRDefault="002175DB" w:rsidP="001D14C8">
            <w:pPr>
              <w:rPr>
                <w:b/>
                <w:bCs/>
                <w:sz w:val="26"/>
                <w:szCs w:val="26"/>
              </w:rPr>
            </w:pPr>
          </w:p>
        </w:tc>
        <w:tc>
          <w:tcPr>
            <w:tcW w:w="881" w:type="dxa"/>
            <w:vMerge/>
            <w:tcBorders>
              <w:top w:val="single" w:sz="4" w:space="0" w:color="auto"/>
              <w:left w:val="single" w:sz="4" w:space="0" w:color="auto"/>
              <w:bottom w:val="single" w:sz="4" w:space="0" w:color="000000"/>
              <w:right w:val="single" w:sz="4" w:space="0" w:color="auto"/>
            </w:tcBorders>
            <w:vAlign w:val="center"/>
            <w:hideMark/>
          </w:tcPr>
          <w:p w14:paraId="0C5EDE9D" w14:textId="77777777" w:rsidR="002175DB" w:rsidRPr="002F73C3" w:rsidRDefault="002175DB" w:rsidP="001D14C8">
            <w:pPr>
              <w:rPr>
                <w:b/>
                <w:bCs/>
                <w:sz w:val="26"/>
                <w:szCs w:val="26"/>
              </w:rPr>
            </w:pPr>
          </w:p>
        </w:tc>
        <w:tc>
          <w:tcPr>
            <w:tcW w:w="1961" w:type="dxa"/>
            <w:gridSpan w:val="2"/>
            <w:tcBorders>
              <w:top w:val="single" w:sz="4" w:space="0" w:color="auto"/>
              <w:left w:val="nil"/>
              <w:bottom w:val="single" w:sz="4" w:space="0" w:color="auto"/>
              <w:right w:val="single" w:sz="4" w:space="0" w:color="auto"/>
            </w:tcBorders>
            <w:vAlign w:val="center"/>
            <w:hideMark/>
          </w:tcPr>
          <w:p w14:paraId="2E8EDF04" w14:textId="77777777" w:rsidR="002175DB" w:rsidRPr="002F73C3" w:rsidRDefault="002175DB" w:rsidP="001D14C8">
            <w:pPr>
              <w:jc w:val="center"/>
              <w:rPr>
                <w:b/>
                <w:bCs/>
                <w:sz w:val="26"/>
                <w:szCs w:val="26"/>
              </w:rPr>
            </w:pPr>
            <w:r w:rsidRPr="002F73C3">
              <w:rPr>
                <w:b/>
                <w:bCs/>
                <w:sz w:val="26"/>
                <w:szCs w:val="26"/>
              </w:rPr>
              <w:t>Đất phi nông nghiệp</w:t>
            </w:r>
          </w:p>
        </w:tc>
        <w:tc>
          <w:tcPr>
            <w:tcW w:w="2057" w:type="dxa"/>
            <w:gridSpan w:val="2"/>
            <w:tcBorders>
              <w:top w:val="single" w:sz="4" w:space="0" w:color="auto"/>
              <w:left w:val="nil"/>
              <w:bottom w:val="single" w:sz="4" w:space="0" w:color="auto"/>
              <w:right w:val="single" w:sz="4" w:space="0" w:color="auto"/>
            </w:tcBorders>
            <w:vAlign w:val="center"/>
            <w:hideMark/>
          </w:tcPr>
          <w:p w14:paraId="3A0E55D9" w14:textId="77777777" w:rsidR="002175DB" w:rsidRPr="002F73C3" w:rsidRDefault="002175DB" w:rsidP="001D14C8">
            <w:pPr>
              <w:jc w:val="center"/>
              <w:rPr>
                <w:b/>
                <w:bCs/>
                <w:sz w:val="26"/>
                <w:szCs w:val="26"/>
              </w:rPr>
            </w:pPr>
            <w:r w:rsidRPr="002F73C3">
              <w:rPr>
                <w:b/>
                <w:bCs/>
                <w:sz w:val="26"/>
                <w:szCs w:val="26"/>
              </w:rPr>
              <w:t>Đất nông nghiệp</w:t>
            </w:r>
          </w:p>
        </w:tc>
      </w:tr>
      <w:tr w:rsidR="002175DB" w:rsidRPr="002F73C3" w14:paraId="1E5802D1" w14:textId="77777777" w:rsidTr="00FA163E">
        <w:trPr>
          <w:trHeight w:val="660"/>
          <w:tblHeader/>
          <w:jc w:val="center"/>
        </w:trPr>
        <w:tc>
          <w:tcPr>
            <w:tcW w:w="708" w:type="dxa"/>
            <w:vMerge/>
            <w:tcBorders>
              <w:top w:val="single" w:sz="4" w:space="0" w:color="auto"/>
              <w:left w:val="single" w:sz="4" w:space="0" w:color="auto"/>
              <w:bottom w:val="single" w:sz="4" w:space="0" w:color="000000"/>
              <w:right w:val="single" w:sz="4" w:space="0" w:color="auto"/>
            </w:tcBorders>
            <w:vAlign w:val="center"/>
            <w:hideMark/>
          </w:tcPr>
          <w:p w14:paraId="4C60B21A" w14:textId="77777777" w:rsidR="002175DB" w:rsidRPr="002F73C3" w:rsidRDefault="002175DB" w:rsidP="001D14C8">
            <w:pPr>
              <w:rPr>
                <w:b/>
                <w:bCs/>
                <w:sz w:val="26"/>
                <w:szCs w:val="26"/>
              </w:rPr>
            </w:pPr>
          </w:p>
        </w:tc>
        <w:tc>
          <w:tcPr>
            <w:tcW w:w="2622" w:type="dxa"/>
            <w:vMerge/>
            <w:tcBorders>
              <w:top w:val="single" w:sz="4" w:space="0" w:color="auto"/>
              <w:left w:val="single" w:sz="4" w:space="0" w:color="auto"/>
              <w:bottom w:val="single" w:sz="4" w:space="0" w:color="000000"/>
              <w:right w:val="single" w:sz="4" w:space="0" w:color="auto"/>
            </w:tcBorders>
            <w:vAlign w:val="center"/>
            <w:hideMark/>
          </w:tcPr>
          <w:p w14:paraId="349D7B45" w14:textId="77777777" w:rsidR="002175DB" w:rsidRPr="002F73C3" w:rsidRDefault="002175DB" w:rsidP="001D14C8">
            <w:pPr>
              <w:rPr>
                <w:b/>
                <w:bCs/>
                <w:sz w:val="26"/>
                <w:szCs w:val="26"/>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14:paraId="188EC828" w14:textId="77777777" w:rsidR="002175DB" w:rsidRPr="002F73C3" w:rsidRDefault="002175DB" w:rsidP="001D14C8">
            <w:pPr>
              <w:rPr>
                <w:b/>
                <w:bCs/>
                <w:sz w:val="26"/>
                <w:szCs w:val="26"/>
              </w:rPr>
            </w:pPr>
          </w:p>
        </w:tc>
        <w:tc>
          <w:tcPr>
            <w:tcW w:w="846" w:type="dxa"/>
            <w:vMerge/>
            <w:tcBorders>
              <w:bottom w:val="single" w:sz="4" w:space="0" w:color="auto"/>
            </w:tcBorders>
          </w:tcPr>
          <w:p w14:paraId="38A161F3" w14:textId="77777777" w:rsidR="002175DB" w:rsidRPr="002F73C3" w:rsidRDefault="002175DB" w:rsidP="001D14C8">
            <w:pPr>
              <w:rPr>
                <w:b/>
                <w:bCs/>
                <w:sz w:val="26"/>
                <w:szCs w:val="26"/>
              </w:rPr>
            </w:pPr>
          </w:p>
        </w:tc>
        <w:tc>
          <w:tcPr>
            <w:tcW w:w="881" w:type="dxa"/>
            <w:vMerge/>
            <w:tcBorders>
              <w:top w:val="single" w:sz="4" w:space="0" w:color="auto"/>
              <w:left w:val="single" w:sz="4" w:space="0" w:color="auto"/>
              <w:bottom w:val="single" w:sz="4" w:space="0" w:color="000000"/>
              <w:right w:val="single" w:sz="4" w:space="0" w:color="auto"/>
            </w:tcBorders>
            <w:vAlign w:val="center"/>
            <w:hideMark/>
          </w:tcPr>
          <w:p w14:paraId="223782B1" w14:textId="77777777" w:rsidR="002175DB" w:rsidRPr="002F73C3" w:rsidRDefault="002175DB" w:rsidP="001D14C8">
            <w:pPr>
              <w:rPr>
                <w:b/>
                <w:bCs/>
                <w:sz w:val="26"/>
                <w:szCs w:val="26"/>
              </w:rPr>
            </w:pPr>
          </w:p>
        </w:tc>
        <w:tc>
          <w:tcPr>
            <w:tcW w:w="976" w:type="dxa"/>
            <w:tcBorders>
              <w:top w:val="nil"/>
              <w:left w:val="nil"/>
              <w:bottom w:val="nil"/>
              <w:right w:val="single" w:sz="4" w:space="0" w:color="auto"/>
            </w:tcBorders>
            <w:vAlign w:val="center"/>
            <w:hideMark/>
          </w:tcPr>
          <w:p w14:paraId="469D8ADB" w14:textId="77777777" w:rsidR="002175DB" w:rsidRPr="002F73C3" w:rsidRDefault="002175DB" w:rsidP="001D14C8">
            <w:pPr>
              <w:jc w:val="center"/>
              <w:rPr>
                <w:b/>
                <w:bCs/>
                <w:sz w:val="26"/>
                <w:szCs w:val="26"/>
              </w:rPr>
            </w:pPr>
            <w:r w:rsidRPr="002F73C3">
              <w:rPr>
                <w:b/>
                <w:bCs/>
                <w:sz w:val="26"/>
                <w:szCs w:val="26"/>
              </w:rPr>
              <w:t>Nội nghiệp</w:t>
            </w:r>
          </w:p>
        </w:tc>
        <w:tc>
          <w:tcPr>
            <w:tcW w:w="985" w:type="dxa"/>
            <w:tcBorders>
              <w:top w:val="nil"/>
              <w:left w:val="nil"/>
              <w:bottom w:val="nil"/>
              <w:right w:val="single" w:sz="4" w:space="0" w:color="auto"/>
            </w:tcBorders>
            <w:vAlign w:val="center"/>
            <w:hideMark/>
          </w:tcPr>
          <w:p w14:paraId="24E4C322" w14:textId="77777777" w:rsidR="002175DB" w:rsidRPr="002F73C3" w:rsidRDefault="002175DB" w:rsidP="001D14C8">
            <w:pPr>
              <w:jc w:val="center"/>
              <w:rPr>
                <w:b/>
                <w:bCs/>
                <w:sz w:val="26"/>
                <w:szCs w:val="26"/>
              </w:rPr>
            </w:pPr>
            <w:r w:rsidRPr="002F73C3">
              <w:rPr>
                <w:b/>
                <w:bCs/>
                <w:sz w:val="26"/>
                <w:szCs w:val="26"/>
              </w:rPr>
              <w:t>Ngoại nghiệp</w:t>
            </w:r>
          </w:p>
        </w:tc>
        <w:tc>
          <w:tcPr>
            <w:tcW w:w="1120" w:type="dxa"/>
            <w:tcBorders>
              <w:top w:val="nil"/>
              <w:left w:val="nil"/>
              <w:bottom w:val="nil"/>
              <w:right w:val="single" w:sz="4" w:space="0" w:color="auto"/>
            </w:tcBorders>
            <w:vAlign w:val="center"/>
            <w:hideMark/>
          </w:tcPr>
          <w:p w14:paraId="771EC571" w14:textId="77777777" w:rsidR="002175DB" w:rsidRPr="002F73C3" w:rsidRDefault="002175DB" w:rsidP="001D14C8">
            <w:pPr>
              <w:jc w:val="center"/>
              <w:rPr>
                <w:b/>
                <w:bCs/>
                <w:sz w:val="26"/>
                <w:szCs w:val="26"/>
              </w:rPr>
            </w:pPr>
            <w:r w:rsidRPr="002F73C3">
              <w:rPr>
                <w:b/>
                <w:bCs/>
                <w:sz w:val="26"/>
                <w:szCs w:val="26"/>
              </w:rPr>
              <w:t>Nội nghiệp</w:t>
            </w:r>
          </w:p>
        </w:tc>
        <w:tc>
          <w:tcPr>
            <w:tcW w:w="937" w:type="dxa"/>
            <w:tcBorders>
              <w:top w:val="nil"/>
              <w:left w:val="nil"/>
              <w:bottom w:val="nil"/>
              <w:right w:val="single" w:sz="4" w:space="0" w:color="auto"/>
            </w:tcBorders>
            <w:vAlign w:val="center"/>
            <w:hideMark/>
          </w:tcPr>
          <w:p w14:paraId="728974F0" w14:textId="77777777" w:rsidR="002175DB" w:rsidRPr="002F73C3" w:rsidRDefault="002175DB" w:rsidP="001D14C8">
            <w:pPr>
              <w:jc w:val="center"/>
              <w:rPr>
                <w:b/>
                <w:bCs/>
                <w:sz w:val="26"/>
                <w:szCs w:val="26"/>
              </w:rPr>
            </w:pPr>
            <w:r w:rsidRPr="002F73C3">
              <w:rPr>
                <w:b/>
                <w:bCs/>
                <w:sz w:val="26"/>
                <w:szCs w:val="26"/>
              </w:rPr>
              <w:t>Ngoại nghiệp</w:t>
            </w:r>
          </w:p>
        </w:tc>
      </w:tr>
      <w:tr w:rsidR="002175DB" w:rsidRPr="002F73C3" w14:paraId="20D0D5B9" w14:textId="77777777" w:rsidTr="00FA163E">
        <w:trPr>
          <w:trHeight w:val="435"/>
          <w:jc w:val="center"/>
        </w:trPr>
        <w:tc>
          <w:tcPr>
            <w:tcW w:w="708" w:type="dxa"/>
            <w:tcBorders>
              <w:top w:val="nil"/>
              <w:left w:val="single" w:sz="4" w:space="0" w:color="auto"/>
              <w:bottom w:val="single" w:sz="4" w:space="0" w:color="auto"/>
              <w:right w:val="single" w:sz="4" w:space="0" w:color="auto"/>
            </w:tcBorders>
            <w:vAlign w:val="center"/>
            <w:hideMark/>
          </w:tcPr>
          <w:p w14:paraId="3170C77F" w14:textId="77777777" w:rsidR="002175DB" w:rsidRPr="002F73C3" w:rsidRDefault="002175DB" w:rsidP="001D14C8">
            <w:pPr>
              <w:jc w:val="center"/>
              <w:rPr>
                <w:sz w:val="26"/>
                <w:szCs w:val="26"/>
              </w:rPr>
            </w:pPr>
            <w:r w:rsidRPr="002F73C3">
              <w:rPr>
                <w:sz w:val="26"/>
                <w:szCs w:val="26"/>
              </w:rPr>
              <w:t>1</w:t>
            </w:r>
          </w:p>
        </w:tc>
        <w:tc>
          <w:tcPr>
            <w:tcW w:w="2622" w:type="dxa"/>
            <w:tcBorders>
              <w:top w:val="nil"/>
              <w:left w:val="nil"/>
              <w:bottom w:val="single" w:sz="4" w:space="0" w:color="auto"/>
              <w:right w:val="single" w:sz="4" w:space="0" w:color="auto"/>
            </w:tcBorders>
            <w:vAlign w:val="center"/>
            <w:hideMark/>
          </w:tcPr>
          <w:p w14:paraId="4EA2161F" w14:textId="77777777" w:rsidR="002175DB" w:rsidRPr="002F73C3" w:rsidRDefault="002175DB" w:rsidP="001D14C8">
            <w:pPr>
              <w:rPr>
                <w:sz w:val="26"/>
                <w:szCs w:val="26"/>
              </w:rPr>
            </w:pPr>
            <w:r w:rsidRPr="002F73C3">
              <w:rPr>
                <w:sz w:val="26"/>
                <w:szCs w:val="26"/>
              </w:rPr>
              <w:t>Máy điều hòa nhiệt độ</w:t>
            </w:r>
          </w:p>
        </w:tc>
        <w:tc>
          <w:tcPr>
            <w:tcW w:w="765" w:type="dxa"/>
            <w:tcBorders>
              <w:top w:val="nil"/>
              <w:left w:val="nil"/>
              <w:bottom w:val="single" w:sz="4" w:space="0" w:color="auto"/>
              <w:right w:val="single" w:sz="4" w:space="0" w:color="auto"/>
            </w:tcBorders>
            <w:vAlign w:val="center"/>
            <w:hideMark/>
          </w:tcPr>
          <w:p w14:paraId="3B378BF0" w14:textId="77777777" w:rsidR="002175DB" w:rsidRPr="002F73C3" w:rsidRDefault="002175DB" w:rsidP="001D14C8">
            <w:pPr>
              <w:jc w:val="center"/>
              <w:rPr>
                <w:sz w:val="26"/>
                <w:szCs w:val="26"/>
              </w:rPr>
            </w:pPr>
            <w:r w:rsidRPr="002F73C3">
              <w:rPr>
                <w:sz w:val="26"/>
                <w:szCs w:val="26"/>
              </w:rPr>
              <w:t>Cái</w:t>
            </w:r>
          </w:p>
        </w:tc>
        <w:tc>
          <w:tcPr>
            <w:tcW w:w="846" w:type="dxa"/>
            <w:tcBorders>
              <w:top w:val="single" w:sz="4" w:space="0" w:color="auto"/>
              <w:bottom w:val="single" w:sz="4" w:space="0" w:color="auto"/>
              <w:right w:val="single" w:sz="4" w:space="0" w:color="auto"/>
            </w:tcBorders>
            <w:vAlign w:val="center"/>
          </w:tcPr>
          <w:p w14:paraId="5D004682" w14:textId="77777777" w:rsidR="002175DB" w:rsidRPr="002F73C3" w:rsidRDefault="002175DB" w:rsidP="001D14C8">
            <w:pPr>
              <w:jc w:val="center"/>
              <w:rPr>
                <w:sz w:val="26"/>
                <w:szCs w:val="26"/>
              </w:rPr>
            </w:pPr>
            <w:r w:rsidRPr="002F73C3">
              <w:rPr>
                <w:sz w:val="26"/>
                <w:szCs w:val="26"/>
              </w:rPr>
              <w:t>96</w:t>
            </w:r>
          </w:p>
        </w:tc>
        <w:tc>
          <w:tcPr>
            <w:tcW w:w="881" w:type="dxa"/>
            <w:tcBorders>
              <w:top w:val="nil"/>
              <w:left w:val="single" w:sz="4" w:space="0" w:color="auto"/>
              <w:bottom w:val="single" w:sz="4" w:space="0" w:color="auto"/>
              <w:right w:val="single" w:sz="4" w:space="0" w:color="auto"/>
            </w:tcBorders>
            <w:vAlign w:val="center"/>
            <w:hideMark/>
          </w:tcPr>
          <w:p w14:paraId="6E9DDEA3" w14:textId="77777777" w:rsidR="002175DB" w:rsidRPr="002F73C3" w:rsidRDefault="002175DB" w:rsidP="001D14C8">
            <w:pPr>
              <w:jc w:val="center"/>
              <w:rPr>
                <w:sz w:val="26"/>
                <w:szCs w:val="26"/>
              </w:rPr>
            </w:pPr>
            <w:r w:rsidRPr="002F73C3">
              <w:rPr>
                <w:sz w:val="26"/>
                <w:szCs w:val="26"/>
              </w:rPr>
              <w:t>2,20</w:t>
            </w:r>
          </w:p>
        </w:tc>
        <w:tc>
          <w:tcPr>
            <w:tcW w:w="976" w:type="dxa"/>
            <w:tcBorders>
              <w:top w:val="single" w:sz="4" w:space="0" w:color="auto"/>
              <w:left w:val="nil"/>
              <w:bottom w:val="single" w:sz="4" w:space="0" w:color="auto"/>
              <w:right w:val="single" w:sz="4" w:space="0" w:color="auto"/>
            </w:tcBorders>
            <w:vAlign w:val="center"/>
            <w:hideMark/>
          </w:tcPr>
          <w:p w14:paraId="39730542" w14:textId="77777777" w:rsidR="002175DB" w:rsidRPr="002F73C3" w:rsidRDefault="002175DB" w:rsidP="001D14C8">
            <w:pPr>
              <w:jc w:val="center"/>
              <w:rPr>
                <w:sz w:val="26"/>
                <w:szCs w:val="26"/>
              </w:rPr>
            </w:pPr>
            <w:r w:rsidRPr="002F73C3">
              <w:t>70,40</w:t>
            </w:r>
          </w:p>
        </w:tc>
        <w:tc>
          <w:tcPr>
            <w:tcW w:w="985" w:type="dxa"/>
            <w:tcBorders>
              <w:top w:val="single" w:sz="4" w:space="0" w:color="auto"/>
              <w:left w:val="nil"/>
              <w:bottom w:val="single" w:sz="4" w:space="0" w:color="auto"/>
              <w:right w:val="single" w:sz="4" w:space="0" w:color="auto"/>
            </w:tcBorders>
            <w:vAlign w:val="center"/>
            <w:hideMark/>
          </w:tcPr>
          <w:p w14:paraId="0C9D7A24" w14:textId="77777777" w:rsidR="002175DB" w:rsidRPr="002F73C3" w:rsidRDefault="002175DB" w:rsidP="001D14C8">
            <w:pPr>
              <w:jc w:val="center"/>
              <w:rPr>
                <w:rFonts w:ascii="Courier New" w:hAnsi="Courier New" w:cs="Courier New"/>
                <w:sz w:val="26"/>
                <w:szCs w:val="26"/>
              </w:rPr>
            </w:pPr>
          </w:p>
        </w:tc>
        <w:tc>
          <w:tcPr>
            <w:tcW w:w="1120" w:type="dxa"/>
            <w:tcBorders>
              <w:top w:val="single" w:sz="4" w:space="0" w:color="auto"/>
              <w:left w:val="nil"/>
              <w:bottom w:val="single" w:sz="4" w:space="0" w:color="auto"/>
              <w:right w:val="single" w:sz="4" w:space="0" w:color="auto"/>
            </w:tcBorders>
            <w:vAlign w:val="center"/>
            <w:hideMark/>
          </w:tcPr>
          <w:p w14:paraId="10635D4B" w14:textId="77777777" w:rsidR="002175DB" w:rsidRPr="002F73C3" w:rsidRDefault="002175DB" w:rsidP="001D14C8">
            <w:pPr>
              <w:jc w:val="center"/>
              <w:rPr>
                <w:sz w:val="26"/>
                <w:szCs w:val="26"/>
              </w:rPr>
            </w:pPr>
            <w:r w:rsidRPr="002F73C3">
              <w:t>59,20</w:t>
            </w:r>
          </w:p>
        </w:tc>
        <w:tc>
          <w:tcPr>
            <w:tcW w:w="937" w:type="dxa"/>
            <w:tcBorders>
              <w:top w:val="single" w:sz="4" w:space="0" w:color="auto"/>
              <w:left w:val="nil"/>
              <w:bottom w:val="single" w:sz="4" w:space="0" w:color="auto"/>
              <w:right w:val="single" w:sz="4" w:space="0" w:color="auto"/>
            </w:tcBorders>
            <w:vAlign w:val="center"/>
            <w:hideMark/>
          </w:tcPr>
          <w:p w14:paraId="4EFED226" w14:textId="77777777" w:rsidR="002175DB" w:rsidRPr="002F73C3" w:rsidRDefault="002175DB" w:rsidP="001D14C8">
            <w:pPr>
              <w:jc w:val="center"/>
              <w:rPr>
                <w:rFonts w:ascii="Courier New" w:hAnsi="Courier New" w:cs="Courier New"/>
                <w:sz w:val="26"/>
                <w:szCs w:val="26"/>
              </w:rPr>
            </w:pPr>
          </w:p>
        </w:tc>
      </w:tr>
      <w:tr w:rsidR="002175DB" w:rsidRPr="002F73C3" w14:paraId="0B2F0B18" w14:textId="77777777" w:rsidTr="00FA163E">
        <w:trPr>
          <w:trHeight w:val="435"/>
          <w:jc w:val="center"/>
        </w:trPr>
        <w:tc>
          <w:tcPr>
            <w:tcW w:w="708" w:type="dxa"/>
            <w:tcBorders>
              <w:top w:val="nil"/>
              <w:left w:val="single" w:sz="4" w:space="0" w:color="auto"/>
              <w:bottom w:val="single" w:sz="4" w:space="0" w:color="auto"/>
              <w:right w:val="single" w:sz="4" w:space="0" w:color="auto"/>
            </w:tcBorders>
            <w:vAlign w:val="center"/>
            <w:hideMark/>
          </w:tcPr>
          <w:p w14:paraId="06A3CC7D" w14:textId="77777777" w:rsidR="002175DB" w:rsidRPr="002F73C3" w:rsidRDefault="002175DB" w:rsidP="001D14C8">
            <w:pPr>
              <w:jc w:val="center"/>
              <w:rPr>
                <w:sz w:val="26"/>
                <w:szCs w:val="26"/>
              </w:rPr>
            </w:pPr>
            <w:r w:rsidRPr="002F73C3">
              <w:rPr>
                <w:sz w:val="26"/>
                <w:szCs w:val="26"/>
              </w:rPr>
              <w:t>2</w:t>
            </w:r>
          </w:p>
        </w:tc>
        <w:tc>
          <w:tcPr>
            <w:tcW w:w="2622" w:type="dxa"/>
            <w:tcBorders>
              <w:top w:val="nil"/>
              <w:left w:val="nil"/>
              <w:bottom w:val="single" w:sz="4" w:space="0" w:color="auto"/>
              <w:right w:val="single" w:sz="4" w:space="0" w:color="auto"/>
            </w:tcBorders>
            <w:vAlign w:val="center"/>
            <w:hideMark/>
          </w:tcPr>
          <w:p w14:paraId="54E88650" w14:textId="77777777" w:rsidR="002175DB" w:rsidRPr="002F73C3" w:rsidRDefault="002175DB" w:rsidP="001D14C8">
            <w:pPr>
              <w:rPr>
                <w:sz w:val="26"/>
                <w:szCs w:val="26"/>
              </w:rPr>
            </w:pPr>
            <w:r w:rsidRPr="002F73C3">
              <w:rPr>
                <w:sz w:val="26"/>
                <w:szCs w:val="26"/>
              </w:rPr>
              <w:t>Máy vi tính</w:t>
            </w:r>
          </w:p>
        </w:tc>
        <w:tc>
          <w:tcPr>
            <w:tcW w:w="765" w:type="dxa"/>
            <w:tcBorders>
              <w:top w:val="nil"/>
              <w:left w:val="nil"/>
              <w:bottom w:val="single" w:sz="4" w:space="0" w:color="auto"/>
              <w:right w:val="single" w:sz="4" w:space="0" w:color="auto"/>
            </w:tcBorders>
            <w:vAlign w:val="center"/>
            <w:hideMark/>
          </w:tcPr>
          <w:p w14:paraId="7775A006" w14:textId="77777777" w:rsidR="002175DB" w:rsidRPr="002F73C3" w:rsidRDefault="002175DB" w:rsidP="001D14C8">
            <w:pPr>
              <w:jc w:val="center"/>
              <w:rPr>
                <w:sz w:val="26"/>
                <w:szCs w:val="26"/>
              </w:rPr>
            </w:pPr>
            <w:r w:rsidRPr="002F73C3">
              <w:rPr>
                <w:sz w:val="26"/>
                <w:szCs w:val="26"/>
              </w:rPr>
              <w:t>Cái</w:t>
            </w:r>
          </w:p>
        </w:tc>
        <w:tc>
          <w:tcPr>
            <w:tcW w:w="846" w:type="dxa"/>
            <w:tcBorders>
              <w:top w:val="single" w:sz="4" w:space="0" w:color="auto"/>
              <w:bottom w:val="single" w:sz="4" w:space="0" w:color="auto"/>
              <w:right w:val="single" w:sz="4" w:space="0" w:color="auto"/>
            </w:tcBorders>
            <w:vAlign w:val="center"/>
          </w:tcPr>
          <w:p w14:paraId="7688F4C5" w14:textId="77777777" w:rsidR="002175DB" w:rsidRPr="002F73C3" w:rsidRDefault="002175DB" w:rsidP="001D14C8">
            <w:pPr>
              <w:jc w:val="center"/>
              <w:rPr>
                <w:sz w:val="26"/>
                <w:szCs w:val="26"/>
              </w:rPr>
            </w:pPr>
            <w:r w:rsidRPr="002F73C3">
              <w:rPr>
                <w:sz w:val="26"/>
                <w:szCs w:val="26"/>
              </w:rPr>
              <w:t>84</w:t>
            </w:r>
          </w:p>
        </w:tc>
        <w:tc>
          <w:tcPr>
            <w:tcW w:w="881" w:type="dxa"/>
            <w:tcBorders>
              <w:top w:val="nil"/>
              <w:left w:val="single" w:sz="4" w:space="0" w:color="auto"/>
              <w:bottom w:val="single" w:sz="4" w:space="0" w:color="auto"/>
              <w:right w:val="single" w:sz="4" w:space="0" w:color="auto"/>
            </w:tcBorders>
            <w:vAlign w:val="center"/>
            <w:hideMark/>
          </w:tcPr>
          <w:p w14:paraId="7F232DA9" w14:textId="77777777" w:rsidR="002175DB" w:rsidRPr="002F73C3" w:rsidRDefault="002175DB" w:rsidP="001D14C8">
            <w:pPr>
              <w:jc w:val="center"/>
              <w:rPr>
                <w:sz w:val="26"/>
                <w:szCs w:val="26"/>
              </w:rPr>
            </w:pPr>
            <w:r w:rsidRPr="002F73C3">
              <w:rPr>
                <w:sz w:val="26"/>
                <w:szCs w:val="26"/>
              </w:rPr>
              <w:t>0,40</w:t>
            </w:r>
          </w:p>
        </w:tc>
        <w:tc>
          <w:tcPr>
            <w:tcW w:w="976" w:type="dxa"/>
            <w:tcBorders>
              <w:top w:val="nil"/>
              <w:left w:val="nil"/>
              <w:bottom w:val="single" w:sz="4" w:space="0" w:color="auto"/>
              <w:right w:val="single" w:sz="4" w:space="0" w:color="auto"/>
            </w:tcBorders>
            <w:vAlign w:val="center"/>
            <w:hideMark/>
          </w:tcPr>
          <w:p w14:paraId="039BB598" w14:textId="77777777" w:rsidR="002175DB" w:rsidRPr="002F73C3" w:rsidRDefault="002175DB" w:rsidP="001D14C8">
            <w:pPr>
              <w:jc w:val="center"/>
              <w:rPr>
                <w:sz w:val="26"/>
                <w:szCs w:val="26"/>
              </w:rPr>
            </w:pPr>
            <w:r w:rsidRPr="002F73C3">
              <w:t>70,40</w:t>
            </w:r>
          </w:p>
        </w:tc>
        <w:tc>
          <w:tcPr>
            <w:tcW w:w="985" w:type="dxa"/>
            <w:tcBorders>
              <w:top w:val="nil"/>
              <w:left w:val="nil"/>
              <w:bottom w:val="single" w:sz="4" w:space="0" w:color="auto"/>
              <w:right w:val="single" w:sz="4" w:space="0" w:color="auto"/>
            </w:tcBorders>
            <w:vAlign w:val="center"/>
            <w:hideMark/>
          </w:tcPr>
          <w:p w14:paraId="07922BD0" w14:textId="77777777" w:rsidR="002175DB" w:rsidRPr="002F73C3" w:rsidRDefault="002175DB" w:rsidP="001D14C8">
            <w:pPr>
              <w:jc w:val="center"/>
              <w:rPr>
                <w:rFonts w:ascii="Courier New" w:hAnsi="Courier New" w:cs="Courier New"/>
                <w:sz w:val="26"/>
                <w:szCs w:val="26"/>
              </w:rPr>
            </w:pPr>
          </w:p>
        </w:tc>
        <w:tc>
          <w:tcPr>
            <w:tcW w:w="1120" w:type="dxa"/>
            <w:tcBorders>
              <w:top w:val="nil"/>
              <w:left w:val="nil"/>
              <w:bottom w:val="single" w:sz="4" w:space="0" w:color="auto"/>
              <w:right w:val="single" w:sz="4" w:space="0" w:color="auto"/>
            </w:tcBorders>
            <w:vAlign w:val="center"/>
            <w:hideMark/>
          </w:tcPr>
          <w:p w14:paraId="0DA788C2" w14:textId="77777777" w:rsidR="002175DB" w:rsidRPr="002F73C3" w:rsidRDefault="002175DB" w:rsidP="001D14C8">
            <w:pPr>
              <w:jc w:val="center"/>
              <w:rPr>
                <w:sz w:val="26"/>
                <w:szCs w:val="26"/>
              </w:rPr>
            </w:pPr>
            <w:r w:rsidRPr="002F73C3">
              <w:t>59,20</w:t>
            </w:r>
          </w:p>
        </w:tc>
        <w:tc>
          <w:tcPr>
            <w:tcW w:w="937" w:type="dxa"/>
            <w:tcBorders>
              <w:top w:val="nil"/>
              <w:left w:val="nil"/>
              <w:bottom w:val="single" w:sz="4" w:space="0" w:color="auto"/>
              <w:right w:val="single" w:sz="4" w:space="0" w:color="auto"/>
            </w:tcBorders>
            <w:vAlign w:val="center"/>
            <w:hideMark/>
          </w:tcPr>
          <w:p w14:paraId="6F3624CF" w14:textId="77777777" w:rsidR="002175DB" w:rsidRPr="002F73C3" w:rsidRDefault="002175DB" w:rsidP="001D14C8">
            <w:pPr>
              <w:jc w:val="center"/>
              <w:rPr>
                <w:rFonts w:ascii="Courier New" w:hAnsi="Courier New" w:cs="Courier New"/>
                <w:sz w:val="26"/>
                <w:szCs w:val="26"/>
              </w:rPr>
            </w:pPr>
          </w:p>
        </w:tc>
      </w:tr>
      <w:tr w:rsidR="002175DB" w:rsidRPr="002F73C3" w14:paraId="0D335CAD" w14:textId="77777777" w:rsidTr="00FA163E">
        <w:trPr>
          <w:trHeight w:val="435"/>
          <w:jc w:val="center"/>
        </w:trPr>
        <w:tc>
          <w:tcPr>
            <w:tcW w:w="708" w:type="dxa"/>
            <w:tcBorders>
              <w:top w:val="nil"/>
              <w:left w:val="single" w:sz="4" w:space="0" w:color="auto"/>
              <w:bottom w:val="single" w:sz="4" w:space="0" w:color="auto"/>
              <w:right w:val="nil"/>
            </w:tcBorders>
            <w:vAlign w:val="center"/>
            <w:hideMark/>
          </w:tcPr>
          <w:p w14:paraId="26C94ECB" w14:textId="77777777" w:rsidR="002175DB" w:rsidRPr="002F73C3" w:rsidRDefault="002175DB" w:rsidP="001D14C8">
            <w:pPr>
              <w:jc w:val="center"/>
              <w:rPr>
                <w:sz w:val="26"/>
                <w:szCs w:val="26"/>
              </w:rPr>
            </w:pPr>
            <w:r w:rsidRPr="002F73C3">
              <w:rPr>
                <w:sz w:val="26"/>
                <w:szCs w:val="26"/>
              </w:rPr>
              <w:t>3</w:t>
            </w:r>
          </w:p>
        </w:tc>
        <w:tc>
          <w:tcPr>
            <w:tcW w:w="2622" w:type="dxa"/>
            <w:tcBorders>
              <w:top w:val="nil"/>
              <w:left w:val="single" w:sz="4" w:space="0" w:color="auto"/>
              <w:bottom w:val="single" w:sz="4" w:space="0" w:color="auto"/>
              <w:right w:val="single" w:sz="4" w:space="0" w:color="auto"/>
            </w:tcBorders>
            <w:vAlign w:val="center"/>
            <w:hideMark/>
          </w:tcPr>
          <w:p w14:paraId="13E088A2" w14:textId="77777777" w:rsidR="002175DB" w:rsidRPr="002F73C3" w:rsidRDefault="002175DB" w:rsidP="001D14C8">
            <w:pPr>
              <w:rPr>
                <w:sz w:val="26"/>
                <w:szCs w:val="26"/>
              </w:rPr>
            </w:pPr>
            <w:r w:rsidRPr="002F73C3">
              <w:rPr>
                <w:sz w:val="26"/>
                <w:szCs w:val="26"/>
              </w:rPr>
              <w:t>Máy photocopy</w:t>
            </w:r>
          </w:p>
        </w:tc>
        <w:tc>
          <w:tcPr>
            <w:tcW w:w="765" w:type="dxa"/>
            <w:tcBorders>
              <w:top w:val="nil"/>
              <w:left w:val="nil"/>
              <w:bottom w:val="single" w:sz="4" w:space="0" w:color="auto"/>
              <w:right w:val="single" w:sz="4" w:space="0" w:color="auto"/>
            </w:tcBorders>
            <w:vAlign w:val="center"/>
            <w:hideMark/>
          </w:tcPr>
          <w:p w14:paraId="27E65BE3" w14:textId="77777777" w:rsidR="002175DB" w:rsidRPr="002F73C3" w:rsidRDefault="002175DB" w:rsidP="001D14C8">
            <w:pPr>
              <w:jc w:val="center"/>
              <w:rPr>
                <w:sz w:val="26"/>
                <w:szCs w:val="26"/>
              </w:rPr>
            </w:pPr>
            <w:r w:rsidRPr="002F73C3">
              <w:rPr>
                <w:sz w:val="26"/>
                <w:szCs w:val="26"/>
              </w:rPr>
              <w:t>Cái</w:t>
            </w:r>
          </w:p>
        </w:tc>
        <w:tc>
          <w:tcPr>
            <w:tcW w:w="846" w:type="dxa"/>
            <w:tcBorders>
              <w:top w:val="single" w:sz="4" w:space="0" w:color="auto"/>
              <w:bottom w:val="single" w:sz="4" w:space="0" w:color="auto"/>
              <w:right w:val="single" w:sz="4" w:space="0" w:color="auto"/>
            </w:tcBorders>
            <w:vAlign w:val="center"/>
          </w:tcPr>
          <w:p w14:paraId="4B5FCD4F" w14:textId="77777777" w:rsidR="002175DB" w:rsidRPr="002F73C3" w:rsidRDefault="002175DB" w:rsidP="001D14C8">
            <w:pPr>
              <w:jc w:val="center"/>
              <w:rPr>
                <w:sz w:val="26"/>
                <w:szCs w:val="26"/>
              </w:rPr>
            </w:pPr>
            <w:r w:rsidRPr="002F73C3">
              <w:rPr>
                <w:sz w:val="26"/>
                <w:szCs w:val="26"/>
              </w:rPr>
              <w:t>84</w:t>
            </w:r>
          </w:p>
        </w:tc>
        <w:tc>
          <w:tcPr>
            <w:tcW w:w="881" w:type="dxa"/>
            <w:tcBorders>
              <w:top w:val="nil"/>
              <w:left w:val="single" w:sz="4" w:space="0" w:color="auto"/>
              <w:bottom w:val="single" w:sz="4" w:space="0" w:color="auto"/>
              <w:right w:val="single" w:sz="4" w:space="0" w:color="auto"/>
            </w:tcBorders>
            <w:vAlign w:val="center"/>
            <w:hideMark/>
          </w:tcPr>
          <w:p w14:paraId="3554323B" w14:textId="77777777" w:rsidR="002175DB" w:rsidRPr="002F73C3" w:rsidRDefault="002175DB" w:rsidP="001D14C8">
            <w:pPr>
              <w:jc w:val="center"/>
              <w:rPr>
                <w:sz w:val="26"/>
                <w:szCs w:val="26"/>
              </w:rPr>
            </w:pPr>
            <w:r w:rsidRPr="002F73C3">
              <w:rPr>
                <w:sz w:val="26"/>
                <w:szCs w:val="26"/>
              </w:rPr>
              <w:t>1,50</w:t>
            </w:r>
          </w:p>
        </w:tc>
        <w:tc>
          <w:tcPr>
            <w:tcW w:w="976" w:type="dxa"/>
            <w:tcBorders>
              <w:top w:val="nil"/>
              <w:left w:val="nil"/>
              <w:bottom w:val="single" w:sz="4" w:space="0" w:color="auto"/>
              <w:right w:val="single" w:sz="4" w:space="0" w:color="auto"/>
            </w:tcBorders>
            <w:vAlign w:val="center"/>
            <w:hideMark/>
          </w:tcPr>
          <w:p w14:paraId="7A17D5CD" w14:textId="77777777" w:rsidR="002175DB" w:rsidRPr="002F73C3" w:rsidRDefault="002175DB" w:rsidP="001D14C8">
            <w:pPr>
              <w:jc w:val="center"/>
              <w:rPr>
                <w:sz w:val="26"/>
                <w:szCs w:val="26"/>
              </w:rPr>
            </w:pPr>
            <w:r w:rsidRPr="002F73C3">
              <w:t>26,40</w:t>
            </w:r>
          </w:p>
        </w:tc>
        <w:tc>
          <w:tcPr>
            <w:tcW w:w="985" w:type="dxa"/>
            <w:tcBorders>
              <w:top w:val="nil"/>
              <w:left w:val="nil"/>
              <w:bottom w:val="single" w:sz="4" w:space="0" w:color="auto"/>
              <w:right w:val="single" w:sz="4" w:space="0" w:color="auto"/>
            </w:tcBorders>
            <w:vAlign w:val="center"/>
            <w:hideMark/>
          </w:tcPr>
          <w:p w14:paraId="7F72078A" w14:textId="77777777" w:rsidR="002175DB" w:rsidRPr="002F73C3" w:rsidRDefault="002175DB" w:rsidP="001D14C8">
            <w:pPr>
              <w:jc w:val="center"/>
              <w:rPr>
                <w:rFonts w:ascii="Courier New" w:hAnsi="Courier New" w:cs="Courier New"/>
                <w:sz w:val="26"/>
                <w:szCs w:val="26"/>
              </w:rPr>
            </w:pPr>
          </w:p>
        </w:tc>
        <w:tc>
          <w:tcPr>
            <w:tcW w:w="1120" w:type="dxa"/>
            <w:tcBorders>
              <w:top w:val="nil"/>
              <w:left w:val="nil"/>
              <w:bottom w:val="single" w:sz="4" w:space="0" w:color="auto"/>
              <w:right w:val="single" w:sz="4" w:space="0" w:color="auto"/>
            </w:tcBorders>
            <w:vAlign w:val="center"/>
            <w:hideMark/>
          </w:tcPr>
          <w:p w14:paraId="549832E4" w14:textId="77777777" w:rsidR="002175DB" w:rsidRPr="002F73C3" w:rsidRDefault="002175DB" w:rsidP="001D14C8">
            <w:pPr>
              <w:jc w:val="center"/>
              <w:rPr>
                <w:sz w:val="26"/>
                <w:szCs w:val="26"/>
              </w:rPr>
            </w:pPr>
            <w:r w:rsidRPr="002F73C3">
              <w:t>29,60</w:t>
            </w:r>
          </w:p>
        </w:tc>
        <w:tc>
          <w:tcPr>
            <w:tcW w:w="937" w:type="dxa"/>
            <w:tcBorders>
              <w:top w:val="nil"/>
              <w:left w:val="nil"/>
              <w:bottom w:val="single" w:sz="4" w:space="0" w:color="auto"/>
              <w:right w:val="single" w:sz="4" w:space="0" w:color="auto"/>
            </w:tcBorders>
            <w:vAlign w:val="center"/>
            <w:hideMark/>
          </w:tcPr>
          <w:p w14:paraId="6DE5351C" w14:textId="77777777" w:rsidR="002175DB" w:rsidRPr="002F73C3" w:rsidRDefault="002175DB" w:rsidP="001D14C8">
            <w:pPr>
              <w:jc w:val="center"/>
              <w:rPr>
                <w:sz w:val="26"/>
                <w:szCs w:val="26"/>
              </w:rPr>
            </w:pPr>
          </w:p>
        </w:tc>
      </w:tr>
      <w:tr w:rsidR="002175DB" w:rsidRPr="002F73C3" w14:paraId="5F1404C1" w14:textId="77777777" w:rsidTr="00FA163E">
        <w:trPr>
          <w:trHeight w:val="435"/>
          <w:jc w:val="center"/>
        </w:trPr>
        <w:tc>
          <w:tcPr>
            <w:tcW w:w="708" w:type="dxa"/>
            <w:tcBorders>
              <w:top w:val="nil"/>
              <w:left w:val="single" w:sz="4" w:space="0" w:color="auto"/>
              <w:bottom w:val="single" w:sz="4" w:space="0" w:color="auto"/>
              <w:right w:val="nil"/>
            </w:tcBorders>
            <w:vAlign w:val="center"/>
            <w:hideMark/>
          </w:tcPr>
          <w:p w14:paraId="067702BD" w14:textId="77777777" w:rsidR="002175DB" w:rsidRPr="002F73C3" w:rsidRDefault="002175DB" w:rsidP="001D14C8">
            <w:pPr>
              <w:jc w:val="center"/>
              <w:rPr>
                <w:sz w:val="26"/>
                <w:szCs w:val="26"/>
              </w:rPr>
            </w:pPr>
            <w:r w:rsidRPr="002F73C3">
              <w:rPr>
                <w:sz w:val="26"/>
                <w:szCs w:val="26"/>
              </w:rPr>
              <w:t>4</w:t>
            </w:r>
          </w:p>
        </w:tc>
        <w:tc>
          <w:tcPr>
            <w:tcW w:w="2622" w:type="dxa"/>
            <w:tcBorders>
              <w:top w:val="nil"/>
              <w:left w:val="single" w:sz="4" w:space="0" w:color="auto"/>
              <w:bottom w:val="single" w:sz="4" w:space="0" w:color="auto"/>
              <w:right w:val="single" w:sz="4" w:space="0" w:color="auto"/>
            </w:tcBorders>
            <w:vAlign w:val="center"/>
            <w:hideMark/>
          </w:tcPr>
          <w:p w14:paraId="1EB0AE61" w14:textId="77777777" w:rsidR="002175DB" w:rsidRPr="002F73C3" w:rsidRDefault="002175DB" w:rsidP="001D14C8">
            <w:pPr>
              <w:rPr>
                <w:sz w:val="26"/>
                <w:szCs w:val="26"/>
              </w:rPr>
            </w:pPr>
            <w:r w:rsidRPr="002F73C3">
              <w:rPr>
                <w:sz w:val="26"/>
                <w:szCs w:val="26"/>
              </w:rPr>
              <w:t>Máy tính xách tay</w:t>
            </w:r>
          </w:p>
        </w:tc>
        <w:tc>
          <w:tcPr>
            <w:tcW w:w="765" w:type="dxa"/>
            <w:tcBorders>
              <w:top w:val="nil"/>
              <w:left w:val="nil"/>
              <w:bottom w:val="single" w:sz="4" w:space="0" w:color="auto"/>
              <w:right w:val="single" w:sz="4" w:space="0" w:color="auto"/>
            </w:tcBorders>
            <w:vAlign w:val="center"/>
            <w:hideMark/>
          </w:tcPr>
          <w:p w14:paraId="7B1E8F09" w14:textId="77777777" w:rsidR="002175DB" w:rsidRPr="002F73C3" w:rsidRDefault="002175DB" w:rsidP="001D14C8">
            <w:pPr>
              <w:jc w:val="center"/>
              <w:rPr>
                <w:sz w:val="26"/>
                <w:szCs w:val="26"/>
              </w:rPr>
            </w:pPr>
            <w:r w:rsidRPr="002F73C3">
              <w:rPr>
                <w:sz w:val="26"/>
                <w:szCs w:val="26"/>
              </w:rPr>
              <w:t>Cái</w:t>
            </w:r>
          </w:p>
        </w:tc>
        <w:tc>
          <w:tcPr>
            <w:tcW w:w="846" w:type="dxa"/>
            <w:tcBorders>
              <w:top w:val="single" w:sz="4" w:space="0" w:color="auto"/>
              <w:bottom w:val="single" w:sz="4" w:space="0" w:color="auto"/>
              <w:right w:val="single" w:sz="4" w:space="0" w:color="auto"/>
            </w:tcBorders>
            <w:vAlign w:val="center"/>
          </w:tcPr>
          <w:p w14:paraId="5E623744" w14:textId="77777777" w:rsidR="002175DB" w:rsidRPr="002F73C3" w:rsidRDefault="002175DB" w:rsidP="001D14C8">
            <w:pPr>
              <w:jc w:val="center"/>
              <w:rPr>
                <w:sz w:val="26"/>
                <w:szCs w:val="26"/>
              </w:rPr>
            </w:pPr>
            <w:r w:rsidRPr="002F73C3">
              <w:rPr>
                <w:sz w:val="26"/>
                <w:szCs w:val="26"/>
              </w:rPr>
              <w:t>84</w:t>
            </w:r>
          </w:p>
        </w:tc>
        <w:tc>
          <w:tcPr>
            <w:tcW w:w="881" w:type="dxa"/>
            <w:tcBorders>
              <w:top w:val="nil"/>
              <w:left w:val="single" w:sz="4" w:space="0" w:color="auto"/>
              <w:bottom w:val="single" w:sz="4" w:space="0" w:color="auto"/>
              <w:right w:val="single" w:sz="4" w:space="0" w:color="auto"/>
            </w:tcBorders>
            <w:vAlign w:val="center"/>
            <w:hideMark/>
          </w:tcPr>
          <w:p w14:paraId="78EF143A" w14:textId="77777777" w:rsidR="002175DB" w:rsidRPr="002F73C3" w:rsidRDefault="002175DB" w:rsidP="001D14C8">
            <w:pPr>
              <w:jc w:val="center"/>
              <w:rPr>
                <w:sz w:val="26"/>
                <w:szCs w:val="26"/>
              </w:rPr>
            </w:pPr>
            <w:r w:rsidRPr="002F73C3">
              <w:rPr>
                <w:sz w:val="26"/>
                <w:szCs w:val="26"/>
              </w:rPr>
              <w:t>0,50</w:t>
            </w:r>
          </w:p>
        </w:tc>
        <w:tc>
          <w:tcPr>
            <w:tcW w:w="976" w:type="dxa"/>
            <w:tcBorders>
              <w:top w:val="nil"/>
              <w:left w:val="nil"/>
              <w:bottom w:val="single" w:sz="4" w:space="0" w:color="auto"/>
              <w:right w:val="single" w:sz="4" w:space="0" w:color="auto"/>
            </w:tcBorders>
            <w:vAlign w:val="center"/>
            <w:hideMark/>
          </w:tcPr>
          <w:p w14:paraId="06E7DDD3" w14:textId="77777777" w:rsidR="002175DB" w:rsidRPr="002F73C3" w:rsidRDefault="002175DB" w:rsidP="001D14C8">
            <w:pPr>
              <w:jc w:val="center"/>
              <w:rPr>
                <w:sz w:val="26"/>
                <w:szCs w:val="26"/>
              </w:rPr>
            </w:pPr>
            <w:r w:rsidRPr="002F73C3">
              <w:t>52,80</w:t>
            </w:r>
          </w:p>
        </w:tc>
        <w:tc>
          <w:tcPr>
            <w:tcW w:w="985" w:type="dxa"/>
            <w:tcBorders>
              <w:top w:val="nil"/>
              <w:left w:val="nil"/>
              <w:bottom w:val="single" w:sz="4" w:space="0" w:color="auto"/>
              <w:right w:val="single" w:sz="4" w:space="0" w:color="auto"/>
            </w:tcBorders>
            <w:vAlign w:val="center"/>
            <w:hideMark/>
          </w:tcPr>
          <w:p w14:paraId="083598BC" w14:textId="77777777" w:rsidR="002175DB" w:rsidRPr="002F73C3" w:rsidRDefault="002175DB" w:rsidP="001D14C8">
            <w:pPr>
              <w:jc w:val="center"/>
              <w:rPr>
                <w:sz w:val="26"/>
                <w:szCs w:val="26"/>
              </w:rPr>
            </w:pPr>
            <w:r w:rsidRPr="002F73C3">
              <w:t>11,20</w:t>
            </w:r>
          </w:p>
        </w:tc>
        <w:tc>
          <w:tcPr>
            <w:tcW w:w="1120" w:type="dxa"/>
            <w:tcBorders>
              <w:top w:val="nil"/>
              <w:left w:val="nil"/>
              <w:bottom w:val="single" w:sz="4" w:space="0" w:color="auto"/>
              <w:right w:val="single" w:sz="4" w:space="0" w:color="auto"/>
            </w:tcBorders>
            <w:vAlign w:val="center"/>
            <w:hideMark/>
          </w:tcPr>
          <w:p w14:paraId="0B3116CD" w14:textId="77777777" w:rsidR="002175DB" w:rsidRPr="002F73C3" w:rsidRDefault="002175DB" w:rsidP="001D14C8">
            <w:pPr>
              <w:jc w:val="center"/>
              <w:rPr>
                <w:sz w:val="26"/>
                <w:szCs w:val="26"/>
              </w:rPr>
            </w:pPr>
            <w:r w:rsidRPr="002F73C3">
              <w:t>44,40</w:t>
            </w:r>
          </w:p>
        </w:tc>
        <w:tc>
          <w:tcPr>
            <w:tcW w:w="937" w:type="dxa"/>
            <w:tcBorders>
              <w:top w:val="nil"/>
              <w:left w:val="nil"/>
              <w:bottom w:val="single" w:sz="4" w:space="0" w:color="auto"/>
              <w:right w:val="single" w:sz="4" w:space="0" w:color="auto"/>
            </w:tcBorders>
            <w:vAlign w:val="center"/>
            <w:hideMark/>
          </w:tcPr>
          <w:p w14:paraId="75447A48" w14:textId="77777777" w:rsidR="002175DB" w:rsidRPr="002F73C3" w:rsidRDefault="002175DB" w:rsidP="001D14C8">
            <w:pPr>
              <w:jc w:val="center"/>
              <w:rPr>
                <w:sz w:val="26"/>
                <w:szCs w:val="26"/>
              </w:rPr>
            </w:pPr>
            <w:r w:rsidRPr="002F73C3">
              <w:t>8,00</w:t>
            </w:r>
          </w:p>
        </w:tc>
      </w:tr>
      <w:tr w:rsidR="002175DB" w:rsidRPr="002F73C3" w14:paraId="513FBBA3" w14:textId="77777777" w:rsidTr="00FA163E">
        <w:trPr>
          <w:trHeight w:val="435"/>
          <w:jc w:val="center"/>
        </w:trPr>
        <w:tc>
          <w:tcPr>
            <w:tcW w:w="708" w:type="dxa"/>
            <w:tcBorders>
              <w:top w:val="nil"/>
              <w:left w:val="single" w:sz="4" w:space="0" w:color="auto"/>
              <w:bottom w:val="single" w:sz="4" w:space="0" w:color="auto"/>
              <w:right w:val="nil"/>
            </w:tcBorders>
            <w:vAlign w:val="center"/>
            <w:hideMark/>
          </w:tcPr>
          <w:p w14:paraId="1E074FD5" w14:textId="77777777" w:rsidR="002175DB" w:rsidRPr="002F73C3" w:rsidRDefault="002175DB" w:rsidP="001D14C8">
            <w:pPr>
              <w:jc w:val="center"/>
              <w:rPr>
                <w:sz w:val="26"/>
                <w:szCs w:val="26"/>
              </w:rPr>
            </w:pPr>
            <w:r w:rsidRPr="002F73C3">
              <w:rPr>
                <w:sz w:val="26"/>
                <w:szCs w:val="26"/>
              </w:rPr>
              <w:t>5</w:t>
            </w:r>
          </w:p>
        </w:tc>
        <w:tc>
          <w:tcPr>
            <w:tcW w:w="2622" w:type="dxa"/>
            <w:tcBorders>
              <w:top w:val="nil"/>
              <w:left w:val="single" w:sz="4" w:space="0" w:color="auto"/>
              <w:bottom w:val="single" w:sz="4" w:space="0" w:color="auto"/>
              <w:right w:val="single" w:sz="4" w:space="0" w:color="auto"/>
            </w:tcBorders>
            <w:vAlign w:val="center"/>
            <w:hideMark/>
          </w:tcPr>
          <w:p w14:paraId="198E718D" w14:textId="77777777" w:rsidR="002175DB" w:rsidRPr="002F73C3" w:rsidRDefault="002175DB" w:rsidP="001D14C8">
            <w:pPr>
              <w:rPr>
                <w:sz w:val="26"/>
                <w:szCs w:val="26"/>
              </w:rPr>
            </w:pPr>
            <w:r w:rsidRPr="002F73C3">
              <w:rPr>
                <w:sz w:val="26"/>
                <w:szCs w:val="26"/>
              </w:rPr>
              <w:t>Máy in A3</w:t>
            </w:r>
          </w:p>
        </w:tc>
        <w:tc>
          <w:tcPr>
            <w:tcW w:w="765" w:type="dxa"/>
            <w:tcBorders>
              <w:top w:val="nil"/>
              <w:left w:val="nil"/>
              <w:bottom w:val="single" w:sz="4" w:space="0" w:color="auto"/>
              <w:right w:val="single" w:sz="4" w:space="0" w:color="auto"/>
            </w:tcBorders>
            <w:vAlign w:val="center"/>
            <w:hideMark/>
          </w:tcPr>
          <w:p w14:paraId="08A6F987" w14:textId="77777777" w:rsidR="002175DB" w:rsidRPr="002F73C3" w:rsidRDefault="002175DB" w:rsidP="001D14C8">
            <w:pPr>
              <w:jc w:val="center"/>
              <w:rPr>
                <w:sz w:val="26"/>
                <w:szCs w:val="26"/>
              </w:rPr>
            </w:pPr>
            <w:r w:rsidRPr="002F73C3">
              <w:rPr>
                <w:sz w:val="26"/>
                <w:szCs w:val="26"/>
              </w:rPr>
              <w:t>Cái</w:t>
            </w:r>
          </w:p>
        </w:tc>
        <w:tc>
          <w:tcPr>
            <w:tcW w:w="846" w:type="dxa"/>
            <w:tcBorders>
              <w:top w:val="single" w:sz="4" w:space="0" w:color="auto"/>
              <w:bottom w:val="single" w:sz="4" w:space="0" w:color="auto"/>
              <w:right w:val="single" w:sz="4" w:space="0" w:color="auto"/>
            </w:tcBorders>
            <w:vAlign w:val="center"/>
          </w:tcPr>
          <w:p w14:paraId="08BF7894" w14:textId="77777777" w:rsidR="002175DB" w:rsidRPr="002F73C3" w:rsidRDefault="002175DB" w:rsidP="001D14C8">
            <w:pPr>
              <w:jc w:val="center"/>
              <w:rPr>
                <w:sz w:val="26"/>
                <w:szCs w:val="26"/>
              </w:rPr>
            </w:pPr>
            <w:r w:rsidRPr="002F73C3">
              <w:rPr>
                <w:sz w:val="26"/>
                <w:szCs w:val="26"/>
              </w:rPr>
              <w:t>84</w:t>
            </w:r>
          </w:p>
        </w:tc>
        <w:tc>
          <w:tcPr>
            <w:tcW w:w="881" w:type="dxa"/>
            <w:tcBorders>
              <w:top w:val="nil"/>
              <w:left w:val="single" w:sz="4" w:space="0" w:color="auto"/>
              <w:bottom w:val="single" w:sz="4" w:space="0" w:color="auto"/>
              <w:right w:val="single" w:sz="4" w:space="0" w:color="auto"/>
            </w:tcBorders>
            <w:vAlign w:val="center"/>
            <w:hideMark/>
          </w:tcPr>
          <w:p w14:paraId="348172A6" w14:textId="77777777" w:rsidR="002175DB" w:rsidRPr="002F73C3" w:rsidRDefault="002175DB" w:rsidP="001D14C8">
            <w:pPr>
              <w:jc w:val="center"/>
              <w:rPr>
                <w:sz w:val="26"/>
                <w:szCs w:val="26"/>
              </w:rPr>
            </w:pPr>
            <w:r w:rsidRPr="002F73C3">
              <w:rPr>
                <w:sz w:val="26"/>
                <w:szCs w:val="26"/>
              </w:rPr>
              <w:t>0,5</w:t>
            </w:r>
          </w:p>
        </w:tc>
        <w:tc>
          <w:tcPr>
            <w:tcW w:w="976" w:type="dxa"/>
            <w:tcBorders>
              <w:top w:val="nil"/>
              <w:left w:val="nil"/>
              <w:bottom w:val="single" w:sz="4" w:space="0" w:color="auto"/>
              <w:right w:val="single" w:sz="4" w:space="0" w:color="auto"/>
            </w:tcBorders>
            <w:vAlign w:val="center"/>
            <w:hideMark/>
          </w:tcPr>
          <w:p w14:paraId="65181C93" w14:textId="77777777" w:rsidR="002175DB" w:rsidRPr="002F73C3" w:rsidRDefault="002175DB" w:rsidP="001D14C8">
            <w:pPr>
              <w:jc w:val="center"/>
              <w:rPr>
                <w:sz w:val="26"/>
                <w:szCs w:val="26"/>
              </w:rPr>
            </w:pPr>
            <w:r w:rsidRPr="002F73C3">
              <w:t>17,60</w:t>
            </w:r>
          </w:p>
        </w:tc>
        <w:tc>
          <w:tcPr>
            <w:tcW w:w="985" w:type="dxa"/>
            <w:tcBorders>
              <w:top w:val="nil"/>
              <w:left w:val="nil"/>
              <w:bottom w:val="single" w:sz="4" w:space="0" w:color="auto"/>
              <w:right w:val="single" w:sz="4" w:space="0" w:color="auto"/>
            </w:tcBorders>
            <w:vAlign w:val="center"/>
            <w:hideMark/>
          </w:tcPr>
          <w:p w14:paraId="690D1E2C" w14:textId="77777777" w:rsidR="002175DB" w:rsidRPr="002F73C3" w:rsidRDefault="002175DB" w:rsidP="001D14C8">
            <w:pPr>
              <w:jc w:val="center"/>
              <w:rPr>
                <w:rFonts w:ascii="Courier New" w:hAnsi="Courier New" w:cs="Courier New"/>
                <w:sz w:val="26"/>
                <w:szCs w:val="26"/>
              </w:rPr>
            </w:pPr>
          </w:p>
        </w:tc>
        <w:tc>
          <w:tcPr>
            <w:tcW w:w="1120" w:type="dxa"/>
            <w:tcBorders>
              <w:top w:val="nil"/>
              <w:left w:val="nil"/>
              <w:bottom w:val="single" w:sz="4" w:space="0" w:color="auto"/>
              <w:right w:val="single" w:sz="4" w:space="0" w:color="auto"/>
            </w:tcBorders>
            <w:vAlign w:val="center"/>
            <w:hideMark/>
          </w:tcPr>
          <w:p w14:paraId="374B77F8" w14:textId="77777777" w:rsidR="002175DB" w:rsidRPr="002F73C3" w:rsidRDefault="002175DB" w:rsidP="001D14C8">
            <w:pPr>
              <w:jc w:val="center"/>
              <w:rPr>
                <w:sz w:val="26"/>
                <w:szCs w:val="26"/>
              </w:rPr>
            </w:pPr>
            <w:r w:rsidRPr="002F73C3">
              <w:t>14,80</w:t>
            </w:r>
          </w:p>
        </w:tc>
        <w:tc>
          <w:tcPr>
            <w:tcW w:w="937" w:type="dxa"/>
            <w:tcBorders>
              <w:top w:val="nil"/>
              <w:left w:val="nil"/>
              <w:bottom w:val="single" w:sz="4" w:space="0" w:color="auto"/>
              <w:right w:val="single" w:sz="4" w:space="0" w:color="auto"/>
            </w:tcBorders>
            <w:vAlign w:val="center"/>
            <w:hideMark/>
          </w:tcPr>
          <w:p w14:paraId="654633D7" w14:textId="77777777" w:rsidR="002175DB" w:rsidRPr="002F73C3" w:rsidRDefault="002175DB" w:rsidP="001D14C8">
            <w:pPr>
              <w:jc w:val="center"/>
            </w:pPr>
          </w:p>
        </w:tc>
      </w:tr>
      <w:tr w:rsidR="002175DB" w:rsidRPr="002F73C3" w14:paraId="52413BC0" w14:textId="77777777" w:rsidTr="00FA163E">
        <w:trPr>
          <w:trHeight w:val="435"/>
          <w:jc w:val="center"/>
        </w:trPr>
        <w:tc>
          <w:tcPr>
            <w:tcW w:w="708" w:type="dxa"/>
            <w:tcBorders>
              <w:top w:val="nil"/>
              <w:left w:val="single" w:sz="4" w:space="0" w:color="auto"/>
              <w:bottom w:val="single" w:sz="4" w:space="0" w:color="auto"/>
              <w:right w:val="nil"/>
            </w:tcBorders>
            <w:vAlign w:val="center"/>
            <w:hideMark/>
          </w:tcPr>
          <w:p w14:paraId="150E31B6" w14:textId="77777777" w:rsidR="002175DB" w:rsidRPr="002F73C3" w:rsidRDefault="002175DB" w:rsidP="001D14C8">
            <w:pPr>
              <w:jc w:val="center"/>
              <w:rPr>
                <w:sz w:val="26"/>
                <w:szCs w:val="26"/>
              </w:rPr>
            </w:pPr>
            <w:r w:rsidRPr="002F73C3">
              <w:rPr>
                <w:sz w:val="26"/>
                <w:szCs w:val="26"/>
              </w:rPr>
              <w:t>6</w:t>
            </w:r>
          </w:p>
        </w:tc>
        <w:tc>
          <w:tcPr>
            <w:tcW w:w="2622" w:type="dxa"/>
            <w:tcBorders>
              <w:top w:val="nil"/>
              <w:left w:val="single" w:sz="4" w:space="0" w:color="auto"/>
              <w:bottom w:val="single" w:sz="4" w:space="0" w:color="auto"/>
              <w:right w:val="single" w:sz="4" w:space="0" w:color="auto"/>
            </w:tcBorders>
            <w:vAlign w:val="center"/>
            <w:hideMark/>
          </w:tcPr>
          <w:p w14:paraId="5C95D042" w14:textId="77777777" w:rsidR="002175DB" w:rsidRPr="002F73C3" w:rsidRDefault="002175DB" w:rsidP="001D14C8">
            <w:pPr>
              <w:rPr>
                <w:sz w:val="26"/>
                <w:szCs w:val="26"/>
              </w:rPr>
            </w:pPr>
            <w:r w:rsidRPr="002F73C3">
              <w:rPr>
                <w:sz w:val="26"/>
                <w:szCs w:val="26"/>
              </w:rPr>
              <w:t>Máy chiếu (projector)</w:t>
            </w:r>
          </w:p>
        </w:tc>
        <w:tc>
          <w:tcPr>
            <w:tcW w:w="765" w:type="dxa"/>
            <w:tcBorders>
              <w:top w:val="nil"/>
              <w:left w:val="nil"/>
              <w:bottom w:val="single" w:sz="4" w:space="0" w:color="auto"/>
              <w:right w:val="single" w:sz="4" w:space="0" w:color="auto"/>
            </w:tcBorders>
            <w:vAlign w:val="center"/>
            <w:hideMark/>
          </w:tcPr>
          <w:p w14:paraId="7A635634" w14:textId="77777777" w:rsidR="002175DB" w:rsidRPr="002F73C3" w:rsidRDefault="002175DB" w:rsidP="001D14C8">
            <w:pPr>
              <w:jc w:val="center"/>
              <w:rPr>
                <w:sz w:val="26"/>
                <w:szCs w:val="26"/>
              </w:rPr>
            </w:pPr>
            <w:r w:rsidRPr="002F73C3">
              <w:rPr>
                <w:sz w:val="26"/>
                <w:szCs w:val="26"/>
              </w:rPr>
              <w:t>Cái</w:t>
            </w:r>
          </w:p>
        </w:tc>
        <w:tc>
          <w:tcPr>
            <w:tcW w:w="846" w:type="dxa"/>
            <w:tcBorders>
              <w:top w:val="single" w:sz="4" w:space="0" w:color="auto"/>
              <w:bottom w:val="single" w:sz="4" w:space="0" w:color="auto"/>
              <w:right w:val="single" w:sz="4" w:space="0" w:color="auto"/>
            </w:tcBorders>
            <w:vAlign w:val="center"/>
          </w:tcPr>
          <w:p w14:paraId="4FEF0E1D" w14:textId="77777777" w:rsidR="002175DB" w:rsidRPr="002F73C3" w:rsidRDefault="002175DB" w:rsidP="001D14C8">
            <w:pPr>
              <w:jc w:val="center"/>
              <w:rPr>
                <w:sz w:val="26"/>
                <w:szCs w:val="26"/>
              </w:rPr>
            </w:pPr>
            <w:r w:rsidRPr="002F73C3">
              <w:rPr>
                <w:sz w:val="26"/>
                <w:szCs w:val="26"/>
              </w:rPr>
              <w:t>84</w:t>
            </w:r>
          </w:p>
        </w:tc>
        <w:tc>
          <w:tcPr>
            <w:tcW w:w="881" w:type="dxa"/>
            <w:tcBorders>
              <w:top w:val="nil"/>
              <w:left w:val="single" w:sz="4" w:space="0" w:color="auto"/>
              <w:bottom w:val="single" w:sz="4" w:space="0" w:color="auto"/>
              <w:right w:val="single" w:sz="4" w:space="0" w:color="auto"/>
            </w:tcBorders>
            <w:vAlign w:val="center"/>
            <w:hideMark/>
          </w:tcPr>
          <w:p w14:paraId="20FD46E1" w14:textId="77777777" w:rsidR="002175DB" w:rsidRPr="002F73C3" w:rsidRDefault="002175DB" w:rsidP="001D14C8">
            <w:pPr>
              <w:jc w:val="center"/>
              <w:rPr>
                <w:sz w:val="26"/>
                <w:szCs w:val="26"/>
              </w:rPr>
            </w:pPr>
            <w:r w:rsidRPr="002F73C3">
              <w:rPr>
                <w:sz w:val="26"/>
                <w:szCs w:val="26"/>
              </w:rPr>
              <w:t>0,5</w:t>
            </w:r>
          </w:p>
        </w:tc>
        <w:tc>
          <w:tcPr>
            <w:tcW w:w="976" w:type="dxa"/>
            <w:tcBorders>
              <w:top w:val="nil"/>
              <w:left w:val="nil"/>
              <w:bottom w:val="single" w:sz="4" w:space="0" w:color="auto"/>
              <w:right w:val="single" w:sz="4" w:space="0" w:color="auto"/>
            </w:tcBorders>
            <w:vAlign w:val="center"/>
            <w:hideMark/>
          </w:tcPr>
          <w:p w14:paraId="2F94DF22" w14:textId="77777777" w:rsidR="002175DB" w:rsidRPr="002F73C3" w:rsidRDefault="002175DB" w:rsidP="001D14C8">
            <w:pPr>
              <w:jc w:val="center"/>
              <w:rPr>
                <w:sz w:val="26"/>
                <w:szCs w:val="26"/>
              </w:rPr>
            </w:pPr>
            <w:r w:rsidRPr="002F73C3">
              <w:t>17,60</w:t>
            </w:r>
          </w:p>
        </w:tc>
        <w:tc>
          <w:tcPr>
            <w:tcW w:w="985" w:type="dxa"/>
            <w:tcBorders>
              <w:top w:val="nil"/>
              <w:left w:val="nil"/>
              <w:bottom w:val="single" w:sz="4" w:space="0" w:color="auto"/>
              <w:right w:val="single" w:sz="4" w:space="0" w:color="auto"/>
            </w:tcBorders>
            <w:vAlign w:val="center"/>
            <w:hideMark/>
          </w:tcPr>
          <w:p w14:paraId="7D40FA6F" w14:textId="77777777" w:rsidR="002175DB" w:rsidRPr="002F73C3" w:rsidRDefault="002175DB" w:rsidP="001D14C8">
            <w:pPr>
              <w:jc w:val="center"/>
              <w:rPr>
                <w:rFonts w:ascii="Courier New" w:hAnsi="Courier New" w:cs="Courier New"/>
                <w:sz w:val="26"/>
                <w:szCs w:val="26"/>
              </w:rPr>
            </w:pPr>
          </w:p>
        </w:tc>
        <w:tc>
          <w:tcPr>
            <w:tcW w:w="1120" w:type="dxa"/>
            <w:tcBorders>
              <w:top w:val="nil"/>
              <w:left w:val="nil"/>
              <w:bottom w:val="single" w:sz="4" w:space="0" w:color="auto"/>
              <w:right w:val="single" w:sz="4" w:space="0" w:color="auto"/>
            </w:tcBorders>
            <w:vAlign w:val="center"/>
            <w:hideMark/>
          </w:tcPr>
          <w:p w14:paraId="40D4616C" w14:textId="77777777" w:rsidR="002175DB" w:rsidRPr="002F73C3" w:rsidRDefault="002175DB" w:rsidP="001D14C8">
            <w:pPr>
              <w:jc w:val="center"/>
              <w:rPr>
                <w:sz w:val="26"/>
                <w:szCs w:val="26"/>
              </w:rPr>
            </w:pPr>
            <w:r w:rsidRPr="002F73C3">
              <w:t>14,80</w:t>
            </w:r>
          </w:p>
        </w:tc>
        <w:tc>
          <w:tcPr>
            <w:tcW w:w="937" w:type="dxa"/>
            <w:tcBorders>
              <w:top w:val="nil"/>
              <w:left w:val="nil"/>
              <w:bottom w:val="single" w:sz="4" w:space="0" w:color="auto"/>
              <w:right w:val="single" w:sz="4" w:space="0" w:color="auto"/>
            </w:tcBorders>
            <w:vAlign w:val="center"/>
            <w:hideMark/>
          </w:tcPr>
          <w:p w14:paraId="2EAA31B2" w14:textId="77777777" w:rsidR="002175DB" w:rsidRPr="002F73C3" w:rsidRDefault="002175DB" w:rsidP="001D14C8">
            <w:pPr>
              <w:jc w:val="center"/>
              <w:rPr>
                <w:rFonts w:ascii="Courier New" w:hAnsi="Courier New" w:cs="Courier New"/>
                <w:sz w:val="26"/>
                <w:szCs w:val="26"/>
              </w:rPr>
            </w:pPr>
          </w:p>
        </w:tc>
      </w:tr>
      <w:tr w:rsidR="002175DB" w:rsidRPr="002F73C3" w14:paraId="57C986F4" w14:textId="77777777" w:rsidTr="00FA163E">
        <w:trPr>
          <w:trHeight w:val="435"/>
          <w:jc w:val="center"/>
        </w:trPr>
        <w:tc>
          <w:tcPr>
            <w:tcW w:w="708" w:type="dxa"/>
            <w:tcBorders>
              <w:top w:val="nil"/>
              <w:left w:val="single" w:sz="4" w:space="0" w:color="auto"/>
              <w:bottom w:val="single" w:sz="4" w:space="0" w:color="auto"/>
              <w:right w:val="nil"/>
            </w:tcBorders>
            <w:vAlign w:val="center"/>
            <w:hideMark/>
          </w:tcPr>
          <w:p w14:paraId="2B9E1688" w14:textId="77777777" w:rsidR="002175DB" w:rsidRPr="002F73C3" w:rsidRDefault="002175DB" w:rsidP="001D14C8">
            <w:pPr>
              <w:jc w:val="center"/>
              <w:rPr>
                <w:sz w:val="26"/>
                <w:szCs w:val="26"/>
              </w:rPr>
            </w:pPr>
            <w:r w:rsidRPr="002F73C3">
              <w:rPr>
                <w:sz w:val="26"/>
                <w:szCs w:val="26"/>
              </w:rPr>
              <w:t>7</w:t>
            </w:r>
          </w:p>
        </w:tc>
        <w:tc>
          <w:tcPr>
            <w:tcW w:w="2622" w:type="dxa"/>
            <w:tcBorders>
              <w:top w:val="nil"/>
              <w:left w:val="single" w:sz="4" w:space="0" w:color="auto"/>
              <w:bottom w:val="single" w:sz="4" w:space="0" w:color="auto"/>
              <w:right w:val="single" w:sz="4" w:space="0" w:color="auto"/>
            </w:tcBorders>
            <w:vAlign w:val="center"/>
            <w:hideMark/>
          </w:tcPr>
          <w:p w14:paraId="6AD33AD1" w14:textId="77777777" w:rsidR="002175DB" w:rsidRPr="002F73C3" w:rsidRDefault="002175DB" w:rsidP="001D14C8">
            <w:pPr>
              <w:rPr>
                <w:sz w:val="26"/>
                <w:szCs w:val="26"/>
              </w:rPr>
            </w:pPr>
            <w:r w:rsidRPr="002F73C3">
              <w:rPr>
                <w:sz w:val="26"/>
                <w:szCs w:val="26"/>
              </w:rPr>
              <w:t>Máy ảnh</w:t>
            </w:r>
          </w:p>
        </w:tc>
        <w:tc>
          <w:tcPr>
            <w:tcW w:w="765" w:type="dxa"/>
            <w:tcBorders>
              <w:top w:val="nil"/>
              <w:left w:val="nil"/>
              <w:bottom w:val="single" w:sz="4" w:space="0" w:color="auto"/>
              <w:right w:val="single" w:sz="4" w:space="0" w:color="auto"/>
            </w:tcBorders>
            <w:vAlign w:val="center"/>
            <w:hideMark/>
          </w:tcPr>
          <w:p w14:paraId="448454D8" w14:textId="77777777" w:rsidR="002175DB" w:rsidRPr="002F73C3" w:rsidRDefault="002175DB" w:rsidP="001D14C8">
            <w:pPr>
              <w:jc w:val="center"/>
              <w:rPr>
                <w:sz w:val="26"/>
                <w:szCs w:val="26"/>
              </w:rPr>
            </w:pPr>
            <w:r w:rsidRPr="002F73C3">
              <w:rPr>
                <w:sz w:val="26"/>
                <w:szCs w:val="26"/>
              </w:rPr>
              <w:t>Cái</w:t>
            </w:r>
          </w:p>
        </w:tc>
        <w:tc>
          <w:tcPr>
            <w:tcW w:w="846" w:type="dxa"/>
            <w:tcBorders>
              <w:top w:val="single" w:sz="4" w:space="0" w:color="auto"/>
              <w:bottom w:val="single" w:sz="4" w:space="0" w:color="auto"/>
              <w:right w:val="single" w:sz="4" w:space="0" w:color="auto"/>
            </w:tcBorders>
            <w:vAlign w:val="center"/>
          </w:tcPr>
          <w:p w14:paraId="23B7B21F" w14:textId="77777777" w:rsidR="002175DB" w:rsidRPr="002F73C3" w:rsidRDefault="002175DB" w:rsidP="001D14C8">
            <w:pPr>
              <w:jc w:val="center"/>
              <w:rPr>
                <w:sz w:val="26"/>
                <w:szCs w:val="26"/>
              </w:rPr>
            </w:pPr>
            <w:r w:rsidRPr="002F73C3">
              <w:rPr>
                <w:sz w:val="26"/>
                <w:szCs w:val="26"/>
              </w:rPr>
              <w:t>60</w:t>
            </w:r>
          </w:p>
        </w:tc>
        <w:tc>
          <w:tcPr>
            <w:tcW w:w="881" w:type="dxa"/>
            <w:tcBorders>
              <w:top w:val="nil"/>
              <w:left w:val="single" w:sz="4" w:space="0" w:color="auto"/>
              <w:bottom w:val="single" w:sz="4" w:space="0" w:color="auto"/>
              <w:right w:val="single" w:sz="4" w:space="0" w:color="auto"/>
            </w:tcBorders>
            <w:vAlign w:val="center"/>
            <w:hideMark/>
          </w:tcPr>
          <w:p w14:paraId="593905F5" w14:textId="77777777" w:rsidR="002175DB" w:rsidRPr="002F73C3" w:rsidRDefault="002175DB" w:rsidP="001D14C8">
            <w:pPr>
              <w:jc w:val="center"/>
              <w:rPr>
                <w:sz w:val="26"/>
                <w:szCs w:val="26"/>
              </w:rPr>
            </w:pPr>
            <w:r w:rsidRPr="002F73C3">
              <w:rPr>
                <w:sz w:val="26"/>
                <w:szCs w:val="26"/>
              </w:rPr>
              <w:t> </w:t>
            </w:r>
          </w:p>
        </w:tc>
        <w:tc>
          <w:tcPr>
            <w:tcW w:w="976" w:type="dxa"/>
            <w:tcBorders>
              <w:top w:val="nil"/>
              <w:left w:val="nil"/>
              <w:bottom w:val="single" w:sz="4" w:space="0" w:color="auto"/>
              <w:right w:val="single" w:sz="4" w:space="0" w:color="auto"/>
            </w:tcBorders>
            <w:vAlign w:val="center"/>
            <w:hideMark/>
          </w:tcPr>
          <w:p w14:paraId="7BA678C5" w14:textId="77777777" w:rsidR="002175DB" w:rsidRPr="002F73C3" w:rsidRDefault="002175DB" w:rsidP="001D14C8">
            <w:pPr>
              <w:jc w:val="center"/>
              <w:rPr>
                <w:rFonts w:ascii="Courier New" w:hAnsi="Courier New" w:cs="Courier New"/>
                <w:sz w:val="26"/>
                <w:szCs w:val="26"/>
              </w:rPr>
            </w:pPr>
          </w:p>
        </w:tc>
        <w:tc>
          <w:tcPr>
            <w:tcW w:w="985" w:type="dxa"/>
            <w:tcBorders>
              <w:top w:val="nil"/>
              <w:left w:val="nil"/>
              <w:bottom w:val="single" w:sz="4" w:space="0" w:color="auto"/>
              <w:right w:val="single" w:sz="4" w:space="0" w:color="auto"/>
            </w:tcBorders>
            <w:vAlign w:val="center"/>
            <w:hideMark/>
          </w:tcPr>
          <w:p w14:paraId="3C740591" w14:textId="77777777" w:rsidR="002175DB" w:rsidRPr="002F73C3" w:rsidRDefault="002175DB" w:rsidP="001D14C8">
            <w:pPr>
              <w:jc w:val="center"/>
              <w:rPr>
                <w:sz w:val="26"/>
                <w:szCs w:val="26"/>
              </w:rPr>
            </w:pPr>
            <w:r w:rsidRPr="002F73C3">
              <w:t>11,20</w:t>
            </w:r>
          </w:p>
        </w:tc>
        <w:tc>
          <w:tcPr>
            <w:tcW w:w="1120" w:type="dxa"/>
            <w:tcBorders>
              <w:top w:val="nil"/>
              <w:left w:val="nil"/>
              <w:bottom w:val="single" w:sz="4" w:space="0" w:color="auto"/>
              <w:right w:val="single" w:sz="4" w:space="0" w:color="auto"/>
            </w:tcBorders>
            <w:vAlign w:val="center"/>
            <w:hideMark/>
          </w:tcPr>
          <w:p w14:paraId="4A066A03" w14:textId="77777777" w:rsidR="002175DB" w:rsidRPr="002F73C3" w:rsidRDefault="002175DB" w:rsidP="001D14C8">
            <w:pPr>
              <w:jc w:val="center"/>
              <w:rPr>
                <w:rFonts w:ascii="Courier New" w:hAnsi="Courier New" w:cs="Courier New"/>
                <w:sz w:val="26"/>
                <w:szCs w:val="26"/>
              </w:rPr>
            </w:pPr>
          </w:p>
        </w:tc>
        <w:tc>
          <w:tcPr>
            <w:tcW w:w="937" w:type="dxa"/>
            <w:tcBorders>
              <w:top w:val="nil"/>
              <w:left w:val="nil"/>
              <w:bottom w:val="single" w:sz="4" w:space="0" w:color="auto"/>
              <w:right w:val="single" w:sz="4" w:space="0" w:color="auto"/>
            </w:tcBorders>
            <w:vAlign w:val="center"/>
            <w:hideMark/>
          </w:tcPr>
          <w:p w14:paraId="731DC2DD" w14:textId="77777777" w:rsidR="002175DB" w:rsidRPr="002F73C3" w:rsidRDefault="002175DB" w:rsidP="001D14C8">
            <w:pPr>
              <w:jc w:val="center"/>
              <w:rPr>
                <w:sz w:val="26"/>
                <w:szCs w:val="26"/>
              </w:rPr>
            </w:pPr>
            <w:r w:rsidRPr="002F73C3">
              <w:t>4,00</w:t>
            </w:r>
          </w:p>
        </w:tc>
      </w:tr>
      <w:tr w:rsidR="002175DB" w:rsidRPr="002F73C3" w14:paraId="5B139DDB" w14:textId="77777777" w:rsidTr="00FA163E">
        <w:trPr>
          <w:trHeight w:val="435"/>
          <w:jc w:val="center"/>
        </w:trPr>
        <w:tc>
          <w:tcPr>
            <w:tcW w:w="708" w:type="dxa"/>
            <w:tcBorders>
              <w:top w:val="single" w:sz="4" w:space="0" w:color="auto"/>
              <w:left w:val="single" w:sz="4" w:space="0" w:color="auto"/>
              <w:bottom w:val="single" w:sz="4" w:space="0" w:color="auto"/>
              <w:right w:val="nil"/>
            </w:tcBorders>
            <w:vAlign w:val="center"/>
          </w:tcPr>
          <w:p w14:paraId="694B236B" w14:textId="77777777" w:rsidR="002175DB" w:rsidRPr="002F73C3" w:rsidRDefault="002175DB" w:rsidP="001D14C8">
            <w:pPr>
              <w:jc w:val="center"/>
              <w:rPr>
                <w:sz w:val="26"/>
                <w:szCs w:val="26"/>
              </w:rPr>
            </w:pPr>
            <w:r w:rsidRPr="002F73C3">
              <w:rPr>
                <w:sz w:val="26"/>
                <w:szCs w:val="26"/>
              </w:rPr>
              <w:t>8</w:t>
            </w:r>
          </w:p>
        </w:tc>
        <w:tc>
          <w:tcPr>
            <w:tcW w:w="2622" w:type="dxa"/>
            <w:tcBorders>
              <w:top w:val="single" w:sz="4" w:space="0" w:color="auto"/>
              <w:left w:val="single" w:sz="4" w:space="0" w:color="auto"/>
              <w:bottom w:val="single" w:sz="4" w:space="0" w:color="auto"/>
              <w:right w:val="single" w:sz="4" w:space="0" w:color="auto"/>
            </w:tcBorders>
            <w:vAlign w:val="center"/>
          </w:tcPr>
          <w:p w14:paraId="029AA57A" w14:textId="77777777" w:rsidR="002175DB" w:rsidRPr="002F73C3" w:rsidRDefault="002175DB" w:rsidP="001D14C8">
            <w:pPr>
              <w:rPr>
                <w:sz w:val="26"/>
                <w:szCs w:val="26"/>
              </w:rPr>
            </w:pPr>
            <w:r w:rsidRPr="002F73C3">
              <w:rPr>
                <w:sz w:val="26"/>
                <w:szCs w:val="26"/>
              </w:rPr>
              <w:t>Điện thoại</w:t>
            </w:r>
          </w:p>
        </w:tc>
        <w:tc>
          <w:tcPr>
            <w:tcW w:w="765" w:type="dxa"/>
            <w:tcBorders>
              <w:top w:val="single" w:sz="4" w:space="0" w:color="auto"/>
              <w:left w:val="nil"/>
              <w:bottom w:val="single" w:sz="4" w:space="0" w:color="auto"/>
              <w:right w:val="single" w:sz="4" w:space="0" w:color="auto"/>
            </w:tcBorders>
            <w:vAlign w:val="center"/>
          </w:tcPr>
          <w:p w14:paraId="01CAF87D" w14:textId="77777777" w:rsidR="002175DB" w:rsidRPr="002F73C3" w:rsidRDefault="002175DB" w:rsidP="001D14C8">
            <w:pPr>
              <w:jc w:val="center"/>
              <w:rPr>
                <w:sz w:val="26"/>
                <w:szCs w:val="26"/>
              </w:rPr>
            </w:pPr>
          </w:p>
        </w:tc>
        <w:tc>
          <w:tcPr>
            <w:tcW w:w="846" w:type="dxa"/>
            <w:tcBorders>
              <w:top w:val="single" w:sz="4" w:space="0" w:color="auto"/>
              <w:bottom w:val="single" w:sz="4" w:space="0" w:color="auto"/>
              <w:right w:val="single" w:sz="4" w:space="0" w:color="auto"/>
            </w:tcBorders>
            <w:vAlign w:val="center"/>
          </w:tcPr>
          <w:p w14:paraId="62AB8B9B" w14:textId="77777777" w:rsidR="002175DB" w:rsidRPr="002F73C3" w:rsidRDefault="002175DB" w:rsidP="001D14C8">
            <w:pPr>
              <w:jc w:val="center"/>
              <w:rPr>
                <w:sz w:val="26"/>
                <w:szCs w:val="26"/>
              </w:rPr>
            </w:pPr>
          </w:p>
        </w:tc>
        <w:tc>
          <w:tcPr>
            <w:tcW w:w="881" w:type="dxa"/>
            <w:tcBorders>
              <w:top w:val="single" w:sz="4" w:space="0" w:color="auto"/>
              <w:left w:val="single" w:sz="4" w:space="0" w:color="auto"/>
              <w:bottom w:val="single" w:sz="4" w:space="0" w:color="auto"/>
              <w:right w:val="single" w:sz="4" w:space="0" w:color="auto"/>
            </w:tcBorders>
            <w:vAlign w:val="center"/>
          </w:tcPr>
          <w:p w14:paraId="6A17B2FC" w14:textId="77777777" w:rsidR="002175DB" w:rsidRPr="002F73C3" w:rsidRDefault="002175DB" w:rsidP="001D14C8">
            <w:pPr>
              <w:jc w:val="center"/>
              <w:rPr>
                <w:sz w:val="26"/>
                <w:szCs w:val="26"/>
              </w:rPr>
            </w:pPr>
          </w:p>
        </w:tc>
        <w:tc>
          <w:tcPr>
            <w:tcW w:w="976" w:type="dxa"/>
            <w:tcBorders>
              <w:top w:val="single" w:sz="4" w:space="0" w:color="auto"/>
              <w:left w:val="nil"/>
              <w:bottom w:val="single" w:sz="4" w:space="0" w:color="auto"/>
              <w:right w:val="single" w:sz="4" w:space="0" w:color="auto"/>
            </w:tcBorders>
            <w:vAlign w:val="center"/>
          </w:tcPr>
          <w:p w14:paraId="2A3A6582" w14:textId="77777777" w:rsidR="002175DB" w:rsidRPr="002F73C3" w:rsidRDefault="002175DB" w:rsidP="001D14C8">
            <w:pPr>
              <w:jc w:val="center"/>
              <w:rPr>
                <w:rFonts w:ascii="Courier New" w:hAnsi="Courier New" w:cs="Courier New"/>
                <w:sz w:val="26"/>
                <w:szCs w:val="26"/>
              </w:rPr>
            </w:pPr>
          </w:p>
        </w:tc>
        <w:tc>
          <w:tcPr>
            <w:tcW w:w="985" w:type="dxa"/>
            <w:tcBorders>
              <w:top w:val="single" w:sz="4" w:space="0" w:color="auto"/>
              <w:left w:val="nil"/>
              <w:bottom w:val="single" w:sz="4" w:space="0" w:color="auto"/>
              <w:right w:val="single" w:sz="4" w:space="0" w:color="auto"/>
            </w:tcBorders>
            <w:vAlign w:val="center"/>
          </w:tcPr>
          <w:p w14:paraId="1D54FEA6" w14:textId="77777777" w:rsidR="002175DB" w:rsidRPr="002F73C3" w:rsidRDefault="002175DB" w:rsidP="001D14C8">
            <w:pPr>
              <w:jc w:val="center"/>
              <w:rPr>
                <w:sz w:val="26"/>
                <w:szCs w:val="26"/>
              </w:rPr>
            </w:pPr>
            <w:r w:rsidRPr="002F73C3">
              <w:t>11,20</w:t>
            </w:r>
          </w:p>
        </w:tc>
        <w:tc>
          <w:tcPr>
            <w:tcW w:w="1120" w:type="dxa"/>
            <w:tcBorders>
              <w:top w:val="single" w:sz="4" w:space="0" w:color="auto"/>
              <w:left w:val="nil"/>
              <w:bottom w:val="single" w:sz="4" w:space="0" w:color="auto"/>
              <w:right w:val="single" w:sz="4" w:space="0" w:color="auto"/>
            </w:tcBorders>
            <w:vAlign w:val="center"/>
          </w:tcPr>
          <w:p w14:paraId="60B9F8A6" w14:textId="77777777" w:rsidR="002175DB" w:rsidRPr="002F73C3" w:rsidRDefault="002175DB" w:rsidP="001D14C8">
            <w:pPr>
              <w:jc w:val="center"/>
              <w:rPr>
                <w:rFonts w:ascii="Courier New" w:hAnsi="Courier New" w:cs="Courier New"/>
                <w:sz w:val="26"/>
                <w:szCs w:val="26"/>
              </w:rPr>
            </w:pPr>
          </w:p>
        </w:tc>
        <w:tc>
          <w:tcPr>
            <w:tcW w:w="937" w:type="dxa"/>
            <w:tcBorders>
              <w:top w:val="single" w:sz="4" w:space="0" w:color="auto"/>
              <w:left w:val="nil"/>
              <w:bottom w:val="single" w:sz="4" w:space="0" w:color="auto"/>
              <w:right w:val="single" w:sz="4" w:space="0" w:color="auto"/>
            </w:tcBorders>
            <w:vAlign w:val="center"/>
          </w:tcPr>
          <w:p w14:paraId="5984EA0B" w14:textId="77777777" w:rsidR="002175DB" w:rsidRPr="002F73C3" w:rsidRDefault="002175DB" w:rsidP="001D14C8">
            <w:pPr>
              <w:jc w:val="center"/>
              <w:rPr>
                <w:sz w:val="26"/>
                <w:szCs w:val="26"/>
              </w:rPr>
            </w:pPr>
            <w:r w:rsidRPr="002F73C3">
              <w:t>4,00</w:t>
            </w:r>
          </w:p>
        </w:tc>
      </w:tr>
    </w:tbl>
    <w:p w14:paraId="1A9BD00C" w14:textId="77777777" w:rsidR="002175DB" w:rsidRPr="002F73C3" w:rsidRDefault="002175DB" w:rsidP="002175DB">
      <w:pPr>
        <w:spacing w:before="120" w:after="120" w:line="252" w:lineRule="auto"/>
        <w:ind w:firstLine="720"/>
        <w:rPr>
          <w:sz w:val="28"/>
          <w:szCs w:val="28"/>
        </w:rPr>
      </w:pPr>
      <w:r w:rsidRPr="002F73C3">
        <w:rPr>
          <w:b/>
          <w:bCs/>
          <w:i/>
          <w:iCs/>
          <w:sz w:val="28"/>
          <w:szCs w:val="28"/>
        </w:rPr>
        <w:t>Ghi chú:</w:t>
      </w:r>
    </w:p>
    <w:p w14:paraId="66892F01" w14:textId="48B7204F" w:rsidR="002175DB" w:rsidRPr="002F73C3" w:rsidRDefault="002175DB" w:rsidP="002175DB">
      <w:pPr>
        <w:spacing w:before="120" w:after="120" w:line="252" w:lineRule="auto"/>
        <w:ind w:firstLine="720"/>
        <w:jc w:val="both"/>
        <w:rPr>
          <w:sz w:val="28"/>
          <w:szCs w:val="28"/>
        </w:rPr>
      </w:pPr>
      <w:r w:rsidRPr="002F73C3">
        <w:rPr>
          <w:sz w:val="28"/>
          <w:szCs w:val="28"/>
        </w:rPr>
        <w:t xml:space="preserve">Định mức tại Bảng 21 tính cho thửa đất hoặc khu đất </w:t>
      </w:r>
      <w:r w:rsidR="00FA163E" w:rsidRPr="002F73C3">
        <w:rPr>
          <w:sz w:val="28"/>
          <w:szCs w:val="28"/>
        </w:rPr>
        <w:t>với điều kiện chuẩn</w:t>
      </w:r>
      <w:r w:rsidRPr="002F73C3">
        <w:rPr>
          <w:sz w:val="28"/>
          <w:szCs w:val="28"/>
        </w:rPr>
        <w:t>, khi tính mức cho thửa đất hoặc khu đất cụ thể thì điều chỉnh tương tự phần định mức lao động xác định giá đất cụ thể tại các bước theo cơ cấu tại định mức lao động tại Bảng 17.</w:t>
      </w:r>
    </w:p>
    <w:p w14:paraId="2C2855BE" w14:textId="77777777" w:rsidR="007D48F4" w:rsidRPr="002F73C3" w:rsidRDefault="007D48F4" w:rsidP="00505D0A">
      <w:pPr>
        <w:spacing w:before="120" w:after="280" w:afterAutospacing="1"/>
        <w:jc w:val="center"/>
        <w:rPr>
          <w:b/>
          <w:bCs/>
          <w:szCs w:val="28"/>
        </w:rPr>
      </w:pPr>
    </w:p>
    <w:p w14:paraId="25C8D129" w14:textId="77777777" w:rsidR="001969F8" w:rsidRPr="002F73C3" w:rsidRDefault="001969F8" w:rsidP="00505D0A">
      <w:pPr>
        <w:spacing w:before="120" w:after="280" w:afterAutospacing="1"/>
        <w:jc w:val="center"/>
        <w:rPr>
          <w:b/>
          <w:bCs/>
          <w:szCs w:val="28"/>
        </w:rPr>
      </w:pPr>
    </w:p>
    <w:p w14:paraId="0F074F07" w14:textId="77777777" w:rsidR="00FA163E" w:rsidRPr="002F73C3" w:rsidRDefault="00FA163E" w:rsidP="00505D0A">
      <w:pPr>
        <w:spacing w:before="120" w:after="280" w:afterAutospacing="1"/>
        <w:jc w:val="center"/>
        <w:rPr>
          <w:b/>
          <w:bCs/>
          <w:szCs w:val="28"/>
        </w:rPr>
      </w:pPr>
    </w:p>
    <w:p w14:paraId="1CBED6F0" w14:textId="77777777" w:rsidR="00FA163E" w:rsidRPr="002F73C3" w:rsidRDefault="00FA163E" w:rsidP="00505D0A">
      <w:pPr>
        <w:spacing w:before="120" w:after="280" w:afterAutospacing="1"/>
        <w:jc w:val="center"/>
        <w:rPr>
          <w:b/>
          <w:bCs/>
          <w:szCs w:val="28"/>
        </w:rPr>
      </w:pPr>
    </w:p>
    <w:p w14:paraId="58E92521" w14:textId="77777777" w:rsidR="00FA163E" w:rsidRPr="002F73C3" w:rsidRDefault="00FA163E" w:rsidP="00505D0A">
      <w:pPr>
        <w:spacing w:before="120" w:after="280" w:afterAutospacing="1"/>
        <w:jc w:val="center"/>
        <w:rPr>
          <w:b/>
          <w:bCs/>
          <w:szCs w:val="28"/>
        </w:rPr>
      </w:pPr>
    </w:p>
    <w:p w14:paraId="22323F83" w14:textId="77777777" w:rsidR="00FA163E" w:rsidRPr="002F73C3" w:rsidRDefault="00FA163E" w:rsidP="00505D0A">
      <w:pPr>
        <w:spacing w:before="120" w:after="280" w:afterAutospacing="1"/>
        <w:jc w:val="center"/>
        <w:rPr>
          <w:b/>
          <w:bCs/>
          <w:szCs w:val="28"/>
        </w:rPr>
      </w:pPr>
    </w:p>
    <w:p w14:paraId="39CF59E6" w14:textId="77777777" w:rsidR="00FA163E" w:rsidRPr="002F73C3" w:rsidRDefault="00FA163E" w:rsidP="00505D0A">
      <w:pPr>
        <w:spacing w:before="120" w:after="280" w:afterAutospacing="1"/>
        <w:jc w:val="center"/>
        <w:rPr>
          <w:b/>
          <w:bCs/>
          <w:szCs w:val="28"/>
        </w:rPr>
      </w:pPr>
    </w:p>
    <w:p w14:paraId="5D8CE820" w14:textId="77777777" w:rsidR="00FA163E" w:rsidRPr="002F73C3" w:rsidRDefault="00FA163E" w:rsidP="00505D0A">
      <w:pPr>
        <w:spacing w:before="120" w:after="280" w:afterAutospacing="1"/>
        <w:jc w:val="center"/>
        <w:rPr>
          <w:b/>
          <w:bCs/>
          <w:szCs w:val="28"/>
        </w:rPr>
      </w:pPr>
    </w:p>
    <w:p w14:paraId="23FAE85E" w14:textId="77777777" w:rsidR="00FA163E" w:rsidRPr="002F73C3" w:rsidRDefault="00FA163E" w:rsidP="00505D0A">
      <w:pPr>
        <w:spacing w:before="120" w:after="280" w:afterAutospacing="1"/>
        <w:jc w:val="center"/>
        <w:rPr>
          <w:b/>
          <w:bCs/>
          <w:szCs w:val="28"/>
        </w:rPr>
      </w:pPr>
    </w:p>
    <w:p w14:paraId="0581F2D6" w14:textId="77777777" w:rsidR="00FA163E" w:rsidRPr="002F73C3" w:rsidRDefault="00FA163E" w:rsidP="00505D0A">
      <w:pPr>
        <w:spacing w:before="120" w:after="280" w:afterAutospacing="1"/>
        <w:jc w:val="center"/>
        <w:rPr>
          <w:b/>
          <w:bCs/>
          <w:szCs w:val="28"/>
        </w:rPr>
      </w:pPr>
    </w:p>
    <w:p w14:paraId="7D821D1D" w14:textId="77777777" w:rsidR="00FA163E" w:rsidRPr="002F73C3" w:rsidRDefault="00FA163E" w:rsidP="00FA163E">
      <w:pPr>
        <w:spacing w:before="120"/>
        <w:jc w:val="center"/>
        <w:rPr>
          <w:b/>
          <w:bCs/>
          <w:sz w:val="28"/>
          <w:szCs w:val="28"/>
        </w:rPr>
      </w:pPr>
      <w:r w:rsidRPr="002F73C3">
        <w:rPr>
          <w:b/>
          <w:bCs/>
          <w:sz w:val="28"/>
          <w:szCs w:val="28"/>
        </w:rPr>
        <w:lastRenderedPageBreak/>
        <w:t>Phụ lục IV</w:t>
      </w:r>
    </w:p>
    <w:p w14:paraId="03A3E7BC" w14:textId="77777777" w:rsidR="00FA163E" w:rsidRPr="002F73C3" w:rsidRDefault="00FA163E" w:rsidP="00FA163E">
      <w:pPr>
        <w:jc w:val="center"/>
        <w:rPr>
          <w:b/>
          <w:bCs/>
          <w:sz w:val="28"/>
          <w:szCs w:val="28"/>
        </w:rPr>
      </w:pPr>
      <w:r w:rsidRPr="002F73C3">
        <w:rPr>
          <w:b/>
          <w:bCs/>
          <w:sz w:val="28"/>
          <w:szCs w:val="28"/>
        </w:rPr>
        <w:t>ĐỊNH MỨC KINH TẾ - KỸ THUẬT ĐỊNH GIÁ ĐẤT CỤ THỂ</w:t>
      </w:r>
    </w:p>
    <w:p w14:paraId="41FDD710" w14:textId="77777777" w:rsidR="00FA163E" w:rsidRPr="002F73C3" w:rsidRDefault="00FA163E" w:rsidP="00FA163E">
      <w:pPr>
        <w:ind w:firstLine="567"/>
        <w:jc w:val="center"/>
        <w:rPr>
          <w:b/>
          <w:bCs/>
          <w:sz w:val="28"/>
          <w:szCs w:val="28"/>
        </w:rPr>
      </w:pPr>
      <w:r w:rsidRPr="002F73C3">
        <w:rPr>
          <w:b/>
          <w:bCs/>
          <w:sz w:val="28"/>
          <w:szCs w:val="28"/>
        </w:rPr>
        <w:t xml:space="preserve"> THEO PHƯƠNG PHÁP HỆ SỐ ĐIỀU CHỈNH GIÁ ĐẤT</w:t>
      </w:r>
    </w:p>
    <w:p w14:paraId="42304A64" w14:textId="77777777" w:rsidR="00FA163E" w:rsidRPr="002F73C3" w:rsidRDefault="00FA163E" w:rsidP="00FA163E">
      <w:pPr>
        <w:ind w:firstLine="567"/>
        <w:jc w:val="center"/>
        <w:rPr>
          <w:b/>
          <w:bCs/>
          <w:sz w:val="12"/>
          <w:szCs w:val="28"/>
        </w:rPr>
      </w:pPr>
    </w:p>
    <w:p w14:paraId="51A2C667" w14:textId="77777777" w:rsidR="00FA163E" w:rsidRPr="002F73C3" w:rsidRDefault="00FA163E" w:rsidP="00FA163E">
      <w:pPr>
        <w:spacing w:beforeLines="40" w:before="96" w:afterLines="40" w:after="96" w:line="360" w:lineRule="exact"/>
        <w:ind w:firstLine="709"/>
        <w:rPr>
          <w:b/>
          <w:bCs/>
          <w:sz w:val="28"/>
          <w:szCs w:val="28"/>
        </w:rPr>
      </w:pPr>
      <w:bookmarkStart w:id="27" w:name="dieu_1_4"/>
      <w:r w:rsidRPr="002F73C3">
        <w:rPr>
          <w:b/>
          <w:bCs/>
          <w:sz w:val="28"/>
          <w:szCs w:val="28"/>
        </w:rPr>
        <w:t>I. Định mức lao động</w:t>
      </w:r>
      <w:bookmarkEnd w:id="27"/>
    </w:p>
    <w:p w14:paraId="6CA242B8" w14:textId="77777777" w:rsidR="00FA163E" w:rsidRPr="002F73C3" w:rsidRDefault="00FA163E" w:rsidP="00FA163E">
      <w:pPr>
        <w:spacing w:beforeLines="40" w:before="96" w:afterLines="40" w:after="96" w:line="360" w:lineRule="exact"/>
        <w:ind w:firstLine="720"/>
        <w:jc w:val="right"/>
        <w:rPr>
          <w:bCs/>
          <w:sz w:val="28"/>
          <w:szCs w:val="28"/>
        </w:rPr>
      </w:pPr>
      <w:r w:rsidRPr="002F73C3">
        <w:rPr>
          <w:bCs/>
          <w:sz w:val="28"/>
          <w:szCs w:val="28"/>
        </w:rPr>
        <w:t>Bảng 22</w:t>
      </w:r>
    </w:p>
    <w:tbl>
      <w:tblPr>
        <w:tblW w:w="5076" w:type="pct"/>
        <w:tblInd w:w="15" w:type="dxa"/>
        <w:tblLayout w:type="fixed"/>
        <w:tblCellMar>
          <w:top w:w="57" w:type="dxa"/>
          <w:left w:w="57" w:type="dxa"/>
          <w:bottom w:w="57" w:type="dxa"/>
          <w:right w:w="57" w:type="dxa"/>
        </w:tblCellMar>
        <w:tblLook w:val="04A0" w:firstRow="1" w:lastRow="0" w:firstColumn="1" w:lastColumn="0" w:noHBand="0" w:noVBand="1"/>
      </w:tblPr>
      <w:tblGrid>
        <w:gridCol w:w="532"/>
        <w:gridCol w:w="3470"/>
        <w:gridCol w:w="1269"/>
        <w:gridCol w:w="1108"/>
        <w:gridCol w:w="970"/>
        <w:gridCol w:w="1114"/>
        <w:gridCol w:w="1106"/>
      </w:tblGrid>
      <w:tr w:rsidR="00FA163E" w:rsidRPr="002F73C3" w14:paraId="77E1BCB0" w14:textId="77777777" w:rsidTr="001D14C8">
        <w:trPr>
          <w:trHeight w:val="498"/>
          <w:tblHeader/>
        </w:trPr>
        <w:tc>
          <w:tcPr>
            <w:tcW w:w="278"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7E67CDD" w14:textId="77777777" w:rsidR="00FA163E" w:rsidRPr="002F73C3" w:rsidRDefault="00FA163E" w:rsidP="001D14C8">
            <w:pPr>
              <w:ind w:left="-57" w:right="-57"/>
              <w:jc w:val="center"/>
              <w:rPr>
                <w:b/>
                <w:bCs/>
                <w:sz w:val="26"/>
                <w:szCs w:val="26"/>
              </w:rPr>
            </w:pPr>
            <w:r w:rsidRPr="002F73C3">
              <w:rPr>
                <w:b/>
                <w:bCs/>
                <w:sz w:val="26"/>
                <w:szCs w:val="26"/>
              </w:rPr>
              <w:t>STT</w:t>
            </w:r>
          </w:p>
        </w:tc>
        <w:tc>
          <w:tcPr>
            <w:tcW w:w="1813"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50F30A" w14:textId="77777777" w:rsidR="00FA163E" w:rsidRPr="002F73C3" w:rsidRDefault="00FA163E" w:rsidP="001D14C8">
            <w:pPr>
              <w:jc w:val="center"/>
              <w:rPr>
                <w:b/>
                <w:bCs/>
                <w:sz w:val="26"/>
                <w:szCs w:val="26"/>
              </w:rPr>
            </w:pPr>
            <w:r w:rsidRPr="002F73C3">
              <w:rPr>
                <w:b/>
                <w:bCs/>
                <w:sz w:val="26"/>
                <w:szCs w:val="26"/>
              </w:rPr>
              <w:t>Nội dung công việc</w:t>
            </w:r>
          </w:p>
        </w:tc>
        <w:tc>
          <w:tcPr>
            <w:tcW w:w="663"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4C88AEC8" w14:textId="77777777" w:rsidR="00FA163E" w:rsidRPr="002F73C3" w:rsidRDefault="00FA163E" w:rsidP="001D14C8">
            <w:pPr>
              <w:jc w:val="center"/>
              <w:rPr>
                <w:b/>
                <w:bCs/>
                <w:sz w:val="26"/>
                <w:szCs w:val="26"/>
              </w:rPr>
            </w:pPr>
            <w:r w:rsidRPr="002F73C3">
              <w:rPr>
                <w:b/>
                <w:bCs/>
                <w:sz w:val="26"/>
                <w:szCs w:val="26"/>
              </w:rPr>
              <w:t>Định biên</w:t>
            </w:r>
          </w:p>
        </w:tc>
        <w:tc>
          <w:tcPr>
            <w:tcW w:w="2246" w:type="pct"/>
            <w:gridSpan w:val="4"/>
            <w:tcBorders>
              <w:top w:val="single" w:sz="4" w:space="0" w:color="auto"/>
              <w:left w:val="nil"/>
              <w:bottom w:val="single" w:sz="4" w:space="0" w:color="auto"/>
              <w:right w:val="single" w:sz="4" w:space="0" w:color="auto"/>
            </w:tcBorders>
            <w:shd w:val="clear" w:color="000000" w:fill="FFFFFF"/>
            <w:vAlign w:val="center"/>
          </w:tcPr>
          <w:p w14:paraId="32A61AEE" w14:textId="77777777" w:rsidR="00FA163E" w:rsidRPr="002F73C3" w:rsidRDefault="00FA163E" w:rsidP="001D14C8">
            <w:pPr>
              <w:ind w:left="-57" w:right="-57"/>
              <w:jc w:val="center"/>
              <w:rPr>
                <w:b/>
                <w:bCs/>
                <w:sz w:val="26"/>
                <w:szCs w:val="26"/>
              </w:rPr>
            </w:pPr>
            <w:r w:rsidRPr="002F73C3">
              <w:rPr>
                <w:b/>
                <w:bCs/>
                <w:sz w:val="26"/>
                <w:szCs w:val="26"/>
              </w:rPr>
              <w:t>Định mức</w:t>
            </w:r>
          </w:p>
          <w:p w14:paraId="2963E1FF" w14:textId="77777777" w:rsidR="00FA163E" w:rsidRPr="002F73C3" w:rsidRDefault="00FA163E" w:rsidP="001D14C8">
            <w:pPr>
              <w:ind w:left="-57" w:right="-57"/>
              <w:jc w:val="center"/>
              <w:rPr>
                <w:bCs/>
                <w:i/>
                <w:sz w:val="26"/>
                <w:szCs w:val="26"/>
              </w:rPr>
            </w:pPr>
            <w:r w:rsidRPr="002F73C3">
              <w:rPr>
                <w:bCs/>
                <w:i/>
                <w:sz w:val="26"/>
                <w:szCs w:val="26"/>
              </w:rPr>
              <w:t>(công nhóm/thửa đất với điều kiện chuẩn)</w:t>
            </w:r>
          </w:p>
        </w:tc>
      </w:tr>
      <w:tr w:rsidR="00FA163E" w:rsidRPr="002F73C3" w14:paraId="2B4EC54D" w14:textId="77777777" w:rsidTr="001D14C8">
        <w:trPr>
          <w:trHeight w:val="407"/>
          <w:tblHeader/>
        </w:trPr>
        <w:tc>
          <w:tcPr>
            <w:tcW w:w="278" w:type="pct"/>
            <w:vMerge/>
            <w:tcBorders>
              <w:top w:val="single" w:sz="4" w:space="0" w:color="auto"/>
              <w:left w:val="single" w:sz="4" w:space="0" w:color="auto"/>
              <w:bottom w:val="single" w:sz="4" w:space="0" w:color="auto"/>
              <w:right w:val="single" w:sz="4" w:space="0" w:color="auto"/>
            </w:tcBorders>
            <w:vAlign w:val="center"/>
            <w:hideMark/>
          </w:tcPr>
          <w:p w14:paraId="2A10AFF6" w14:textId="77777777" w:rsidR="00FA163E" w:rsidRPr="002F73C3" w:rsidRDefault="00FA163E" w:rsidP="001D14C8">
            <w:pPr>
              <w:ind w:left="-57" w:right="-57"/>
              <w:rPr>
                <w:b/>
                <w:bCs/>
                <w:sz w:val="26"/>
                <w:szCs w:val="26"/>
              </w:rPr>
            </w:pPr>
          </w:p>
        </w:tc>
        <w:tc>
          <w:tcPr>
            <w:tcW w:w="1813" w:type="pct"/>
            <w:vMerge/>
            <w:tcBorders>
              <w:top w:val="single" w:sz="4" w:space="0" w:color="auto"/>
              <w:left w:val="single" w:sz="4" w:space="0" w:color="auto"/>
              <w:bottom w:val="single" w:sz="4" w:space="0" w:color="auto"/>
              <w:right w:val="single" w:sz="4" w:space="0" w:color="auto"/>
            </w:tcBorders>
            <w:vAlign w:val="center"/>
            <w:hideMark/>
          </w:tcPr>
          <w:p w14:paraId="5D3B4C4E" w14:textId="77777777" w:rsidR="00FA163E" w:rsidRPr="002F73C3" w:rsidRDefault="00FA163E" w:rsidP="001D14C8">
            <w:pPr>
              <w:jc w:val="both"/>
              <w:rPr>
                <w:b/>
                <w:bCs/>
                <w:sz w:val="26"/>
                <w:szCs w:val="26"/>
              </w:rPr>
            </w:pPr>
          </w:p>
        </w:tc>
        <w:tc>
          <w:tcPr>
            <w:tcW w:w="663" w:type="pct"/>
            <w:vMerge/>
            <w:tcBorders>
              <w:top w:val="single" w:sz="4" w:space="0" w:color="auto"/>
              <w:left w:val="single" w:sz="4" w:space="0" w:color="auto"/>
              <w:bottom w:val="single" w:sz="4" w:space="0" w:color="000000"/>
              <w:right w:val="single" w:sz="4" w:space="0" w:color="auto"/>
            </w:tcBorders>
            <w:vAlign w:val="center"/>
            <w:hideMark/>
          </w:tcPr>
          <w:p w14:paraId="46EB214E" w14:textId="77777777" w:rsidR="00FA163E" w:rsidRPr="002F73C3" w:rsidRDefault="00FA163E" w:rsidP="001D14C8">
            <w:pPr>
              <w:rPr>
                <w:b/>
                <w:bCs/>
                <w:sz w:val="26"/>
                <w:szCs w:val="26"/>
              </w:rPr>
            </w:pPr>
          </w:p>
        </w:tc>
        <w:tc>
          <w:tcPr>
            <w:tcW w:w="1086" w:type="pct"/>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569866D" w14:textId="77777777" w:rsidR="00FA163E" w:rsidRPr="002F73C3" w:rsidRDefault="00FA163E" w:rsidP="001D14C8">
            <w:pPr>
              <w:ind w:left="-57" w:right="-57"/>
              <w:jc w:val="center"/>
              <w:rPr>
                <w:b/>
                <w:bCs/>
                <w:spacing w:val="-4"/>
                <w:sz w:val="26"/>
                <w:szCs w:val="26"/>
              </w:rPr>
            </w:pPr>
            <w:r w:rsidRPr="002F73C3">
              <w:rPr>
                <w:b/>
                <w:bCs/>
                <w:spacing w:val="-4"/>
                <w:sz w:val="26"/>
                <w:szCs w:val="26"/>
              </w:rPr>
              <w:t xml:space="preserve">Đất phi nông nghiệp </w:t>
            </w:r>
          </w:p>
        </w:tc>
        <w:tc>
          <w:tcPr>
            <w:tcW w:w="1160" w:type="pct"/>
            <w:gridSpan w:val="2"/>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56DC4F" w14:textId="77777777" w:rsidR="00FA163E" w:rsidRPr="002F73C3" w:rsidRDefault="00FA163E" w:rsidP="001D14C8">
            <w:pPr>
              <w:ind w:left="-57" w:right="-57"/>
              <w:jc w:val="center"/>
              <w:rPr>
                <w:b/>
                <w:bCs/>
                <w:spacing w:val="-4"/>
                <w:sz w:val="26"/>
                <w:szCs w:val="26"/>
              </w:rPr>
            </w:pPr>
            <w:r w:rsidRPr="002F73C3">
              <w:rPr>
                <w:b/>
                <w:bCs/>
                <w:spacing w:val="-4"/>
                <w:sz w:val="26"/>
                <w:szCs w:val="26"/>
              </w:rPr>
              <w:t>Đất nông nghiệp</w:t>
            </w:r>
          </w:p>
        </w:tc>
      </w:tr>
      <w:tr w:rsidR="00FA163E" w:rsidRPr="002F73C3" w14:paraId="1F4AEFEB" w14:textId="77777777" w:rsidTr="001D14C8">
        <w:trPr>
          <w:trHeight w:val="611"/>
          <w:tblHeader/>
        </w:trPr>
        <w:tc>
          <w:tcPr>
            <w:tcW w:w="278" w:type="pct"/>
            <w:vMerge/>
            <w:tcBorders>
              <w:top w:val="single" w:sz="4" w:space="0" w:color="auto"/>
              <w:left w:val="single" w:sz="4" w:space="0" w:color="auto"/>
              <w:bottom w:val="single" w:sz="4" w:space="0" w:color="auto"/>
              <w:right w:val="single" w:sz="4" w:space="0" w:color="auto"/>
            </w:tcBorders>
            <w:vAlign w:val="center"/>
            <w:hideMark/>
          </w:tcPr>
          <w:p w14:paraId="07F3E588" w14:textId="77777777" w:rsidR="00FA163E" w:rsidRPr="002F73C3" w:rsidRDefault="00FA163E" w:rsidP="001D14C8">
            <w:pPr>
              <w:ind w:left="-57" w:right="-57"/>
              <w:rPr>
                <w:b/>
                <w:bCs/>
                <w:sz w:val="26"/>
                <w:szCs w:val="26"/>
              </w:rPr>
            </w:pPr>
          </w:p>
        </w:tc>
        <w:tc>
          <w:tcPr>
            <w:tcW w:w="1813" w:type="pct"/>
            <w:vMerge/>
            <w:tcBorders>
              <w:top w:val="single" w:sz="4" w:space="0" w:color="auto"/>
              <w:left w:val="single" w:sz="4" w:space="0" w:color="auto"/>
              <w:bottom w:val="single" w:sz="4" w:space="0" w:color="auto"/>
              <w:right w:val="single" w:sz="4" w:space="0" w:color="auto"/>
            </w:tcBorders>
            <w:vAlign w:val="center"/>
            <w:hideMark/>
          </w:tcPr>
          <w:p w14:paraId="32B93B9E" w14:textId="77777777" w:rsidR="00FA163E" w:rsidRPr="002F73C3" w:rsidRDefault="00FA163E" w:rsidP="001D14C8">
            <w:pPr>
              <w:jc w:val="both"/>
              <w:rPr>
                <w:b/>
                <w:bCs/>
                <w:sz w:val="26"/>
                <w:szCs w:val="26"/>
              </w:rPr>
            </w:pPr>
          </w:p>
        </w:tc>
        <w:tc>
          <w:tcPr>
            <w:tcW w:w="663" w:type="pct"/>
            <w:vMerge/>
            <w:tcBorders>
              <w:top w:val="single" w:sz="4" w:space="0" w:color="auto"/>
              <w:left w:val="single" w:sz="4" w:space="0" w:color="auto"/>
              <w:bottom w:val="single" w:sz="4" w:space="0" w:color="000000"/>
              <w:right w:val="single" w:sz="4" w:space="0" w:color="auto"/>
            </w:tcBorders>
            <w:vAlign w:val="center"/>
            <w:hideMark/>
          </w:tcPr>
          <w:p w14:paraId="0730F27F" w14:textId="77777777" w:rsidR="00FA163E" w:rsidRPr="002F73C3" w:rsidRDefault="00FA163E" w:rsidP="001D14C8">
            <w:pPr>
              <w:rPr>
                <w:b/>
                <w:bCs/>
                <w:sz w:val="26"/>
                <w:szCs w:val="26"/>
              </w:rPr>
            </w:pPr>
          </w:p>
        </w:tc>
        <w:tc>
          <w:tcPr>
            <w:tcW w:w="579"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7BD39A4C" w14:textId="77777777" w:rsidR="00FA163E" w:rsidRPr="002F73C3" w:rsidRDefault="00FA163E" w:rsidP="001D14C8">
            <w:pPr>
              <w:ind w:left="-57" w:right="-57"/>
              <w:jc w:val="center"/>
              <w:rPr>
                <w:b/>
                <w:bCs/>
                <w:spacing w:val="-4"/>
                <w:sz w:val="26"/>
                <w:szCs w:val="26"/>
              </w:rPr>
            </w:pPr>
            <w:r w:rsidRPr="002F73C3">
              <w:rPr>
                <w:b/>
                <w:bCs/>
                <w:spacing w:val="-4"/>
                <w:sz w:val="26"/>
                <w:szCs w:val="26"/>
              </w:rPr>
              <w:t>Nội nghiệp</w:t>
            </w:r>
          </w:p>
        </w:tc>
        <w:tc>
          <w:tcPr>
            <w:tcW w:w="507"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7FD33D3B" w14:textId="77777777" w:rsidR="00FA163E" w:rsidRPr="002F73C3" w:rsidRDefault="00FA163E" w:rsidP="001D14C8">
            <w:pPr>
              <w:ind w:left="-57" w:right="-57"/>
              <w:jc w:val="center"/>
              <w:rPr>
                <w:b/>
                <w:bCs/>
                <w:spacing w:val="-4"/>
                <w:sz w:val="26"/>
                <w:szCs w:val="26"/>
              </w:rPr>
            </w:pPr>
            <w:r w:rsidRPr="002F73C3">
              <w:rPr>
                <w:b/>
                <w:bCs/>
                <w:spacing w:val="-4"/>
                <w:sz w:val="26"/>
                <w:szCs w:val="26"/>
              </w:rPr>
              <w:t>Ngoại nghiệp</w:t>
            </w:r>
          </w:p>
        </w:tc>
        <w:tc>
          <w:tcPr>
            <w:tcW w:w="582"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65E108BA" w14:textId="77777777" w:rsidR="00FA163E" w:rsidRPr="002F73C3" w:rsidRDefault="00FA163E" w:rsidP="001D14C8">
            <w:pPr>
              <w:ind w:left="-57" w:right="-57"/>
              <w:jc w:val="center"/>
              <w:rPr>
                <w:b/>
                <w:bCs/>
                <w:spacing w:val="-4"/>
                <w:sz w:val="26"/>
                <w:szCs w:val="26"/>
              </w:rPr>
            </w:pPr>
            <w:r w:rsidRPr="002F73C3">
              <w:rPr>
                <w:b/>
                <w:bCs/>
                <w:spacing w:val="-4"/>
                <w:sz w:val="26"/>
                <w:szCs w:val="26"/>
              </w:rPr>
              <w:t>Nội nghiệp</w:t>
            </w:r>
          </w:p>
        </w:tc>
        <w:tc>
          <w:tcPr>
            <w:tcW w:w="578"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0518B100" w14:textId="77777777" w:rsidR="00FA163E" w:rsidRPr="002F73C3" w:rsidRDefault="00FA163E" w:rsidP="001D14C8">
            <w:pPr>
              <w:ind w:left="-57" w:right="-57"/>
              <w:jc w:val="center"/>
              <w:rPr>
                <w:b/>
                <w:bCs/>
                <w:spacing w:val="-4"/>
                <w:sz w:val="26"/>
                <w:szCs w:val="26"/>
              </w:rPr>
            </w:pPr>
            <w:r w:rsidRPr="002F73C3">
              <w:rPr>
                <w:b/>
                <w:bCs/>
                <w:spacing w:val="-4"/>
                <w:sz w:val="26"/>
                <w:szCs w:val="26"/>
              </w:rPr>
              <w:t>Ngoại nghiệp</w:t>
            </w:r>
          </w:p>
        </w:tc>
      </w:tr>
      <w:tr w:rsidR="00FA163E" w:rsidRPr="002F73C3" w14:paraId="4CD49FD5" w14:textId="77777777" w:rsidTr="001D14C8">
        <w:trPr>
          <w:trHeight w:val="408"/>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8E2D693" w14:textId="77777777" w:rsidR="00FA163E" w:rsidRPr="002F73C3" w:rsidRDefault="00FA163E" w:rsidP="001D14C8">
            <w:pPr>
              <w:ind w:left="-57" w:right="-57"/>
              <w:jc w:val="center"/>
              <w:rPr>
                <w:b/>
                <w:bCs/>
                <w:sz w:val="26"/>
                <w:szCs w:val="26"/>
              </w:rPr>
            </w:pPr>
            <w:r w:rsidRPr="002F73C3">
              <w:rPr>
                <w:b/>
                <w:bCs/>
                <w:sz w:val="26"/>
                <w:szCs w:val="26"/>
              </w:rPr>
              <w:t>1</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514E94D3" w14:textId="77777777" w:rsidR="00FA163E" w:rsidRPr="002F73C3" w:rsidRDefault="00FA163E" w:rsidP="001D14C8">
            <w:pPr>
              <w:jc w:val="both"/>
              <w:rPr>
                <w:b/>
                <w:bCs/>
                <w:sz w:val="26"/>
                <w:szCs w:val="26"/>
              </w:rPr>
            </w:pPr>
            <w:r w:rsidRPr="002F73C3">
              <w:rPr>
                <w:b/>
                <w:bCs/>
                <w:sz w:val="26"/>
                <w:szCs w:val="26"/>
              </w:rPr>
              <w:t>Xác định các yếu tố ảnh hưởng đến giá đất của thửa đất/ khu đất cần định giá</w:t>
            </w:r>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4EB0512C" w14:textId="77777777" w:rsidR="00FA163E" w:rsidRPr="002F73C3" w:rsidRDefault="00FA163E" w:rsidP="001D14C8">
            <w:pPr>
              <w:jc w:val="center"/>
              <w:rPr>
                <w:sz w:val="26"/>
                <w:szCs w:val="26"/>
              </w:rPr>
            </w:pPr>
            <w:r w:rsidRPr="002F73C3">
              <w:rPr>
                <w:sz w:val="26"/>
                <w:szCs w:val="26"/>
              </w:rPr>
              <w:t> </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D26DBC0" w14:textId="77777777" w:rsidR="00FA163E" w:rsidRPr="002F73C3" w:rsidRDefault="00FA163E" w:rsidP="001D14C8">
            <w:pPr>
              <w:ind w:left="-57" w:right="-57"/>
              <w:jc w:val="center"/>
              <w:rPr>
                <w:b/>
                <w:sz w:val="26"/>
                <w:szCs w:val="26"/>
              </w:rPr>
            </w:pP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6C93BA1" w14:textId="77777777" w:rsidR="00FA163E" w:rsidRPr="002F73C3" w:rsidRDefault="00FA163E" w:rsidP="001D14C8">
            <w:pPr>
              <w:ind w:left="-57" w:right="-57"/>
              <w:jc w:val="center"/>
              <w:rPr>
                <w:b/>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1015206" w14:textId="77777777" w:rsidR="00FA163E" w:rsidRPr="002F73C3" w:rsidRDefault="00FA163E" w:rsidP="001D14C8">
            <w:pPr>
              <w:ind w:left="-57" w:right="-57"/>
              <w:jc w:val="center"/>
              <w:rPr>
                <w:b/>
                <w:sz w:val="26"/>
                <w:szCs w:val="26"/>
              </w:rPr>
            </w:pP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AB49569" w14:textId="77777777" w:rsidR="00FA163E" w:rsidRPr="002F73C3" w:rsidRDefault="00FA163E" w:rsidP="001D14C8">
            <w:pPr>
              <w:ind w:left="-57" w:right="-57"/>
              <w:jc w:val="center"/>
              <w:rPr>
                <w:b/>
                <w:sz w:val="26"/>
                <w:szCs w:val="26"/>
              </w:rPr>
            </w:pPr>
          </w:p>
        </w:tc>
      </w:tr>
      <w:tr w:rsidR="00FA163E" w:rsidRPr="002F73C3" w14:paraId="61F78345"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4047B2F" w14:textId="77777777" w:rsidR="00FA163E" w:rsidRPr="002F73C3" w:rsidRDefault="00FA163E" w:rsidP="001D14C8">
            <w:pPr>
              <w:ind w:left="-57" w:right="-57"/>
              <w:jc w:val="center"/>
              <w:rPr>
                <w:sz w:val="26"/>
                <w:szCs w:val="26"/>
              </w:rPr>
            </w:pPr>
            <w:r w:rsidRPr="002F73C3">
              <w:rPr>
                <w:sz w:val="26"/>
                <w:szCs w:val="26"/>
              </w:rPr>
              <w:t>1.1</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0AF67486" w14:textId="77777777" w:rsidR="00FA163E" w:rsidRPr="002F73C3" w:rsidRDefault="00FA163E" w:rsidP="001D14C8">
            <w:pPr>
              <w:jc w:val="both"/>
              <w:rPr>
                <w:sz w:val="26"/>
                <w:szCs w:val="26"/>
              </w:rPr>
            </w:pPr>
            <w:r w:rsidRPr="002F73C3">
              <w:rPr>
                <w:sz w:val="26"/>
                <w:szCs w:val="26"/>
              </w:rPr>
              <w:t>Thu thập thông tin chung tại khu vực cần định giá</w:t>
            </w:r>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2BE0DFDE" w14:textId="77777777" w:rsidR="00FA163E" w:rsidRPr="002F73C3" w:rsidRDefault="00FA163E" w:rsidP="001D14C8">
            <w:pPr>
              <w:jc w:val="center"/>
              <w:rPr>
                <w:sz w:val="26"/>
                <w:szCs w:val="26"/>
              </w:rPr>
            </w:pPr>
            <w:r w:rsidRPr="002F73C3">
              <w:rPr>
                <w:spacing w:val="-8"/>
                <w:sz w:val="26"/>
                <w:szCs w:val="26"/>
              </w:rPr>
              <w:t>Nhóm 2 (1KS3, 1KTV4)</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CF92169" w14:textId="77777777" w:rsidR="00FA163E" w:rsidRPr="002F73C3" w:rsidRDefault="00FA163E" w:rsidP="001D14C8">
            <w:pPr>
              <w:ind w:left="-57" w:right="-57"/>
              <w:jc w:val="center"/>
              <w:rPr>
                <w:sz w:val="26"/>
                <w:szCs w:val="26"/>
              </w:rPr>
            </w:pPr>
            <w:r w:rsidRPr="002F73C3">
              <w:rPr>
                <w:sz w:val="26"/>
                <w:szCs w:val="26"/>
              </w:rPr>
              <w:t>6</w:t>
            </w: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C83AA36" w14:textId="77777777" w:rsidR="00FA163E" w:rsidRPr="002F73C3" w:rsidRDefault="00FA163E" w:rsidP="001D14C8">
            <w:pPr>
              <w:ind w:left="-57" w:right="-57"/>
              <w:jc w:val="center"/>
              <w:rPr>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225B734" w14:textId="77777777" w:rsidR="00FA163E" w:rsidRPr="002F73C3" w:rsidRDefault="00FA163E" w:rsidP="001D14C8">
            <w:pPr>
              <w:ind w:left="-57" w:right="-57"/>
              <w:jc w:val="center"/>
              <w:rPr>
                <w:sz w:val="26"/>
                <w:szCs w:val="26"/>
              </w:rPr>
            </w:pPr>
            <w:r w:rsidRPr="002F73C3">
              <w:rPr>
                <w:sz w:val="26"/>
                <w:szCs w:val="26"/>
              </w:rPr>
              <w:t>6</w:t>
            </w: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BF21AB7" w14:textId="77777777" w:rsidR="00FA163E" w:rsidRPr="002F73C3" w:rsidRDefault="00FA163E" w:rsidP="001D14C8">
            <w:pPr>
              <w:ind w:left="-57" w:right="-57"/>
              <w:jc w:val="center"/>
              <w:rPr>
                <w:sz w:val="26"/>
                <w:szCs w:val="26"/>
              </w:rPr>
            </w:pPr>
            <w:r w:rsidRPr="002F73C3">
              <w:rPr>
                <w:sz w:val="26"/>
                <w:szCs w:val="26"/>
              </w:rPr>
              <w:t> </w:t>
            </w:r>
          </w:p>
        </w:tc>
      </w:tr>
      <w:tr w:rsidR="00FA163E" w:rsidRPr="002F73C3" w14:paraId="78579A09"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73CF05" w14:textId="77777777" w:rsidR="00FA163E" w:rsidRPr="002F73C3" w:rsidRDefault="00FA163E" w:rsidP="001D14C8">
            <w:pPr>
              <w:ind w:left="-57" w:right="-57"/>
              <w:jc w:val="center"/>
              <w:rPr>
                <w:sz w:val="26"/>
                <w:szCs w:val="26"/>
              </w:rPr>
            </w:pPr>
            <w:r w:rsidRPr="002F73C3">
              <w:rPr>
                <w:sz w:val="26"/>
                <w:szCs w:val="26"/>
              </w:rPr>
              <w:t>1.2</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48D9F4AB" w14:textId="77777777" w:rsidR="00FA163E" w:rsidRPr="002F73C3" w:rsidRDefault="00FA163E" w:rsidP="001D14C8">
            <w:pPr>
              <w:jc w:val="both"/>
              <w:rPr>
                <w:sz w:val="26"/>
                <w:szCs w:val="26"/>
              </w:rPr>
            </w:pPr>
            <w:r w:rsidRPr="002F73C3">
              <w:rPr>
                <w:sz w:val="26"/>
                <w:szCs w:val="26"/>
              </w:rPr>
              <w:t>Rà soát, tổng hợp các thông tin chung tại khu vực cần định giá</w:t>
            </w:r>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6C8C15B7" w14:textId="77777777" w:rsidR="00FA163E" w:rsidRPr="002F73C3" w:rsidRDefault="00FA163E" w:rsidP="001D14C8">
            <w:pPr>
              <w:jc w:val="center"/>
              <w:rPr>
                <w:sz w:val="26"/>
                <w:szCs w:val="26"/>
              </w:rPr>
            </w:pPr>
            <w:r w:rsidRPr="002F73C3">
              <w:rPr>
                <w:spacing w:val="-8"/>
                <w:sz w:val="26"/>
                <w:szCs w:val="26"/>
              </w:rPr>
              <w:t>Nhóm 2 (1KS3, 1KTV4)</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52A0644" w14:textId="77777777" w:rsidR="00FA163E" w:rsidRPr="002F73C3" w:rsidRDefault="00FA163E" w:rsidP="001D14C8">
            <w:pPr>
              <w:ind w:left="-57" w:right="-57"/>
              <w:jc w:val="center"/>
              <w:rPr>
                <w:sz w:val="26"/>
                <w:szCs w:val="26"/>
              </w:rPr>
            </w:pPr>
            <w:r w:rsidRPr="002F73C3">
              <w:rPr>
                <w:sz w:val="26"/>
                <w:szCs w:val="26"/>
              </w:rPr>
              <w:t>6</w:t>
            </w: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83F310D" w14:textId="77777777" w:rsidR="00FA163E" w:rsidRPr="002F73C3" w:rsidRDefault="00FA163E" w:rsidP="001D14C8">
            <w:pPr>
              <w:ind w:left="-57" w:right="-57"/>
              <w:jc w:val="center"/>
              <w:rPr>
                <w:sz w:val="26"/>
                <w:szCs w:val="26"/>
              </w:rPr>
            </w:pPr>
            <w:r w:rsidRPr="002F73C3">
              <w:rPr>
                <w:sz w:val="26"/>
                <w:szCs w:val="26"/>
              </w:rPr>
              <w:t> </w:t>
            </w: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B498B1A" w14:textId="77777777" w:rsidR="00FA163E" w:rsidRPr="002F73C3" w:rsidRDefault="00FA163E" w:rsidP="001D14C8">
            <w:pPr>
              <w:ind w:left="-57" w:right="-57"/>
              <w:jc w:val="center"/>
              <w:rPr>
                <w:sz w:val="26"/>
                <w:szCs w:val="26"/>
              </w:rPr>
            </w:pPr>
            <w:r w:rsidRPr="002F73C3">
              <w:rPr>
                <w:sz w:val="26"/>
                <w:szCs w:val="26"/>
              </w:rPr>
              <w:t>6</w:t>
            </w: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F6A33F3" w14:textId="77777777" w:rsidR="00FA163E" w:rsidRPr="002F73C3" w:rsidRDefault="00FA163E" w:rsidP="001D14C8">
            <w:pPr>
              <w:ind w:left="-57" w:right="-57"/>
              <w:jc w:val="center"/>
              <w:rPr>
                <w:sz w:val="26"/>
                <w:szCs w:val="26"/>
              </w:rPr>
            </w:pPr>
            <w:r w:rsidRPr="002F73C3">
              <w:rPr>
                <w:sz w:val="26"/>
                <w:szCs w:val="26"/>
              </w:rPr>
              <w:t> </w:t>
            </w:r>
          </w:p>
        </w:tc>
      </w:tr>
      <w:tr w:rsidR="00FA163E" w:rsidRPr="002F73C3" w14:paraId="15759CDF" w14:textId="77777777" w:rsidTr="001D14C8">
        <w:trPr>
          <w:trHeight w:val="412"/>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3BD4447" w14:textId="77777777" w:rsidR="00FA163E" w:rsidRPr="002F73C3" w:rsidRDefault="00FA163E" w:rsidP="001D14C8">
            <w:pPr>
              <w:ind w:left="-57" w:right="-57"/>
              <w:jc w:val="center"/>
              <w:rPr>
                <w:b/>
                <w:bCs/>
                <w:sz w:val="26"/>
                <w:szCs w:val="26"/>
              </w:rPr>
            </w:pPr>
            <w:r w:rsidRPr="002F73C3">
              <w:rPr>
                <w:b/>
                <w:bCs/>
                <w:sz w:val="26"/>
                <w:szCs w:val="26"/>
              </w:rPr>
              <w:t>2</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1EF13F1F" w14:textId="77777777" w:rsidR="00FA163E" w:rsidRPr="002F73C3" w:rsidRDefault="00FA163E" w:rsidP="001D14C8">
            <w:pPr>
              <w:jc w:val="both"/>
              <w:rPr>
                <w:b/>
                <w:bCs/>
                <w:sz w:val="26"/>
                <w:szCs w:val="26"/>
              </w:rPr>
            </w:pPr>
            <w:r w:rsidRPr="002F73C3">
              <w:rPr>
                <w:b/>
                <w:bCs/>
                <w:sz w:val="26"/>
                <w:szCs w:val="26"/>
              </w:rPr>
              <w:t>Thu thập, tổng hợp, phân tích thông tin</w:t>
            </w:r>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280F4E3F" w14:textId="77777777" w:rsidR="00FA163E" w:rsidRPr="002F73C3" w:rsidRDefault="00FA163E" w:rsidP="001D14C8">
            <w:pPr>
              <w:jc w:val="center"/>
              <w:rPr>
                <w:sz w:val="26"/>
                <w:szCs w:val="26"/>
              </w:rPr>
            </w:pPr>
            <w:r w:rsidRPr="002F73C3">
              <w:rPr>
                <w:sz w:val="26"/>
                <w:szCs w:val="26"/>
              </w:rPr>
              <w:t> </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E399363" w14:textId="77777777" w:rsidR="00FA163E" w:rsidRPr="002F73C3" w:rsidRDefault="00FA163E" w:rsidP="001D14C8">
            <w:pPr>
              <w:ind w:left="-57" w:right="-57"/>
              <w:jc w:val="center"/>
              <w:rPr>
                <w:b/>
                <w:sz w:val="26"/>
                <w:szCs w:val="26"/>
              </w:rPr>
            </w:pP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1D82843" w14:textId="77777777" w:rsidR="00FA163E" w:rsidRPr="002F73C3" w:rsidRDefault="00FA163E" w:rsidP="001D14C8">
            <w:pPr>
              <w:ind w:left="-57" w:right="-57"/>
              <w:jc w:val="center"/>
              <w:rPr>
                <w:b/>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C8D7060" w14:textId="77777777" w:rsidR="00FA163E" w:rsidRPr="002F73C3" w:rsidRDefault="00FA163E" w:rsidP="001D14C8">
            <w:pPr>
              <w:ind w:left="-57" w:right="-57"/>
              <w:jc w:val="center"/>
              <w:rPr>
                <w:b/>
                <w:sz w:val="26"/>
                <w:szCs w:val="26"/>
              </w:rPr>
            </w:pP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91CEB23" w14:textId="77777777" w:rsidR="00FA163E" w:rsidRPr="002F73C3" w:rsidRDefault="00FA163E" w:rsidP="001D14C8">
            <w:pPr>
              <w:ind w:left="-57" w:right="-57"/>
              <w:jc w:val="center"/>
              <w:rPr>
                <w:b/>
                <w:sz w:val="26"/>
                <w:szCs w:val="26"/>
              </w:rPr>
            </w:pPr>
          </w:p>
        </w:tc>
      </w:tr>
      <w:tr w:rsidR="00FA163E" w:rsidRPr="002F73C3" w14:paraId="14A3C9C5"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C0FD3DA" w14:textId="77777777" w:rsidR="00FA163E" w:rsidRPr="002F73C3" w:rsidRDefault="00FA163E" w:rsidP="001D14C8">
            <w:pPr>
              <w:ind w:left="-57" w:right="-57"/>
              <w:jc w:val="center"/>
              <w:rPr>
                <w:sz w:val="26"/>
                <w:szCs w:val="26"/>
              </w:rPr>
            </w:pPr>
            <w:r w:rsidRPr="002F73C3">
              <w:rPr>
                <w:sz w:val="26"/>
                <w:szCs w:val="26"/>
              </w:rPr>
              <w:t>2.1</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663F3EEA" w14:textId="77777777" w:rsidR="00FA163E" w:rsidRPr="002F73C3" w:rsidRDefault="00FA163E" w:rsidP="001D14C8">
            <w:pPr>
              <w:jc w:val="both"/>
              <w:rPr>
                <w:sz w:val="26"/>
                <w:szCs w:val="26"/>
              </w:rPr>
            </w:pPr>
            <w:bookmarkStart w:id="28" w:name="_Hlk200541126"/>
            <w:r w:rsidRPr="002F73C3">
              <w:rPr>
                <w:sz w:val="26"/>
                <w:szCs w:val="26"/>
              </w:rPr>
              <w:t>Khảo sát, thu thập thông tin về các thửa đất cần định giá theo vị trí đất, khu vực quy định trong bảng giá đất</w:t>
            </w:r>
            <w:bookmarkEnd w:id="28"/>
          </w:p>
        </w:tc>
        <w:tc>
          <w:tcPr>
            <w:tcW w:w="66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235D865A" w14:textId="77777777" w:rsidR="00FA163E" w:rsidRPr="002F73C3" w:rsidRDefault="00FA163E" w:rsidP="001D14C8">
            <w:pPr>
              <w:jc w:val="center"/>
              <w:rPr>
                <w:sz w:val="26"/>
                <w:szCs w:val="26"/>
              </w:rPr>
            </w:pPr>
            <w:r w:rsidRPr="002F73C3">
              <w:rPr>
                <w:sz w:val="26"/>
                <w:szCs w:val="26"/>
              </w:rPr>
              <w:t>Nhóm 2</w:t>
            </w:r>
          </w:p>
          <w:p w14:paraId="55F80163" w14:textId="77777777" w:rsidR="00FA163E" w:rsidRPr="002F73C3" w:rsidRDefault="00FA163E" w:rsidP="001D14C8">
            <w:pPr>
              <w:jc w:val="center"/>
              <w:rPr>
                <w:sz w:val="26"/>
                <w:szCs w:val="26"/>
              </w:rPr>
            </w:pPr>
            <w:r w:rsidRPr="002F73C3">
              <w:rPr>
                <w:sz w:val="26"/>
                <w:szCs w:val="26"/>
              </w:rPr>
              <w:t>(1KS4+1KS3)</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65A12E0" w14:textId="77777777" w:rsidR="00FA163E" w:rsidRPr="002F73C3" w:rsidRDefault="00FA163E" w:rsidP="001D14C8">
            <w:pPr>
              <w:ind w:left="-57" w:right="-57"/>
              <w:jc w:val="center"/>
              <w:rPr>
                <w:sz w:val="26"/>
                <w:szCs w:val="26"/>
              </w:rPr>
            </w:pP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892E208" w14:textId="77777777" w:rsidR="00FA163E" w:rsidRPr="002F73C3" w:rsidRDefault="00FA163E" w:rsidP="001D14C8">
            <w:pPr>
              <w:ind w:left="-57" w:right="-57"/>
              <w:jc w:val="center"/>
              <w:rPr>
                <w:sz w:val="26"/>
                <w:szCs w:val="26"/>
              </w:rPr>
            </w:pPr>
            <w:r w:rsidRPr="002F73C3">
              <w:rPr>
                <w:sz w:val="26"/>
                <w:szCs w:val="26"/>
              </w:rPr>
              <w:t>5</w:t>
            </w: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5F631C2" w14:textId="77777777" w:rsidR="00FA163E" w:rsidRPr="002F73C3" w:rsidRDefault="00FA163E" w:rsidP="001D14C8">
            <w:pPr>
              <w:ind w:left="-57" w:right="-57"/>
              <w:jc w:val="center"/>
              <w:rPr>
                <w:sz w:val="26"/>
                <w:szCs w:val="26"/>
              </w:rPr>
            </w:pP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0DFCC0D" w14:textId="77777777" w:rsidR="00FA163E" w:rsidRPr="002F73C3" w:rsidRDefault="00FA163E" w:rsidP="001D14C8">
            <w:pPr>
              <w:ind w:left="-57" w:right="-57"/>
              <w:jc w:val="center"/>
              <w:rPr>
                <w:sz w:val="26"/>
                <w:szCs w:val="26"/>
              </w:rPr>
            </w:pPr>
            <w:r w:rsidRPr="002F73C3">
              <w:rPr>
                <w:sz w:val="26"/>
                <w:szCs w:val="26"/>
              </w:rPr>
              <w:t>5</w:t>
            </w:r>
          </w:p>
        </w:tc>
      </w:tr>
      <w:tr w:rsidR="00FA163E" w:rsidRPr="002F73C3" w14:paraId="7C8B1B97"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A804323" w14:textId="77777777" w:rsidR="00FA163E" w:rsidRPr="002F73C3" w:rsidRDefault="00FA163E" w:rsidP="001D14C8">
            <w:pPr>
              <w:ind w:left="-57" w:right="-57"/>
              <w:jc w:val="center"/>
              <w:rPr>
                <w:sz w:val="26"/>
                <w:szCs w:val="26"/>
              </w:rPr>
            </w:pPr>
            <w:r w:rsidRPr="002F73C3">
              <w:rPr>
                <w:sz w:val="26"/>
                <w:szCs w:val="26"/>
              </w:rPr>
              <w:t>2.2</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559C74DF" w14:textId="77777777" w:rsidR="00FA163E" w:rsidRPr="002F73C3" w:rsidRDefault="00FA163E" w:rsidP="001D14C8">
            <w:pPr>
              <w:jc w:val="both"/>
              <w:rPr>
                <w:sz w:val="26"/>
                <w:szCs w:val="26"/>
              </w:rPr>
            </w:pPr>
            <w:r w:rsidRPr="002F73C3">
              <w:rPr>
                <w:sz w:val="26"/>
                <w:szCs w:val="26"/>
              </w:rPr>
              <w:t xml:space="preserve">Khảo sát, </w:t>
            </w:r>
            <w:bookmarkStart w:id="29" w:name="_Hlk200541147"/>
            <w:r w:rsidRPr="002F73C3">
              <w:rPr>
                <w:sz w:val="26"/>
                <w:szCs w:val="26"/>
              </w:rPr>
              <w:t>thu thập thông tin về giá đất theo quy định tại các điểm a, b, c khoản 3 và khoản 4 Điều 158 Luật Đất đai cho từng vị trí đất, khu vực</w:t>
            </w:r>
            <w:bookmarkEnd w:id="29"/>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6E3C8313" w14:textId="77777777" w:rsidR="00FA163E" w:rsidRPr="002F73C3" w:rsidRDefault="00FA163E" w:rsidP="001D14C8">
            <w:pPr>
              <w:jc w:val="center"/>
              <w:rPr>
                <w:sz w:val="26"/>
                <w:szCs w:val="26"/>
              </w:rPr>
            </w:pPr>
            <w:r w:rsidRPr="002F73C3">
              <w:rPr>
                <w:sz w:val="26"/>
                <w:szCs w:val="26"/>
              </w:rPr>
              <w:t>Nhóm 2</w:t>
            </w:r>
          </w:p>
          <w:p w14:paraId="227D579B" w14:textId="77777777" w:rsidR="00FA163E" w:rsidRPr="002F73C3" w:rsidRDefault="00FA163E" w:rsidP="001D14C8">
            <w:pPr>
              <w:jc w:val="center"/>
              <w:rPr>
                <w:sz w:val="26"/>
                <w:szCs w:val="26"/>
              </w:rPr>
            </w:pPr>
            <w:r w:rsidRPr="002F73C3">
              <w:rPr>
                <w:sz w:val="26"/>
                <w:szCs w:val="26"/>
              </w:rPr>
              <w:t>(1KS4+1KS3)</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D9697C5" w14:textId="77777777" w:rsidR="00FA163E" w:rsidRPr="002F73C3" w:rsidRDefault="00FA163E" w:rsidP="001D14C8">
            <w:pPr>
              <w:ind w:left="-57" w:right="-57"/>
              <w:jc w:val="center"/>
              <w:rPr>
                <w:sz w:val="26"/>
                <w:szCs w:val="26"/>
              </w:rPr>
            </w:pP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5493ED3" w14:textId="77777777" w:rsidR="00FA163E" w:rsidRPr="002F73C3" w:rsidRDefault="00FA163E" w:rsidP="001D14C8">
            <w:pPr>
              <w:ind w:left="-57" w:right="-57"/>
              <w:jc w:val="center"/>
              <w:rPr>
                <w:sz w:val="26"/>
                <w:szCs w:val="26"/>
              </w:rPr>
            </w:pPr>
            <w:r w:rsidRPr="002F73C3">
              <w:rPr>
                <w:sz w:val="26"/>
                <w:szCs w:val="26"/>
              </w:rPr>
              <w:t>15</w:t>
            </w: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5FC11D2" w14:textId="77777777" w:rsidR="00FA163E" w:rsidRPr="002F73C3" w:rsidRDefault="00FA163E" w:rsidP="001D14C8">
            <w:pPr>
              <w:ind w:left="-57" w:right="-57"/>
              <w:jc w:val="center"/>
              <w:rPr>
                <w:sz w:val="26"/>
                <w:szCs w:val="26"/>
              </w:rPr>
            </w:pP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2449814" w14:textId="77777777" w:rsidR="00FA163E" w:rsidRPr="002F73C3" w:rsidRDefault="00FA163E" w:rsidP="001D14C8">
            <w:pPr>
              <w:ind w:left="-57" w:right="-57"/>
              <w:jc w:val="center"/>
              <w:rPr>
                <w:sz w:val="26"/>
                <w:szCs w:val="26"/>
              </w:rPr>
            </w:pPr>
            <w:r w:rsidRPr="002F73C3">
              <w:rPr>
                <w:sz w:val="26"/>
                <w:szCs w:val="26"/>
              </w:rPr>
              <w:t>10</w:t>
            </w:r>
          </w:p>
        </w:tc>
      </w:tr>
      <w:tr w:rsidR="00FA163E" w:rsidRPr="002F73C3" w14:paraId="544AF39F"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FAE785F" w14:textId="77777777" w:rsidR="00FA163E" w:rsidRPr="002F73C3" w:rsidRDefault="00FA163E" w:rsidP="001D14C8">
            <w:pPr>
              <w:ind w:left="-57" w:right="-57"/>
              <w:jc w:val="center"/>
              <w:rPr>
                <w:sz w:val="26"/>
                <w:szCs w:val="26"/>
              </w:rPr>
            </w:pPr>
            <w:r w:rsidRPr="002F73C3">
              <w:rPr>
                <w:sz w:val="26"/>
                <w:szCs w:val="26"/>
              </w:rPr>
              <w:t>2.3</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tcPr>
          <w:p w14:paraId="634CD2EA" w14:textId="77777777" w:rsidR="00FA163E" w:rsidRPr="002F73C3" w:rsidRDefault="00FA163E" w:rsidP="001D14C8">
            <w:pPr>
              <w:jc w:val="both"/>
              <w:rPr>
                <w:sz w:val="26"/>
                <w:szCs w:val="26"/>
              </w:rPr>
            </w:pPr>
            <w:r w:rsidRPr="002F73C3">
              <w:rPr>
                <w:sz w:val="26"/>
                <w:szCs w:val="26"/>
              </w:rPr>
              <w:t xml:space="preserve">Kiểm tra, rà soát và phân loại phiếu điều tra </w:t>
            </w:r>
            <w:bookmarkStart w:id="30" w:name="_Hlk200541169"/>
            <w:r w:rsidRPr="002F73C3">
              <w:rPr>
                <w:sz w:val="26"/>
                <w:szCs w:val="26"/>
              </w:rPr>
              <w:t>cho từng vị trí đất</w:t>
            </w:r>
            <w:bookmarkEnd w:id="30"/>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15444556" w14:textId="77777777" w:rsidR="00FA163E" w:rsidRPr="002F73C3" w:rsidRDefault="00FA163E" w:rsidP="001D14C8">
            <w:pPr>
              <w:jc w:val="center"/>
              <w:rPr>
                <w:sz w:val="26"/>
                <w:szCs w:val="26"/>
              </w:rPr>
            </w:pPr>
            <w:r w:rsidRPr="002F73C3">
              <w:rPr>
                <w:sz w:val="26"/>
                <w:szCs w:val="26"/>
              </w:rPr>
              <w:t>Nhóm 2</w:t>
            </w:r>
          </w:p>
          <w:p w14:paraId="77249E0D" w14:textId="77777777" w:rsidR="00FA163E" w:rsidRPr="002F73C3" w:rsidRDefault="00FA163E" w:rsidP="001D14C8">
            <w:pPr>
              <w:jc w:val="center"/>
              <w:rPr>
                <w:sz w:val="26"/>
                <w:szCs w:val="26"/>
              </w:rPr>
            </w:pPr>
            <w:r w:rsidRPr="002F73C3">
              <w:rPr>
                <w:sz w:val="26"/>
                <w:szCs w:val="26"/>
              </w:rPr>
              <w:t>(1KS4+1KS3)</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2D04033" w14:textId="77777777" w:rsidR="00FA163E" w:rsidRPr="002F73C3" w:rsidRDefault="00FA163E" w:rsidP="001D14C8">
            <w:pPr>
              <w:ind w:left="-57" w:right="-57"/>
              <w:jc w:val="center"/>
              <w:rPr>
                <w:sz w:val="26"/>
                <w:szCs w:val="26"/>
              </w:rPr>
            </w:pPr>
            <w:r w:rsidRPr="002F73C3">
              <w:rPr>
                <w:sz w:val="26"/>
                <w:szCs w:val="26"/>
              </w:rPr>
              <w:t>4</w:t>
            </w: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A3BB886" w14:textId="77777777" w:rsidR="00FA163E" w:rsidRPr="002F73C3" w:rsidRDefault="00FA163E" w:rsidP="001D14C8">
            <w:pPr>
              <w:ind w:left="-57" w:right="-57"/>
              <w:jc w:val="center"/>
              <w:rPr>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022B7E9" w14:textId="77777777" w:rsidR="00FA163E" w:rsidRPr="002F73C3" w:rsidRDefault="00FA163E" w:rsidP="001D14C8">
            <w:pPr>
              <w:ind w:left="-57" w:right="-57"/>
              <w:jc w:val="center"/>
              <w:rPr>
                <w:sz w:val="26"/>
                <w:szCs w:val="26"/>
              </w:rPr>
            </w:pPr>
            <w:r w:rsidRPr="002F73C3">
              <w:rPr>
                <w:sz w:val="26"/>
                <w:szCs w:val="26"/>
              </w:rPr>
              <w:t>2</w:t>
            </w: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EF62735" w14:textId="77777777" w:rsidR="00FA163E" w:rsidRPr="002F73C3" w:rsidRDefault="00FA163E" w:rsidP="001D14C8">
            <w:pPr>
              <w:ind w:left="-57" w:right="-57"/>
              <w:jc w:val="center"/>
              <w:rPr>
                <w:sz w:val="26"/>
                <w:szCs w:val="26"/>
              </w:rPr>
            </w:pPr>
          </w:p>
        </w:tc>
      </w:tr>
      <w:tr w:rsidR="00FA163E" w:rsidRPr="002F73C3" w14:paraId="4EF3DB6D"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A70FB0B" w14:textId="77777777" w:rsidR="00FA163E" w:rsidRPr="002F73C3" w:rsidRDefault="00FA163E" w:rsidP="001D14C8">
            <w:pPr>
              <w:ind w:left="-57" w:right="-57"/>
              <w:jc w:val="center"/>
              <w:rPr>
                <w:b/>
                <w:bCs/>
                <w:sz w:val="26"/>
                <w:szCs w:val="26"/>
              </w:rPr>
            </w:pPr>
            <w:r w:rsidRPr="002F73C3">
              <w:rPr>
                <w:b/>
                <w:bCs/>
                <w:sz w:val="26"/>
                <w:szCs w:val="26"/>
              </w:rPr>
              <w:t>3</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3B5BBE7F" w14:textId="77777777" w:rsidR="00FA163E" w:rsidRPr="002F73C3" w:rsidRDefault="00FA163E" w:rsidP="001D14C8">
            <w:pPr>
              <w:jc w:val="both"/>
              <w:rPr>
                <w:b/>
                <w:bCs/>
                <w:sz w:val="26"/>
                <w:szCs w:val="26"/>
              </w:rPr>
            </w:pPr>
            <w:bookmarkStart w:id="31" w:name="_Hlk200541189"/>
            <w:r w:rsidRPr="002F73C3">
              <w:rPr>
                <w:b/>
                <w:bCs/>
                <w:sz w:val="26"/>
                <w:szCs w:val="26"/>
              </w:rPr>
              <w:t>Xác định giá đất thị trường của từng vị trí đất, khu vực</w:t>
            </w:r>
            <w:bookmarkEnd w:id="31"/>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49A7DE62" w14:textId="77777777" w:rsidR="00FA163E" w:rsidRPr="002F73C3" w:rsidRDefault="00FA163E" w:rsidP="001D14C8">
            <w:pPr>
              <w:jc w:val="center"/>
              <w:rPr>
                <w:sz w:val="26"/>
                <w:szCs w:val="26"/>
              </w:rPr>
            </w:pP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80B440C" w14:textId="77777777" w:rsidR="00FA163E" w:rsidRPr="002F73C3" w:rsidRDefault="00FA163E" w:rsidP="001D14C8">
            <w:pPr>
              <w:ind w:left="-57" w:right="-57"/>
              <w:jc w:val="center"/>
              <w:rPr>
                <w:b/>
                <w:sz w:val="26"/>
                <w:szCs w:val="26"/>
              </w:rPr>
            </w:pP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33E5028" w14:textId="77777777" w:rsidR="00FA163E" w:rsidRPr="002F73C3" w:rsidRDefault="00FA163E" w:rsidP="001D14C8">
            <w:pPr>
              <w:ind w:left="-57" w:right="-57"/>
              <w:jc w:val="center"/>
              <w:rPr>
                <w:b/>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895F988" w14:textId="77777777" w:rsidR="00FA163E" w:rsidRPr="002F73C3" w:rsidRDefault="00FA163E" w:rsidP="001D14C8">
            <w:pPr>
              <w:ind w:left="-57" w:right="-57"/>
              <w:jc w:val="center"/>
              <w:rPr>
                <w:b/>
                <w:sz w:val="26"/>
                <w:szCs w:val="26"/>
              </w:rPr>
            </w:pP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C929891" w14:textId="77777777" w:rsidR="00FA163E" w:rsidRPr="002F73C3" w:rsidRDefault="00FA163E" w:rsidP="001D14C8">
            <w:pPr>
              <w:ind w:left="-57" w:right="-57"/>
              <w:jc w:val="center"/>
              <w:rPr>
                <w:sz w:val="26"/>
                <w:szCs w:val="26"/>
              </w:rPr>
            </w:pPr>
          </w:p>
        </w:tc>
      </w:tr>
      <w:tr w:rsidR="00FA163E" w:rsidRPr="002F73C3" w14:paraId="1402CFA5"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35BC09" w14:textId="77777777" w:rsidR="00FA163E" w:rsidRPr="002F73C3" w:rsidRDefault="00FA163E" w:rsidP="001D14C8">
            <w:pPr>
              <w:ind w:left="-57" w:right="-57"/>
              <w:jc w:val="center"/>
              <w:rPr>
                <w:sz w:val="26"/>
                <w:szCs w:val="26"/>
              </w:rPr>
            </w:pPr>
            <w:r w:rsidRPr="002F73C3">
              <w:rPr>
                <w:sz w:val="26"/>
                <w:szCs w:val="26"/>
              </w:rPr>
              <w:t>3.1</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347BA480" w14:textId="77777777" w:rsidR="00FA163E" w:rsidRPr="002F73C3" w:rsidRDefault="00FA163E" w:rsidP="001D14C8">
            <w:pPr>
              <w:jc w:val="both"/>
              <w:rPr>
                <w:sz w:val="26"/>
                <w:szCs w:val="26"/>
              </w:rPr>
            </w:pPr>
            <w:bookmarkStart w:id="32" w:name="_Hlk200541662"/>
            <w:r w:rsidRPr="002F73C3">
              <w:rPr>
                <w:sz w:val="26"/>
                <w:szCs w:val="26"/>
              </w:rPr>
              <w:t>Thống kê giá đất thu thập được theo từng vị trí đất, khu vực</w:t>
            </w:r>
            <w:bookmarkEnd w:id="32"/>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06628677" w14:textId="77777777" w:rsidR="00FA163E" w:rsidRPr="002F73C3" w:rsidRDefault="00FA163E" w:rsidP="001D14C8">
            <w:pPr>
              <w:jc w:val="center"/>
              <w:rPr>
                <w:sz w:val="26"/>
                <w:szCs w:val="26"/>
              </w:rPr>
            </w:pPr>
            <w:r w:rsidRPr="002F73C3">
              <w:rPr>
                <w:sz w:val="26"/>
                <w:szCs w:val="26"/>
              </w:rPr>
              <w:t> Nhóm 2</w:t>
            </w:r>
          </w:p>
          <w:p w14:paraId="0CCD2D0B" w14:textId="77777777" w:rsidR="00FA163E" w:rsidRPr="002F73C3" w:rsidRDefault="00FA163E" w:rsidP="001D14C8">
            <w:pPr>
              <w:jc w:val="center"/>
              <w:rPr>
                <w:sz w:val="26"/>
                <w:szCs w:val="26"/>
              </w:rPr>
            </w:pPr>
            <w:r w:rsidRPr="002F73C3">
              <w:rPr>
                <w:sz w:val="26"/>
                <w:szCs w:val="26"/>
              </w:rPr>
              <w:t>(1KS4+1KS3)</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645C01C" w14:textId="77777777" w:rsidR="00FA163E" w:rsidRPr="002F73C3" w:rsidRDefault="00FA163E" w:rsidP="001D14C8">
            <w:pPr>
              <w:ind w:left="-57" w:right="-57"/>
              <w:jc w:val="center"/>
              <w:rPr>
                <w:sz w:val="26"/>
                <w:szCs w:val="26"/>
              </w:rPr>
            </w:pPr>
            <w:r w:rsidRPr="002F73C3">
              <w:rPr>
                <w:sz w:val="26"/>
                <w:szCs w:val="26"/>
              </w:rPr>
              <w:t>4</w:t>
            </w: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CE7C618" w14:textId="77777777" w:rsidR="00FA163E" w:rsidRPr="002F73C3" w:rsidRDefault="00FA163E" w:rsidP="001D14C8">
            <w:pPr>
              <w:ind w:left="-57" w:right="-57"/>
              <w:jc w:val="center"/>
              <w:rPr>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2A74AFA" w14:textId="77777777" w:rsidR="00FA163E" w:rsidRPr="002F73C3" w:rsidRDefault="00FA163E" w:rsidP="001D14C8">
            <w:pPr>
              <w:ind w:left="-57" w:right="-57"/>
              <w:jc w:val="center"/>
              <w:rPr>
                <w:sz w:val="26"/>
                <w:szCs w:val="26"/>
              </w:rPr>
            </w:pPr>
            <w:r w:rsidRPr="002F73C3">
              <w:rPr>
                <w:sz w:val="26"/>
                <w:szCs w:val="26"/>
              </w:rPr>
              <w:t>2</w:t>
            </w: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6F444DD" w14:textId="77777777" w:rsidR="00FA163E" w:rsidRPr="002F73C3" w:rsidRDefault="00FA163E" w:rsidP="001D14C8">
            <w:pPr>
              <w:ind w:left="-57" w:right="-57"/>
              <w:jc w:val="center"/>
              <w:rPr>
                <w:sz w:val="26"/>
                <w:szCs w:val="26"/>
              </w:rPr>
            </w:pPr>
          </w:p>
        </w:tc>
      </w:tr>
      <w:tr w:rsidR="00FA163E" w:rsidRPr="002F73C3" w14:paraId="2454DF98"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AE49C12" w14:textId="77777777" w:rsidR="00FA163E" w:rsidRPr="002F73C3" w:rsidRDefault="00FA163E" w:rsidP="001D14C8">
            <w:pPr>
              <w:ind w:left="-57" w:right="-57"/>
              <w:jc w:val="center"/>
              <w:rPr>
                <w:sz w:val="26"/>
                <w:szCs w:val="26"/>
              </w:rPr>
            </w:pPr>
            <w:r w:rsidRPr="002F73C3">
              <w:rPr>
                <w:sz w:val="26"/>
                <w:szCs w:val="26"/>
              </w:rPr>
              <w:t>3.2</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3F44420B" w14:textId="77777777" w:rsidR="00FA163E" w:rsidRPr="002F73C3" w:rsidRDefault="00FA163E" w:rsidP="001D14C8">
            <w:pPr>
              <w:jc w:val="both"/>
              <w:rPr>
                <w:sz w:val="26"/>
                <w:szCs w:val="26"/>
              </w:rPr>
            </w:pPr>
            <w:bookmarkStart w:id="33" w:name="_Hlk200541671"/>
            <w:r w:rsidRPr="002F73C3">
              <w:rPr>
                <w:sz w:val="26"/>
                <w:szCs w:val="26"/>
              </w:rPr>
              <w:t xml:space="preserve">Xác định giá đất thị trường của </w:t>
            </w:r>
            <w:r w:rsidRPr="002F73C3">
              <w:rPr>
                <w:sz w:val="26"/>
                <w:szCs w:val="26"/>
              </w:rPr>
              <w:lastRenderedPageBreak/>
              <w:t>từng vị trí đất</w:t>
            </w:r>
            <w:bookmarkEnd w:id="33"/>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38A6823A" w14:textId="77777777" w:rsidR="00FA163E" w:rsidRPr="002F73C3" w:rsidRDefault="00FA163E" w:rsidP="001D14C8">
            <w:pPr>
              <w:jc w:val="center"/>
              <w:rPr>
                <w:sz w:val="26"/>
                <w:szCs w:val="26"/>
              </w:rPr>
            </w:pPr>
            <w:r w:rsidRPr="002F73C3">
              <w:rPr>
                <w:sz w:val="26"/>
                <w:szCs w:val="26"/>
              </w:rPr>
              <w:lastRenderedPageBreak/>
              <w:t> Nhóm 2</w:t>
            </w:r>
          </w:p>
          <w:p w14:paraId="66DEC9ED" w14:textId="77777777" w:rsidR="00FA163E" w:rsidRPr="002F73C3" w:rsidRDefault="00FA163E" w:rsidP="001D14C8">
            <w:pPr>
              <w:jc w:val="center"/>
              <w:rPr>
                <w:sz w:val="26"/>
                <w:szCs w:val="26"/>
              </w:rPr>
            </w:pPr>
            <w:r w:rsidRPr="002F73C3">
              <w:rPr>
                <w:sz w:val="26"/>
                <w:szCs w:val="26"/>
              </w:rPr>
              <w:lastRenderedPageBreak/>
              <w:t>(1KS4+1KS3)</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BF587A8" w14:textId="77777777" w:rsidR="00FA163E" w:rsidRPr="002F73C3" w:rsidRDefault="00FA163E" w:rsidP="001D14C8">
            <w:pPr>
              <w:ind w:left="-57" w:right="-57"/>
              <w:jc w:val="center"/>
              <w:rPr>
                <w:sz w:val="26"/>
                <w:szCs w:val="26"/>
              </w:rPr>
            </w:pPr>
            <w:r w:rsidRPr="002F73C3">
              <w:rPr>
                <w:sz w:val="26"/>
                <w:szCs w:val="26"/>
              </w:rPr>
              <w:lastRenderedPageBreak/>
              <w:t>5</w:t>
            </w: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561E37D" w14:textId="77777777" w:rsidR="00FA163E" w:rsidRPr="002F73C3" w:rsidRDefault="00FA163E" w:rsidP="001D14C8">
            <w:pPr>
              <w:ind w:left="-57" w:right="-57"/>
              <w:jc w:val="center"/>
              <w:rPr>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76119BC" w14:textId="77777777" w:rsidR="00FA163E" w:rsidRPr="002F73C3" w:rsidRDefault="00FA163E" w:rsidP="001D14C8">
            <w:pPr>
              <w:ind w:left="-57" w:right="-57"/>
              <w:jc w:val="center"/>
              <w:rPr>
                <w:sz w:val="26"/>
                <w:szCs w:val="26"/>
              </w:rPr>
            </w:pPr>
            <w:r w:rsidRPr="002F73C3">
              <w:rPr>
                <w:sz w:val="26"/>
                <w:szCs w:val="26"/>
              </w:rPr>
              <w:t>3</w:t>
            </w: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3252DA4" w14:textId="77777777" w:rsidR="00FA163E" w:rsidRPr="002F73C3" w:rsidRDefault="00FA163E" w:rsidP="001D14C8">
            <w:pPr>
              <w:ind w:left="-57" w:right="-57"/>
              <w:jc w:val="center"/>
              <w:rPr>
                <w:sz w:val="26"/>
                <w:szCs w:val="26"/>
              </w:rPr>
            </w:pPr>
          </w:p>
        </w:tc>
      </w:tr>
      <w:tr w:rsidR="00FA163E" w:rsidRPr="002F73C3" w14:paraId="7BA81EA8"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129D16" w14:textId="77777777" w:rsidR="00FA163E" w:rsidRPr="002F73C3" w:rsidRDefault="00FA163E" w:rsidP="001D14C8">
            <w:pPr>
              <w:ind w:left="-57" w:right="-57"/>
              <w:jc w:val="center"/>
              <w:rPr>
                <w:b/>
                <w:bCs/>
                <w:sz w:val="26"/>
                <w:szCs w:val="26"/>
              </w:rPr>
            </w:pPr>
            <w:r w:rsidRPr="002F73C3">
              <w:rPr>
                <w:b/>
                <w:bCs/>
                <w:sz w:val="26"/>
                <w:szCs w:val="26"/>
              </w:rPr>
              <w:lastRenderedPageBreak/>
              <w:t>4</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50215126" w14:textId="77777777" w:rsidR="00FA163E" w:rsidRPr="002F73C3" w:rsidRDefault="00FA163E" w:rsidP="001D14C8">
            <w:pPr>
              <w:jc w:val="both"/>
              <w:rPr>
                <w:b/>
                <w:bCs/>
                <w:sz w:val="26"/>
                <w:szCs w:val="26"/>
              </w:rPr>
            </w:pPr>
            <w:bookmarkStart w:id="34" w:name="_Hlk200541682"/>
            <w:r w:rsidRPr="002F73C3">
              <w:rPr>
                <w:b/>
                <w:bCs/>
                <w:sz w:val="26"/>
                <w:szCs w:val="26"/>
              </w:rPr>
              <w:t>Xác định hệ số điều chỉnh giá đất của từng vị trí đất tại khu vực cần định giá</w:t>
            </w:r>
            <w:bookmarkEnd w:id="34"/>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2932F7D2" w14:textId="77777777" w:rsidR="00FA163E" w:rsidRPr="002F73C3" w:rsidRDefault="00FA163E" w:rsidP="001D14C8">
            <w:pPr>
              <w:jc w:val="center"/>
              <w:rPr>
                <w:sz w:val="26"/>
                <w:szCs w:val="26"/>
              </w:rPr>
            </w:pPr>
            <w:r w:rsidRPr="002F73C3">
              <w:rPr>
                <w:sz w:val="26"/>
                <w:szCs w:val="26"/>
              </w:rPr>
              <w:t> Nhóm 2</w:t>
            </w:r>
          </w:p>
          <w:p w14:paraId="235A050A" w14:textId="77777777" w:rsidR="00FA163E" w:rsidRPr="002F73C3" w:rsidRDefault="00FA163E" w:rsidP="001D14C8">
            <w:pPr>
              <w:jc w:val="center"/>
              <w:rPr>
                <w:sz w:val="26"/>
                <w:szCs w:val="26"/>
              </w:rPr>
            </w:pPr>
            <w:r w:rsidRPr="002F73C3">
              <w:rPr>
                <w:sz w:val="26"/>
                <w:szCs w:val="26"/>
              </w:rPr>
              <w:t>(1KS4+1KS3)</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F800AA0" w14:textId="77777777" w:rsidR="00FA163E" w:rsidRPr="002F73C3" w:rsidRDefault="00FA163E" w:rsidP="001D14C8">
            <w:pPr>
              <w:ind w:left="-57" w:right="-57"/>
              <w:jc w:val="center"/>
              <w:rPr>
                <w:sz w:val="26"/>
                <w:szCs w:val="26"/>
              </w:rPr>
            </w:pPr>
            <w:r w:rsidRPr="002F73C3">
              <w:rPr>
                <w:sz w:val="26"/>
                <w:szCs w:val="26"/>
              </w:rPr>
              <w:t>15</w:t>
            </w: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E248C97" w14:textId="77777777" w:rsidR="00FA163E" w:rsidRPr="002F73C3" w:rsidRDefault="00FA163E" w:rsidP="001D14C8">
            <w:pPr>
              <w:ind w:left="-57" w:right="-57"/>
              <w:jc w:val="center"/>
              <w:rPr>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B326F58" w14:textId="77777777" w:rsidR="00FA163E" w:rsidRPr="002F73C3" w:rsidRDefault="00FA163E" w:rsidP="001D14C8">
            <w:pPr>
              <w:ind w:left="-57" w:right="-57"/>
              <w:jc w:val="center"/>
              <w:rPr>
                <w:sz w:val="26"/>
                <w:szCs w:val="26"/>
              </w:rPr>
            </w:pPr>
            <w:r w:rsidRPr="002F73C3">
              <w:rPr>
                <w:sz w:val="26"/>
                <w:szCs w:val="26"/>
              </w:rPr>
              <w:t>9</w:t>
            </w: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8E671CA" w14:textId="77777777" w:rsidR="00FA163E" w:rsidRPr="002F73C3" w:rsidRDefault="00FA163E" w:rsidP="001D14C8">
            <w:pPr>
              <w:ind w:left="-57" w:right="-57"/>
              <w:jc w:val="center"/>
              <w:rPr>
                <w:sz w:val="26"/>
                <w:szCs w:val="26"/>
              </w:rPr>
            </w:pPr>
          </w:p>
        </w:tc>
      </w:tr>
      <w:tr w:rsidR="00FA163E" w:rsidRPr="002F73C3" w14:paraId="57029FD1"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BAD0FC9" w14:textId="77777777" w:rsidR="00FA163E" w:rsidRPr="002F73C3" w:rsidRDefault="00FA163E" w:rsidP="001D14C8">
            <w:pPr>
              <w:ind w:left="-57" w:right="-57"/>
              <w:jc w:val="center"/>
              <w:rPr>
                <w:b/>
                <w:bCs/>
                <w:sz w:val="26"/>
                <w:szCs w:val="26"/>
              </w:rPr>
            </w:pPr>
            <w:r w:rsidRPr="002F73C3">
              <w:rPr>
                <w:b/>
                <w:bCs/>
                <w:sz w:val="26"/>
                <w:szCs w:val="26"/>
              </w:rPr>
              <w:t>5</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39437C7E" w14:textId="77777777" w:rsidR="00FA163E" w:rsidRPr="002F73C3" w:rsidRDefault="00FA163E" w:rsidP="001D14C8">
            <w:pPr>
              <w:jc w:val="both"/>
              <w:rPr>
                <w:b/>
                <w:bCs/>
                <w:sz w:val="26"/>
                <w:szCs w:val="26"/>
              </w:rPr>
            </w:pPr>
            <w:bookmarkStart w:id="35" w:name="RANGE!B15"/>
            <w:r w:rsidRPr="002F73C3">
              <w:rPr>
                <w:b/>
                <w:bCs/>
                <w:sz w:val="26"/>
                <w:szCs w:val="26"/>
              </w:rPr>
              <w:t>Xây dựng phương án hệ số điều chỉnh giá đất</w:t>
            </w:r>
            <w:bookmarkEnd w:id="35"/>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6D0BCBF5" w14:textId="77777777" w:rsidR="00FA163E" w:rsidRPr="002F73C3" w:rsidRDefault="00FA163E" w:rsidP="001D14C8">
            <w:pPr>
              <w:jc w:val="center"/>
              <w:rPr>
                <w:sz w:val="26"/>
                <w:szCs w:val="26"/>
              </w:rPr>
            </w:pP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89C5C34" w14:textId="77777777" w:rsidR="00FA163E" w:rsidRPr="002F73C3" w:rsidRDefault="00FA163E" w:rsidP="001D14C8">
            <w:pPr>
              <w:ind w:left="-57" w:right="-57"/>
              <w:jc w:val="center"/>
              <w:rPr>
                <w:b/>
                <w:sz w:val="26"/>
                <w:szCs w:val="26"/>
              </w:rPr>
            </w:pP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18A2DCE" w14:textId="77777777" w:rsidR="00FA163E" w:rsidRPr="002F73C3" w:rsidRDefault="00FA163E" w:rsidP="001D14C8">
            <w:pPr>
              <w:ind w:left="-57" w:right="-57"/>
              <w:jc w:val="center"/>
              <w:rPr>
                <w:b/>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D0BF580" w14:textId="77777777" w:rsidR="00FA163E" w:rsidRPr="002F73C3" w:rsidRDefault="00FA163E" w:rsidP="001D14C8">
            <w:pPr>
              <w:ind w:left="-57" w:right="-57"/>
              <w:jc w:val="center"/>
              <w:rPr>
                <w:b/>
                <w:sz w:val="26"/>
                <w:szCs w:val="26"/>
              </w:rPr>
            </w:pP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ED61C25" w14:textId="77777777" w:rsidR="00FA163E" w:rsidRPr="002F73C3" w:rsidRDefault="00FA163E" w:rsidP="001D14C8">
            <w:pPr>
              <w:ind w:left="-57" w:right="-57"/>
              <w:jc w:val="center"/>
              <w:rPr>
                <w:sz w:val="26"/>
                <w:szCs w:val="26"/>
              </w:rPr>
            </w:pPr>
          </w:p>
        </w:tc>
      </w:tr>
      <w:tr w:rsidR="00FA163E" w:rsidRPr="002F73C3" w14:paraId="194AF910"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AB9EFBE" w14:textId="77777777" w:rsidR="00FA163E" w:rsidRPr="002F73C3" w:rsidRDefault="00FA163E" w:rsidP="001D14C8">
            <w:pPr>
              <w:ind w:left="-57" w:right="-57"/>
              <w:jc w:val="center"/>
              <w:rPr>
                <w:sz w:val="26"/>
                <w:szCs w:val="26"/>
              </w:rPr>
            </w:pPr>
            <w:r w:rsidRPr="002F73C3">
              <w:rPr>
                <w:sz w:val="26"/>
                <w:szCs w:val="26"/>
              </w:rPr>
              <w:t>5.1</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6A2F0531" w14:textId="77777777" w:rsidR="00FA163E" w:rsidRPr="002F73C3" w:rsidRDefault="00FA163E" w:rsidP="001D14C8">
            <w:pPr>
              <w:jc w:val="both"/>
              <w:rPr>
                <w:sz w:val="26"/>
                <w:szCs w:val="26"/>
              </w:rPr>
            </w:pPr>
            <w:bookmarkStart w:id="36" w:name="_Hlk200541735"/>
            <w:r w:rsidRPr="002F73C3">
              <w:rPr>
                <w:sz w:val="26"/>
                <w:szCs w:val="26"/>
              </w:rPr>
              <w:t>Xây dựng phương án hệ số điều chỉnh giá đất</w:t>
            </w:r>
            <w:bookmarkEnd w:id="36"/>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28E71958" w14:textId="77777777" w:rsidR="00FA163E" w:rsidRPr="002F73C3" w:rsidRDefault="00FA163E" w:rsidP="001D14C8">
            <w:pPr>
              <w:jc w:val="center"/>
              <w:rPr>
                <w:sz w:val="26"/>
                <w:szCs w:val="26"/>
              </w:rPr>
            </w:pPr>
            <w:r w:rsidRPr="002F73C3">
              <w:rPr>
                <w:sz w:val="26"/>
                <w:szCs w:val="26"/>
              </w:rPr>
              <w:t> Nhóm 2</w:t>
            </w:r>
          </w:p>
          <w:p w14:paraId="44C41810" w14:textId="77777777" w:rsidR="00FA163E" w:rsidRPr="002F73C3" w:rsidRDefault="00FA163E" w:rsidP="001D14C8">
            <w:pPr>
              <w:jc w:val="center"/>
              <w:rPr>
                <w:sz w:val="26"/>
                <w:szCs w:val="26"/>
              </w:rPr>
            </w:pPr>
            <w:r w:rsidRPr="002F73C3">
              <w:rPr>
                <w:sz w:val="26"/>
                <w:szCs w:val="26"/>
              </w:rPr>
              <w:t>(1KS4+1KS3)</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1DC0883" w14:textId="77777777" w:rsidR="00FA163E" w:rsidRPr="002F73C3" w:rsidRDefault="00FA163E" w:rsidP="001D14C8">
            <w:pPr>
              <w:ind w:left="-57" w:right="-57"/>
              <w:jc w:val="center"/>
              <w:rPr>
                <w:sz w:val="26"/>
                <w:szCs w:val="26"/>
              </w:rPr>
            </w:pPr>
            <w:r w:rsidRPr="002F73C3">
              <w:rPr>
                <w:sz w:val="26"/>
                <w:szCs w:val="26"/>
              </w:rPr>
              <w:t>5</w:t>
            </w: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13F563D" w14:textId="77777777" w:rsidR="00FA163E" w:rsidRPr="002F73C3" w:rsidRDefault="00FA163E" w:rsidP="001D14C8">
            <w:pPr>
              <w:ind w:left="-57" w:right="-57"/>
              <w:jc w:val="center"/>
              <w:rPr>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5DC5B65" w14:textId="77777777" w:rsidR="00FA163E" w:rsidRPr="002F73C3" w:rsidRDefault="00FA163E" w:rsidP="001D14C8">
            <w:pPr>
              <w:ind w:left="-57" w:right="-57"/>
              <w:jc w:val="center"/>
              <w:rPr>
                <w:sz w:val="26"/>
                <w:szCs w:val="26"/>
              </w:rPr>
            </w:pPr>
            <w:r w:rsidRPr="002F73C3">
              <w:rPr>
                <w:sz w:val="26"/>
                <w:szCs w:val="26"/>
              </w:rPr>
              <w:t>3</w:t>
            </w: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1AB077D" w14:textId="77777777" w:rsidR="00FA163E" w:rsidRPr="002F73C3" w:rsidRDefault="00FA163E" w:rsidP="001D14C8">
            <w:pPr>
              <w:ind w:left="-57" w:right="-57"/>
              <w:jc w:val="center"/>
              <w:rPr>
                <w:sz w:val="26"/>
                <w:szCs w:val="26"/>
              </w:rPr>
            </w:pPr>
          </w:p>
        </w:tc>
      </w:tr>
      <w:tr w:rsidR="00FA163E" w:rsidRPr="002F73C3" w14:paraId="328C56C8"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C41AC8F" w14:textId="77777777" w:rsidR="00FA163E" w:rsidRPr="002F73C3" w:rsidRDefault="00FA163E" w:rsidP="001D14C8">
            <w:pPr>
              <w:ind w:left="-57" w:right="-57"/>
              <w:jc w:val="center"/>
              <w:rPr>
                <w:sz w:val="26"/>
                <w:szCs w:val="26"/>
              </w:rPr>
            </w:pPr>
            <w:r w:rsidRPr="002F73C3">
              <w:rPr>
                <w:sz w:val="26"/>
                <w:szCs w:val="26"/>
              </w:rPr>
              <w:t>5.2</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2E85E150" w14:textId="77777777" w:rsidR="00FA163E" w:rsidRPr="002F73C3" w:rsidRDefault="00FA163E" w:rsidP="001D14C8">
            <w:pPr>
              <w:jc w:val="both"/>
              <w:rPr>
                <w:sz w:val="26"/>
                <w:szCs w:val="26"/>
              </w:rPr>
            </w:pPr>
            <w:r w:rsidRPr="002F73C3">
              <w:rPr>
                <w:sz w:val="26"/>
                <w:szCs w:val="26"/>
              </w:rPr>
              <w:t>X</w:t>
            </w:r>
            <w:bookmarkStart w:id="37" w:name="_Hlk200541751"/>
            <w:r w:rsidRPr="002F73C3">
              <w:rPr>
                <w:sz w:val="26"/>
                <w:szCs w:val="26"/>
              </w:rPr>
              <w:t>ây dựng báo cáo thuyết minh xây dựng phương án hệ số điều chỉnh giá đất</w:t>
            </w:r>
            <w:bookmarkEnd w:id="37"/>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61217B2C" w14:textId="77777777" w:rsidR="00FA163E" w:rsidRPr="002F73C3" w:rsidRDefault="00FA163E" w:rsidP="001D14C8">
            <w:pPr>
              <w:jc w:val="center"/>
              <w:rPr>
                <w:sz w:val="26"/>
                <w:szCs w:val="26"/>
              </w:rPr>
            </w:pPr>
            <w:r w:rsidRPr="002F73C3">
              <w:rPr>
                <w:sz w:val="26"/>
                <w:szCs w:val="26"/>
              </w:rPr>
              <w:t> Nhóm 2</w:t>
            </w:r>
          </w:p>
          <w:p w14:paraId="5C7F4144" w14:textId="77777777" w:rsidR="00FA163E" w:rsidRPr="002F73C3" w:rsidRDefault="00FA163E" w:rsidP="001D14C8">
            <w:pPr>
              <w:jc w:val="center"/>
              <w:rPr>
                <w:sz w:val="26"/>
                <w:szCs w:val="26"/>
              </w:rPr>
            </w:pPr>
            <w:r w:rsidRPr="002F73C3">
              <w:rPr>
                <w:sz w:val="26"/>
                <w:szCs w:val="26"/>
              </w:rPr>
              <w:t>(1KS4+1KS3)</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8F7B854" w14:textId="77777777" w:rsidR="00FA163E" w:rsidRPr="002F73C3" w:rsidRDefault="00FA163E" w:rsidP="001D14C8">
            <w:pPr>
              <w:ind w:left="-57" w:right="-57"/>
              <w:jc w:val="center"/>
              <w:rPr>
                <w:sz w:val="26"/>
                <w:szCs w:val="26"/>
              </w:rPr>
            </w:pPr>
            <w:r w:rsidRPr="002F73C3">
              <w:rPr>
                <w:sz w:val="26"/>
                <w:szCs w:val="26"/>
              </w:rPr>
              <w:t>5</w:t>
            </w: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2673432" w14:textId="77777777" w:rsidR="00FA163E" w:rsidRPr="002F73C3" w:rsidRDefault="00FA163E" w:rsidP="001D14C8">
            <w:pPr>
              <w:ind w:left="-57" w:right="-57"/>
              <w:jc w:val="center"/>
              <w:rPr>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C4A5F84" w14:textId="77777777" w:rsidR="00FA163E" w:rsidRPr="002F73C3" w:rsidRDefault="00FA163E" w:rsidP="001D14C8">
            <w:pPr>
              <w:ind w:left="-57" w:right="-57"/>
              <w:jc w:val="center"/>
              <w:rPr>
                <w:sz w:val="26"/>
                <w:szCs w:val="26"/>
              </w:rPr>
            </w:pPr>
            <w:r w:rsidRPr="002F73C3">
              <w:rPr>
                <w:sz w:val="26"/>
                <w:szCs w:val="26"/>
              </w:rPr>
              <w:t>3</w:t>
            </w: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C3F46CF" w14:textId="77777777" w:rsidR="00FA163E" w:rsidRPr="002F73C3" w:rsidRDefault="00FA163E" w:rsidP="001D14C8">
            <w:pPr>
              <w:ind w:left="-57" w:right="-57"/>
              <w:jc w:val="center"/>
              <w:rPr>
                <w:sz w:val="26"/>
                <w:szCs w:val="26"/>
              </w:rPr>
            </w:pPr>
          </w:p>
        </w:tc>
      </w:tr>
      <w:tr w:rsidR="00FA163E" w:rsidRPr="002F73C3" w14:paraId="30E9B85D" w14:textId="77777777" w:rsidTr="001D14C8">
        <w:trPr>
          <w:trHeight w:val="20"/>
        </w:trPr>
        <w:tc>
          <w:tcPr>
            <w:tcW w:w="278"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E9F97E" w14:textId="77777777" w:rsidR="00FA163E" w:rsidRPr="002F73C3" w:rsidRDefault="00FA163E" w:rsidP="001D14C8">
            <w:pPr>
              <w:ind w:left="-57" w:right="-57"/>
              <w:jc w:val="center"/>
              <w:rPr>
                <w:b/>
                <w:bCs/>
                <w:sz w:val="26"/>
                <w:szCs w:val="26"/>
              </w:rPr>
            </w:pPr>
            <w:r w:rsidRPr="002F73C3">
              <w:rPr>
                <w:b/>
                <w:bCs/>
                <w:sz w:val="26"/>
                <w:szCs w:val="26"/>
              </w:rPr>
              <w:t>6</w:t>
            </w:r>
          </w:p>
        </w:tc>
        <w:tc>
          <w:tcPr>
            <w:tcW w:w="1813" w:type="pct"/>
            <w:tcBorders>
              <w:top w:val="nil"/>
              <w:left w:val="nil"/>
              <w:bottom w:val="single" w:sz="4" w:space="0" w:color="auto"/>
              <w:right w:val="single" w:sz="4" w:space="0" w:color="auto"/>
            </w:tcBorders>
            <w:shd w:val="clear" w:color="000000" w:fill="FFFFFF"/>
            <w:tcMar>
              <w:top w:w="57" w:type="dxa"/>
              <w:left w:w="108" w:type="dxa"/>
              <w:bottom w:w="57" w:type="dxa"/>
              <w:right w:w="108" w:type="dxa"/>
            </w:tcMar>
            <w:vAlign w:val="center"/>
            <w:hideMark/>
          </w:tcPr>
          <w:p w14:paraId="47153183" w14:textId="77777777" w:rsidR="00FA163E" w:rsidRPr="002F73C3" w:rsidRDefault="00FA163E" w:rsidP="001D14C8">
            <w:pPr>
              <w:jc w:val="both"/>
              <w:rPr>
                <w:b/>
                <w:bCs/>
                <w:sz w:val="26"/>
                <w:szCs w:val="26"/>
              </w:rPr>
            </w:pPr>
            <w:r w:rsidRPr="002F73C3">
              <w:rPr>
                <w:b/>
                <w:bCs/>
                <w:sz w:val="26"/>
                <w:szCs w:val="26"/>
              </w:rPr>
              <w:t>Hoàn thiện Báo cáo thuyết minh xây dựng phương án giá đất và Chứng thư định giá đất</w:t>
            </w:r>
          </w:p>
        </w:tc>
        <w:tc>
          <w:tcPr>
            <w:tcW w:w="663" w:type="pct"/>
            <w:tcBorders>
              <w:top w:val="nil"/>
              <w:left w:val="nil"/>
              <w:bottom w:val="single" w:sz="4" w:space="0" w:color="auto"/>
              <w:right w:val="single" w:sz="4" w:space="0" w:color="auto"/>
            </w:tcBorders>
            <w:tcMar>
              <w:top w:w="15" w:type="dxa"/>
              <w:left w:w="15" w:type="dxa"/>
              <w:bottom w:w="0" w:type="dxa"/>
              <w:right w:w="15" w:type="dxa"/>
            </w:tcMar>
            <w:vAlign w:val="center"/>
          </w:tcPr>
          <w:p w14:paraId="13194728" w14:textId="77777777" w:rsidR="00FA163E" w:rsidRPr="002F73C3" w:rsidRDefault="00FA163E" w:rsidP="001D14C8">
            <w:pPr>
              <w:jc w:val="center"/>
              <w:rPr>
                <w:sz w:val="26"/>
                <w:szCs w:val="26"/>
              </w:rPr>
            </w:pPr>
            <w:r w:rsidRPr="002F73C3">
              <w:rPr>
                <w:sz w:val="26"/>
                <w:szCs w:val="26"/>
              </w:rPr>
              <w:t>Nhóm 2</w:t>
            </w:r>
          </w:p>
          <w:p w14:paraId="4BCB97D5" w14:textId="77777777" w:rsidR="00FA163E" w:rsidRPr="002F73C3" w:rsidRDefault="00FA163E" w:rsidP="001D14C8">
            <w:pPr>
              <w:jc w:val="center"/>
              <w:rPr>
                <w:sz w:val="26"/>
                <w:szCs w:val="26"/>
              </w:rPr>
            </w:pPr>
            <w:r w:rsidRPr="002F73C3">
              <w:rPr>
                <w:sz w:val="26"/>
                <w:szCs w:val="26"/>
              </w:rPr>
              <w:t>(1KS4+1KS3)</w:t>
            </w:r>
          </w:p>
        </w:tc>
        <w:tc>
          <w:tcPr>
            <w:tcW w:w="57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C8C9919" w14:textId="77777777" w:rsidR="00FA163E" w:rsidRPr="002F73C3" w:rsidRDefault="00FA163E" w:rsidP="001D14C8">
            <w:pPr>
              <w:ind w:left="-57" w:right="-57"/>
              <w:jc w:val="center"/>
              <w:rPr>
                <w:sz w:val="26"/>
                <w:szCs w:val="26"/>
              </w:rPr>
            </w:pPr>
            <w:r w:rsidRPr="002F73C3">
              <w:rPr>
                <w:sz w:val="26"/>
                <w:szCs w:val="26"/>
              </w:rPr>
              <w:t>5</w:t>
            </w:r>
          </w:p>
        </w:tc>
        <w:tc>
          <w:tcPr>
            <w:tcW w:w="507"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8DA424E" w14:textId="77777777" w:rsidR="00FA163E" w:rsidRPr="002F73C3" w:rsidRDefault="00FA163E" w:rsidP="001D14C8">
            <w:pPr>
              <w:ind w:left="-57" w:right="-57"/>
              <w:jc w:val="center"/>
              <w:rPr>
                <w:sz w:val="26"/>
                <w:szCs w:val="26"/>
              </w:rPr>
            </w:pPr>
          </w:p>
        </w:tc>
        <w:tc>
          <w:tcPr>
            <w:tcW w:w="582"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82E653C" w14:textId="77777777" w:rsidR="00FA163E" w:rsidRPr="002F73C3" w:rsidRDefault="00FA163E" w:rsidP="001D14C8">
            <w:pPr>
              <w:ind w:left="-57" w:right="-57"/>
              <w:jc w:val="center"/>
              <w:rPr>
                <w:sz w:val="26"/>
                <w:szCs w:val="26"/>
              </w:rPr>
            </w:pPr>
            <w:r w:rsidRPr="002F73C3">
              <w:rPr>
                <w:sz w:val="26"/>
                <w:szCs w:val="26"/>
              </w:rPr>
              <w:t>5</w:t>
            </w:r>
          </w:p>
        </w:tc>
        <w:tc>
          <w:tcPr>
            <w:tcW w:w="57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6EE596E" w14:textId="77777777" w:rsidR="00FA163E" w:rsidRPr="002F73C3" w:rsidRDefault="00FA163E" w:rsidP="001D14C8">
            <w:pPr>
              <w:ind w:left="-57" w:right="-57"/>
              <w:jc w:val="center"/>
              <w:rPr>
                <w:sz w:val="26"/>
                <w:szCs w:val="26"/>
              </w:rPr>
            </w:pPr>
          </w:p>
        </w:tc>
      </w:tr>
    </w:tbl>
    <w:p w14:paraId="115294BD" w14:textId="77777777" w:rsidR="00FA163E" w:rsidRPr="002F73C3" w:rsidRDefault="00FA163E" w:rsidP="00FA163E">
      <w:pPr>
        <w:spacing w:before="120" w:after="120" w:line="252" w:lineRule="auto"/>
        <w:ind w:firstLine="709"/>
        <w:jc w:val="both"/>
        <w:rPr>
          <w:sz w:val="28"/>
          <w:szCs w:val="28"/>
        </w:rPr>
      </w:pPr>
      <w:r w:rsidRPr="002F73C3">
        <w:rPr>
          <w:b/>
          <w:bCs/>
          <w:i/>
          <w:iCs/>
          <w:sz w:val="28"/>
          <w:szCs w:val="28"/>
        </w:rPr>
        <w:t>Ghi chú:</w:t>
      </w:r>
    </w:p>
    <w:p w14:paraId="2820DF0B" w14:textId="77777777" w:rsidR="00FA163E" w:rsidRPr="002F73C3" w:rsidRDefault="00FA163E" w:rsidP="00FA163E">
      <w:pPr>
        <w:spacing w:before="120" w:after="120" w:line="252" w:lineRule="auto"/>
        <w:ind w:firstLine="709"/>
        <w:jc w:val="both"/>
        <w:rPr>
          <w:sz w:val="28"/>
          <w:szCs w:val="28"/>
        </w:rPr>
      </w:pPr>
      <w:r w:rsidRPr="002F73C3">
        <w:rPr>
          <w:sz w:val="28"/>
          <w:szCs w:val="28"/>
        </w:rPr>
        <w:t xml:space="preserve">1. Định mức tại Bảng 22 tính cho thửa đất hoặc khu đất </w:t>
      </w:r>
      <w:bookmarkStart w:id="38" w:name="_Hlk172301582"/>
      <w:r w:rsidRPr="002F73C3">
        <w:rPr>
          <w:sz w:val="28"/>
          <w:szCs w:val="28"/>
        </w:rPr>
        <w:t>điều kiện chuẩn, có 01 loại đất, diện tích 01ha, trên địa bàn 01 xã, phường; có 10 vị trí đất (tính đến đoạn đường, đoạn phố theo bảng giá đất hiện hành) đối với đất phi nông nghiệp, 03 vị trí đất đối với đất nông nghiệp</w:t>
      </w:r>
      <w:bookmarkEnd w:id="38"/>
      <w:r w:rsidRPr="002F73C3">
        <w:rPr>
          <w:sz w:val="28"/>
          <w:szCs w:val="28"/>
        </w:rPr>
        <w:t>. Khi tính mức cho khu vực định giá đất cụ thể thì thực hiện như sau:</w:t>
      </w:r>
    </w:p>
    <w:p w14:paraId="10196E4F" w14:textId="77777777" w:rsidR="00FA163E" w:rsidRPr="002F73C3" w:rsidRDefault="00FA163E" w:rsidP="00FA163E">
      <w:pPr>
        <w:spacing w:before="120" w:after="120" w:line="252" w:lineRule="auto"/>
        <w:ind w:firstLine="709"/>
        <w:jc w:val="both"/>
        <w:rPr>
          <w:spacing w:val="4"/>
          <w:sz w:val="28"/>
          <w:szCs w:val="28"/>
        </w:rPr>
      </w:pPr>
      <w:r w:rsidRPr="002F73C3">
        <w:rPr>
          <w:spacing w:val="4"/>
          <w:sz w:val="28"/>
          <w:szCs w:val="28"/>
        </w:rPr>
        <w:t>a) Khi số vị trí đất trong khu vực định giá đất có sự thay đổi (lớn hoặc nhỏ hơn 10 vị trí đất đối với đất phi nông nghiệp; lớn hoặc nhỏ hơn 03 vị trí đất đối với đất nông nghiệp) thì điều chỉnh theo tỷ lệ thuận đối với các mục 2, 3, 4, 5 của Bảng 22;</w:t>
      </w:r>
    </w:p>
    <w:p w14:paraId="3AA980DA" w14:textId="77777777" w:rsidR="00FA163E" w:rsidRPr="002F73C3" w:rsidRDefault="00FA163E" w:rsidP="00FA163E">
      <w:pPr>
        <w:spacing w:before="120" w:after="120" w:line="252" w:lineRule="auto"/>
        <w:ind w:firstLine="709"/>
        <w:jc w:val="both"/>
        <w:rPr>
          <w:sz w:val="28"/>
          <w:szCs w:val="28"/>
        </w:rPr>
      </w:pPr>
      <w:r w:rsidRPr="002F73C3">
        <w:rPr>
          <w:sz w:val="28"/>
          <w:szCs w:val="28"/>
        </w:rPr>
        <w:t>b) Đối với các mục 2, 3, 4, 5 của Bảng 22: căn cứ vào hệ số theo quy mô diện tích và khu vực quy định tại Bảng 03 để điều chỉnh.</w:t>
      </w:r>
    </w:p>
    <w:p w14:paraId="13C0EEDC" w14:textId="77777777" w:rsidR="00FA163E" w:rsidRPr="002F73C3" w:rsidRDefault="00FA163E" w:rsidP="00FA163E">
      <w:pPr>
        <w:spacing w:before="120" w:after="120" w:line="252" w:lineRule="auto"/>
        <w:ind w:firstLine="709"/>
        <w:jc w:val="both"/>
        <w:rPr>
          <w:sz w:val="28"/>
          <w:szCs w:val="28"/>
        </w:rPr>
      </w:pPr>
      <w:r w:rsidRPr="002F73C3">
        <w:rPr>
          <w:sz w:val="28"/>
          <w:szCs w:val="28"/>
        </w:rPr>
        <w:t>2. Trường hợp khu vực định giá đất có nhiều loại đất thì tính mức riêng theo diện tích của từng loại đất đối với các mục 2, 3, 4, 5 của Bảng 22; các mục còn lại của Bảng 22 nhân với hệ số K=1,3.</w:t>
      </w:r>
    </w:p>
    <w:p w14:paraId="6B982238" w14:textId="77777777" w:rsidR="00FA163E" w:rsidRPr="002F73C3" w:rsidRDefault="00FA163E" w:rsidP="00FA163E">
      <w:pPr>
        <w:spacing w:before="120" w:after="120" w:line="252" w:lineRule="auto"/>
        <w:ind w:firstLine="709"/>
        <w:jc w:val="both"/>
        <w:rPr>
          <w:sz w:val="28"/>
          <w:szCs w:val="28"/>
        </w:rPr>
      </w:pPr>
      <w:r w:rsidRPr="002F73C3">
        <w:rPr>
          <w:sz w:val="28"/>
          <w:szCs w:val="28"/>
        </w:rPr>
        <w:lastRenderedPageBreak/>
        <w:t>3. Trường hợp khu vực định giá đất chạy theo tuyến qua nhiều xã, phường (định giá đất để tính bồi thường đối với các dự án giao thông, thủy lợi, đường điện…) thì điều chỉnh đối với mục 2 của Bảng 22; đối với khu vực định giá đất chạy qua 02 xã, phường, thì nhân với hệ số K=1,3; đối với khu vực định giá đất chạy qua trên 02 xã phường, thì được bổ sung hệ số 0,02 cho mỗi 01 xã, phường, tăng thêm.</w:t>
      </w:r>
    </w:p>
    <w:p w14:paraId="4665B64E" w14:textId="77777777" w:rsidR="00FA163E" w:rsidRPr="002F73C3" w:rsidRDefault="00FA163E" w:rsidP="00FA163E">
      <w:pPr>
        <w:spacing w:before="120" w:after="120" w:line="252" w:lineRule="auto"/>
        <w:ind w:firstLine="709"/>
        <w:jc w:val="both"/>
        <w:rPr>
          <w:sz w:val="28"/>
          <w:szCs w:val="28"/>
        </w:rPr>
      </w:pPr>
      <w:r w:rsidRPr="002F73C3">
        <w:rPr>
          <w:sz w:val="28"/>
          <w:szCs w:val="28"/>
        </w:rPr>
        <w:t>4. Về cơ cấu để điều chỉnh mức sử dụng dụng cụ lao động, mức tiêu hao vật liệu, mức tiêu hao năng lượng, và mức sử dụng máy móc, thiết bị được tính theo Bảng 23.</w:t>
      </w:r>
    </w:p>
    <w:p w14:paraId="470FA0D5" w14:textId="77777777" w:rsidR="00FA163E" w:rsidRPr="002F73C3" w:rsidRDefault="00FA163E" w:rsidP="00FA163E">
      <w:pPr>
        <w:spacing w:beforeLines="40" w:before="96" w:afterLines="40" w:after="96" w:line="360" w:lineRule="exact"/>
        <w:ind w:firstLine="567"/>
        <w:jc w:val="right"/>
        <w:rPr>
          <w:sz w:val="28"/>
          <w:szCs w:val="28"/>
        </w:rPr>
      </w:pPr>
      <w:r w:rsidRPr="002F73C3">
        <w:rPr>
          <w:sz w:val="28"/>
          <w:szCs w:val="28"/>
        </w:rPr>
        <w:t>Bảng 23</w:t>
      </w: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218"/>
        <w:gridCol w:w="1292"/>
        <w:gridCol w:w="1339"/>
        <w:gridCol w:w="1378"/>
        <w:gridCol w:w="1364"/>
      </w:tblGrid>
      <w:tr w:rsidR="00FA163E" w:rsidRPr="002F73C3" w14:paraId="3B544446" w14:textId="77777777" w:rsidTr="001D14C8">
        <w:trPr>
          <w:trHeight w:val="345"/>
          <w:tblHeader/>
          <w:jc w:val="center"/>
        </w:trPr>
        <w:tc>
          <w:tcPr>
            <w:tcW w:w="746" w:type="dxa"/>
            <w:vMerge w:val="restart"/>
            <w:vAlign w:val="center"/>
            <w:hideMark/>
          </w:tcPr>
          <w:p w14:paraId="3D99E4B2" w14:textId="77777777" w:rsidR="00FA163E" w:rsidRPr="002F73C3" w:rsidRDefault="00FA163E" w:rsidP="001D14C8">
            <w:pPr>
              <w:jc w:val="center"/>
              <w:rPr>
                <w:b/>
                <w:bCs/>
                <w:sz w:val="26"/>
                <w:szCs w:val="26"/>
              </w:rPr>
            </w:pPr>
            <w:r w:rsidRPr="002F73C3">
              <w:rPr>
                <w:b/>
                <w:bCs/>
                <w:sz w:val="26"/>
                <w:szCs w:val="26"/>
              </w:rPr>
              <w:t>STT</w:t>
            </w:r>
          </w:p>
        </w:tc>
        <w:tc>
          <w:tcPr>
            <w:tcW w:w="3218" w:type="dxa"/>
            <w:vMerge w:val="restart"/>
            <w:vAlign w:val="center"/>
            <w:hideMark/>
          </w:tcPr>
          <w:p w14:paraId="53E747EC" w14:textId="77777777" w:rsidR="00FA163E" w:rsidRPr="002F73C3" w:rsidRDefault="00FA163E" w:rsidP="001D14C8">
            <w:pPr>
              <w:jc w:val="center"/>
              <w:rPr>
                <w:b/>
                <w:bCs/>
                <w:sz w:val="26"/>
                <w:szCs w:val="26"/>
              </w:rPr>
            </w:pPr>
            <w:r w:rsidRPr="002F73C3">
              <w:rPr>
                <w:b/>
                <w:bCs/>
                <w:sz w:val="26"/>
                <w:szCs w:val="26"/>
              </w:rPr>
              <w:t>Nội dung công việc</w:t>
            </w:r>
          </w:p>
        </w:tc>
        <w:tc>
          <w:tcPr>
            <w:tcW w:w="5373" w:type="dxa"/>
            <w:gridSpan w:val="4"/>
            <w:vAlign w:val="center"/>
            <w:hideMark/>
          </w:tcPr>
          <w:p w14:paraId="6ABEF89B" w14:textId="77777777" w:rsidR="00FA163E" w:rsidRPr="002F73C3" w:rsidRDefault="00FA163E" w:rsidP="001D14C8">
            <w:pPr>
              <w:jc w:val="center"/>
              <w:rPr>
                <w:b/>
                <w:bCs/>
                <w:sz w:val="26"/>
                <w:szCs w:val="26"/>
              </w:rPr>
            </w:pPr>
            <w:r w:rsidRPr="002F73C3">
              <w:rPr>
                <w:b/>
                <w:bCs/>
                <w:sz w:val="26"/>
                <w:szCs w:val="26"/>
              </w:rPr>
              <w:t>Cơ cấu (%)</w:t>
            </w:r>
          </w:p>
        </w:tc>
      </w:tr>
      <w:tr w:rsidR="00FA163E" w:rsidRPr="002F73C3" w14:paraId="532EA3CC" w14:textId="77777777" w:rsidTr="001D14C8">
        <w:trPr>
          <w:trHeight w:val="345"/>
          <w:tblHeader/>
          <w:jc w:val="center"/>
        </w:trPr>
        <w:tc>
          <w:tcPr>
            <w:tcW w:w="746" w:type="dxa"/>
            <w:vMerge/>
            <w:vAlign w:val="center"/>
            <w:hideMark/>
          </w:tcPr>
          <w:p w14:paraId="2ACC15D6" w14:textId="77777777" w:rsidR="00FA163E" w:rsidRPr="002F73C3" w:rsidRDefault="00FA163E" w:rsidP="001D14C8">
            <w:pPr>
              <w:rPr>
                <w:b/>
                <w:bCs/>
                <w:sz w:val="26"/>
                <w:szCs w:val="26"/>
              </w:rPr>
            </w:pPr>
          </w:p>
        </w:tc>
        <w:tc>
          <w:tcPr>
            <w:tcW w:w="3218" w:type="dxa"/>
            <w:vMerge/>
            <w:vAlign w:val="center"/>
            <w:hideMark/>
          </w:tcPr>
          <w:p w14:paraId="726E7580" w14:textId="77777777" w:rsidR="00FA163E" w:rsidRPr="002F73C3" w:rsidRDefault="00FA163E" w:rsidP="001D14C8">
            <w:pPr>
              <w:rPr>
                <w:b/>
                <w:bCs/>
                <w:sz w:val="26"/>
                <w:szCs w:val="26"/>
              </w:rPr>
            </w:pPr>
          </w:p>
        </w:tc>
        <w:tc>
          <w:tcPr>
            <w:tcW w:w="2631" w:type="dxa"/>
            <w:gridSpan w:val="2"/>
            <w:vAlign w:val="center"/>
            <w:hideMark/>
          </w:tcPr>
          <w:p w14:paraId="129EA9A3" w14:textId="77777777" w:rsidR="00FA163E" w:rsidRPr="002F73C3" w:rsidRDefault="00FA163E" w:rsidP="001D14C8">
            <w:pPr>
              <w:jc w:val="center"/>
              <w:rPr>
                <w:b/>
                <w:bCs/>
                <w:sz w:val="26"/>
                <w:szCs w:val="26"/>
              </w:rPr>
            </w:pPr>
            <w:r w:rsidRPr="002F73C3">
              <w:rPr>
                <w:b/>
                <w:bCs/>
                <w:sz w:val="26"/>
                <w:szCs w:val="26"/>
              </w:rPr>
              <w:t xml:space="preserve">Đất phi nông nghiệp </w:t>
            </w:r>
          </w:p>
        </w:tc>
        <w:tc>
          <w:tcPr>
            <w:tcW w:w="2742" w:type="dxa"/>
            <w:gridSpan w:val="2"/>
            <w:vAlign w:val="center"/>
            <w:hideMark/>
          </w:tcPr>
          <w:p w14:paraId="6BDE88AF" w14:textId="77777777" w:rsidR="00FA163E" w:rsidRPr="002F73C3" w:rsidRDefault="00FA163E" w:rsidP="001D14C8">
            <w:pPr>
              <w:jc w:val="center"/>
              <w:rPr>
                <w:b/>
                <w:bCs/>
                <w:sz w:val="26"/>
                <w:szCs w:val="26"/>
              </w:rPr>
            </w:pPr>
            <w:r w:rsidRPr="002F73C3">
              <w:rPr>
                <w:b/>
                <w:bCs/>
                <w:sz w:val="26"/>
                <w:szCs w:val="26"/>
              </w:rPr>
              <w:t>Đất nông nghiệp</w:t>
            </w:r>
          </w:p>
        </w:tc>
      </w:tr>
      <w:tr w:rsidR="00FA163E" w:rsidRPr="002F73C3" w14:paraId="340098F7" w14:textId="77777777" w:rsidTr="001D14C8">
        <w:trPr>
          <w:trHeight w:val="374"/>
          <w:tblHeader/>
          <w:jc w:val="center"/>
        </w:trPr>
        <w:tc>
          <w:tcPr>
            <w:tcW w:w="746" w:type="dxa"/>
            <w:vMerge/>
            <w:vAlign w:val="center"/>
            <w:hideMark/>
          </w:tcPr>
          <w:p w14:paraId="3F4EBDA0" w14:textId="77777777" w:rsidR="00FA163E" w:rsidRPr="002F73C3" w:rsidRDefault="00FA163E" w:rsidP="001D14C8">
            <w:pPr>
              <w:rPr>
                <w:b/>
                <w:bCs/>
                <w:sz w:val="26"/>
                <w:szCs w:val="26"/>
              </w:rPr>
            </w:pPr>
          </w:p>
        </w:tc>
        <w:tc>
          <w:tcPr>
            <w:tcW w:w="3218" w:type="dxa"/>
            <w:vMerge/>
            <w:vAlign w:val="center"/>
            <w:hideMark/>
          </w:tcPr>
          <w:p w14:paraId="4ACD67E9" w14:textId="77777777" w:rsidR="00FA163E" w:rsidRPr="002F73C3" w:rsidRDefault="00FA163E" w:rsidP="001D14C8">
            <w:pPr>
              <w:rPr>
                <w:b/>
                <w:bCs/>
                <w:sz w:val="26"/>
                <w:szCs w:val="26"/>
              </w:rPr>
            </w:pPr>
          </w:p>
        </w:tc>
        <w:tc>
          <w:tcPr>
            <w:tcW w:w="1292" w:type="dxa"/>
            <w:vAlign w:val="center"/>
            <w:hideMark/>
          </w:tcPr>
          <w:p w14:paraId="451825BE" w14:textId="77777777" w:rsidR="00FA163E" w:rsidRPr="002F73C3" w:rsidRDefault="00FA163E" w:rsidP="001D14C8">
            <w:pPr>
              <w:jc w:val="center"/>
              <w:rPr>
                <w:b/>
                <w:bCs/>
                <w:sz w:val="26"/>
                <w:szCs w:val="26"/>
              </w:rPr>
            </w:pPr>
            <w:r w:rsidRPr="002F73C3">
              <w:rPr>
                <w:b/>
                <w:bCs/>
                <w:sz w:val="26"/>
                <w:szCs w:val="26"/>
              </w:rPr>
              <w:t>Nội nghiệp</w:t>
            </w:r>
          </w:p>
        </w:tc>
        <w:tc>
          <w:tcPr>
            <w:tcW w:w="1339" w:type="dxa"/>
            <w:vAlign w:val="center"/>
            <w:hideMark/>
          </w:tcPr>
          <w:p w14:paraId="4A6CCA88" w14:textId="77777777" w:rsidR="00FA163E" w:rsidRPr="002F73C3" w:rsidRDefault="00FA163E" w:rsidP="001D14C8">
            <w:pPr>
              <w:jc w:val="center"/>
              <w:rPr>
                <w:b/>
                <w:bCs/>
                <w:sz w:val="26"/>
                <w:szCs w:val="26"/>
              </w:rPr>
            </w:pPr>
            <w:r w:rsidRPr="002F73C3">
              <w:rPr>
                <w:b/>
                <w:bCs/>
                <w:sz w:val="26"/>
                <w:szCs w:val="26"/>
              </w:rPr>
              <w:t>Ngoại nghiệp</w:t>
            </w:r>
          </w:p>
        </w:tc>
        <w:tc>
          <w:tcPr>
            <w:tcW w:w="1378" w:type="dxa"/>
            <w:vAlign w:val="center"/>
            <w:hideMark/>
          </w:tcPr>
          <w:p w14:paraId="4AA29B72" w14:textId="77777777" w:rsidR="00FA163E" w:rsidRPr="002F73C3" w:rsidRDefault="00FA163E" w:rsidP="001D14C8">
            <w:pPr>
              <w:jc w:val="center"/>
              <w:rPr>
                <w:b/>
                <w:bCs/>
                <w:sz w:val="26"/>
                <w:szCs w:val="26"/>
              </w:rPr>
            </w:pPr>
            <w:r w:rsidRPr="002F73C3">
              <w:rPr>
                <w:b/>
                <w:bCs/>
                <w:sz w:val="26"/>
                <w:szCs w:val="26"/>
              </w:rPr>
              <w:t>Nội nghiệp</w:t>
            </w:r>
          </w:p>
        </w:tc>
        <w:tc>
          <w:tcPr>
            <w:tcW w:w="1364" w:type="dxa"/>
            <w:vAlign w:val="center"/>
            <w:hideMark/>
          </w:tcPr>
          <w:p w14:paraId="5B324EA9" w14:textId="77777777" w:rsidR="00FA163E" w:rsidRPr="002F73C3" w:rsidRDefault="00FA163E" w:rsidP="001D14C8">
            <w:pPr>
              <w:jc w:val="center"/>
              <w:rPr>
                <w:b/>
                <w:bCs/>
                <w:sz w:val="26"/>
                <w:szCs w:val="26"/>
              </w:rPr>
            </w:pPr>
            <w:r w:rsidRPr="002F73C3">
              <w:rPr>
                <w:b/>
                <w:bCs/>
                <w:sz w:val="26"/>
                <w:szCs w:val="26"/>
              </w:rPr>
              <w:t>Ngoại nghiệp</w:t>
            </w:r>
          </w:p>
        </w:tc>
      </w:tr>
      <w:tr w:rsidR="00FA163E" w:rsidRPr="002F73C3" w14:paraId="7685A2C9" w14:textId="77777777" w:rsidTr="001D14C8">
        <w:trPr>
          <w:trHeight w:val="792"/>
          <w:jc w:val="center"/>
        </w:trPr>
        <w:tc>
          <w:tcPr>
            <w:tcW w:w="746" w:type="dxa"/>
            <w:vAlign w:val="center"/>
            <w:hideMark/>
          </w:tcPr>
          <w:p w14:paraId="15F900F8" w14:textId="77777777" w:rsidR="00FA163E" w:rsidRPr="002F73C3" w:rsidRDefault="00FA163E" w:rsidP="001D14C8">
            <w:pPr>
              <w:jc w:val="center"/>
              <w:rPr>
                <w:sz w:val="26"/>
                <w:szCs w:val="26"/>
              </w:rPr>
            </w:pPr>
            <w:r w:rsidRPr="002F73C3">
              <w:rPr>
                <w:sz w:val="26"/>
                <w:szCs w:val="26"/>
              </w:rPr>
              <w:t>1</w:t>
            </w:r>
          </w:p>
        </w:tc>
        <w:tc>
          <w:tcPr>
            <w:tcW w:w="3218" w:type="dxa"/>
            <w:vAlign w:val="center"/>
            <w:hideMark/>
          </w:tcPr>
          <w:p w14:paraId="0CA6D747" w14:textId="77777777" w:rsidR="00FA163E" w:rsidRPr="002F73C3" w:rsidRDefault="00FA163E" w:rsidP="001D14C8">
            <w:pPr>
              <w:jc w:val="both"/>
              <w:rPr>
                <w:sz w:val="26"/>
                <w:szCs w:val="26"/>
              </w:rPr>
            </w:pPr>
            <w:r w:rsidRPr="002F73C3">
              <w:rPr>
                <w:sz w:val="26"/>
                <w:szCs w:val="26"/>
              </w:rPr>
              <w:t>Xác định các yếu tố ảnh hưởng đến giá đất của thửa đất/khu đất cần định giá</w:t>
            </w:r>
          </w:p>
        </w:tc>
        <w:tc>
          <w:tcPr>
            <w:tcW w:w="1292" w:type="dxa"/>
            <w:vAlign w:val="center"/>
            <w:hideMark/>
          </w:tcPr>
          <w:p w14:paraId="779D8692" w14:textId="77777777" w:rsidR="00FA163E" w:rsidRPr="002F73C3" w:rsidRDefault="00FA163E" w:rsidP="001D14C8">
            <w:pPr>
              <w:jc w:val="center"/>
              <w:rPr>
                <w:sz w:val="26"/>
                <w:szCs w:val="26"/>
              </w:rPr>
            </w:pPr>
            <w:r w:rsidRPr="002F73C3">
              <w:t>21,82</w:t>
            </w:r>
          </w:p>
        </w:tc>
        <w:tc>
          <w:tcPr>
            <w:tcW w:w="1339" w:type="dxa"/>
            <w:vAlign w:val="center"/>
            <w:hideMark/>
          </w:tcPr>
          <w:p w14:paraId="71408FB0" w14:textId="77777777" w:rsidR="00FA163E" w:rsidRPr="002F73C3" w:rsidRDefault="00FA163E" w:rsidP="001D14C8">
            <w:pPr>
              <w:jc w:val="center"/>
              <w:rPr>
                <w:sz w:val="26"/>
                <w:szCs w:val="26"/>
              </w:rPr>
            </w:pPr>
            <w:r w:rsidRPr="002F73C3">
              <w:t>0</w:t>
            </w:r>
          </w:p>
        </w:tc>
        <w:tc>
          <w:tcPr>
            <w:tcW w:w="1378" w:type="dxa"/>
            <w:vAlign w:val="center"/>
            <w:hideMark/>
          </w:tcPr>
          <w:p w14:paraId="54D54E7E" w14:textId="77777777" w:rsidR="00FA163E" w:rsidRPr="002F73C3" w:rsidRDefault="00FA163E" w:rsidP="001D14C8">
            <w:pPr>
              <w:jc w:val="center"/>
              <w:rPr>
                <w:sz w:val="26"/>
                <w:szCs w:val="26"/>
              </w:rPr>
            </w:pPr>
            <w:r w:rsidRPr="002F73C3">
              <w:t>30,77</w:t>
            </w:r>
          </w:p>
        </w:tc>
        <w:tc>
          <w:tcPr>
            <w:tcW w:w="1364" w:type="dxa"/>
            <w:vAlign w:val="center"/>
            <w:hideMark/>
          </w:tcPr>
          <w:p w14:paraId="163125D9" w14:textId="77777777" w:rsidR="00FA163E" w:rsidRPr="002F73C3" w:rsidRDefault="00FA163E" w:rsidP="001D14C8">
            <w:pPr>
              <w:jc w:val="center"/>
              <w:rPr>
                <w:sz w:val="26"/>
                <w:szCs w:val="26"/>
              </w:rPr>
            </w:pPr>
            <w:r w:rsidRPr="002F73C3">
              <w:t>0</w:t>
            </w:r>
          </w:p>
        </w:tc>
      </w:tr>
      <w:tr w:rsidR="00FA163E" w:rsidRPr="002F73C3" w14:paraId="70A6180D" w14:textId="77777777" w:rsidTr="001D14C8">
        <w:trPr>
          <w:trHeight w:val="528"/>
          <w:jc w:val="center"/>
        </w:trPr>
        <w:tc>
          <w:tcPr>
            <w:tcW w:w="746" w:type="dxa"/>
            <w:vAlign w:val="center"/>
            <w:hideMark/>
          </w:tcPr>
          <w:p w14:paraId="7FC2F89E" w14:textId="77777777" w:rsidR="00FA163E" w:rsidRPr="002F73C3" w:rsidRDefault="00FA163E" w:rsidP="001D14C8">
            <w:pPr>
              <w:jc w:val="center"/>
              <w:rPr>
                <w:sz w:val="26"/>
                <w:szCs w:val="26"/>
              </w:rPr>
            </w:pPr>
            <w:r w:rsidRPr="002F73C3">
              <w:rPr>
                <w:sz w:val="26"/>
                <w:szCs w:val="26"/>
              </w:rPr>
              <w:t>2</w:t>
            </w:r>
          </w:p>
        </w:tc>
        <w:tc>
          <w:tcPr>
            <w:tcW w:w="3218" w:type="dxa"/>
            <w:vAlign w:val="center"/>
            <w:hideMark/>
          </w:tcPr>
          <w:p w14:paraId="75C8D27C" w14:textId="77777777" w:rsidR="00FA163E" w:rsidRPr="002F73C3" w:rsidRDefault="00FA163E" w:rsidP="001D14C8">
            <w:pPr>
              <w:jc w:val="both"/>
              <w:rPr>
                <w:sz w:val="26"/>
                <w:szCs w:val="26"/>
              </w:rPr>
            </w:pPr>
            <w:r w:rsidRPr="002F73C3">
              <w:rPr>
                <w:sz w:val="26"/>
                <w:szCs w:val="26"/>
              </w:rPr>
              <w:t xml:space="preserve">Thu thập tổng hợp phân tích thông tin </w:t>
            </w:r>
          </w:p>
        </w:tc>
        <w:tc>
          <w:tcPr>
            <w:tcW w:w="1292" w:type="dxa"/>
            <w:vAlign w:val="center"/>
            <w:hideMark/>
          </w:tcPr>
          <w:p w14:paraId="343FE073" w14:textId="77777777" w:rsidR="00FA163E" w:rsidRPr="002F73C3" w:rsidRDefault="00FA163E" w:rsidP="001D14C8">
            <w:pPr>
              <w:jc w:val="center"/>
              <w:rPr>
                <w:sz w:val="26"/>
                <w:szCs w:val="26"/>
              </w:rPr>
            </w:pPr>
            <w:r w:rsidRPr="002F73C3">
              <w:t>7,27</w:t>
            </w:r>
          </w:p>
        </w:tc>
        <w:tc>
          <w:tcPr>
            <w:tcW w:w="1339" w:type="dxa"/>
            <w:vAlign w:val="center"/>
            <w:hideMark/>
          </w:tcPr>
          <w:p w14:paraId="119269EE" w14:textId="77777777" w:rsidR="00FA163E" w:rsidRPr="002F73C3" w:rsidRDefault="00FA163E" w:rsidP="001D14C8">
            <w:pPr>
              <w:jc w:val="center"/>
              <w:rPr>
                <w:sz w:val="26"/>
                <w:szCs w:val="26"/>
              </w:rPr>
            </w:pPr>
            <w:r w:rsidRPr="002F73C3">
              <w:t>100</w:t>
            </w:r>
          </w:p>
        </w:tc>
        <w:tc>
          <w:tcPr>
            <w:tcW w:w="1378" w:type="dxa"/>
            <w:vAlign w:val="center"/>
            <w:hideMark/>
          </w:tcPr>
          <w:p w14:paraId="38F6943F" w14:textId="77777777" w:rsidR="00FA163E" w:rsidRPr="002F73C3" w:rsidRDefault="00FA163E" w:rsidP="001D14C8">
            <w:pPr>
              <w:jc w:val="center"/>
              <w:rPr>
                <w:sz w:val="26"/>
                <w:szCs w:val="26"/>
              </w:rPr>
            </w:pPr>
            <w:r w:rsidRPr="002F73C3">
              <w:t>5,13</w:t>
            </w:r>
          </w:p>
        </w:tc>
        <w:tc>
          <w:tcPr>
            <w:tcW w:w="1364" w:type="dxa"/>
            <w:vAlign w:val="center"/>
            <w:hideMark/>
          </w:tcPr>
          <w:p w14:paraId="66A204FC" w14:textId="77777777" w:rsidR="00FA163E" w:rsidRPr="002F73C3" w:rsidRDefault="00FA163E" w:rsidP="001D14C8">
            <w:pPr>
              <w:jc w:val="center"/>
              <w:rPr>
                <w:sz w:val="26"/>
                <w:szCs w:val="26"/>
              </w:rPr>
            </w:pPr>
            <w:r w:rsidRPr="002F73C3">
              <w:t>100</w:t>
            </w:r>
          </w:p>
        </w:tc>
      </w:tr>
      <w:tr w:rsidR="00FA163E" w:rsidRPr="002F73C3" w14:paraId="44468897" w14:textId="77777777" w:rsidTr="001D14C8">
        <w:trPr>
          <w:trHeight w:val="528"/>
          <w:jc w:val="center"/>
        </w:trPr>
        <w:tc>
          <w:tcPr>
            <w:tcW w:w="746" w:type="dxa"/>
            <w:vAlign w:val="center"/>
            <w:hideMark/>
          </w:tcPr>
          <w:p w14:paraId="2EF5A921" w14:textId="77777777" w:rsidR="00FA163E" w:rsidRPr="002F73C3" w:rsidRDefault="00FA163E" w:rsidP="001D14C8">
            <w:pPr>
              <w:jc w:val="center"/>
              <w:rPr>
                <w:sz w:val="26"/>
                <w:szCs w:val="26"/>
              </w:rPr>
            </w:pPr>
            <w:r w:rsidRPr="002F73C3">
              <w:rPr>
                <w:sz w:val="26"/>
                <w:szCs w:val="26"/>
              </w:rPr>
              <w:t>3</w:t>
            </w:r>
          </w:p>
        </w:tc>
        <w:tc>
          <w:tcPr>
            <w:tcW w:w="3218" w:type="dxa"/>
            <w:vAlign w:val="center"/>
            <w:hideMark/>
          </w:tcPr>
          <w:p w14:paraId="21661AF3" w14:textId="77777777" w:rsidR="00FA163E" w:rsidRPr="002F73C3" w:rsidRDefault="00FA163E" w:rsidP="001D14C8">
            <w:pPr>
              <w:jc w:val="both"/>
              <w:rPr>
                <w:sz w:val="26"/>
                <w:szCs w:val="26"/>
              </w:rPr>
            </w:pPr>
            <w:r w:rsidRPr="002F73C3">
              <w:rPr>
                <w:sz w:val="26"/>
                <w:szCs w:val="26"/>
              </w:rPr>
              <w:t>Xác định giá đất thị trường của từng vị trí đất, khu vực</w:t>
            </w:r>
          </w:p>
        </w:tc>
        <w:tc>
          <w:tcPr>
            <w:tcW w:w="1292" w:type="dxa"/>
            <w:vAlign w:val="center"/>
            <w:hideMark/>
          </w:tcPr>
          <w:p w14:paraId="6524AC73" w14:textId="77777777" w:rsidR="00FA163E" w:rsidRPr="002F73C3" w:rsidRDefault="00FA163E" w:rsidP="001D14C8">
            <w:pPr>
              <w:jc w:val="center"/>
              <w:rPr>
                <w:sz w:val="26"/>
                <w:szCs w:val="26"/>
              </w:rPr>
            </w:pPr>
            <w:r w:rsidRPr="002F73C3">
              <w:t>16,36</w:t>
            </w:r>
          </w:p>
        </w:tc>
        <w:tc>
          <w:tcPr>
            <w:tcW w:w="1339" w:type="dxa"/>
            <w:vAlign w:val="center"/>
            <w:hideMark/>
          </w:tcPr>
          <w:p w14:paraId="4AF89F41" w14:textId="77777777" w:rsidR="00FA163E" w:rsidRPr="002F73C3" w:rsidRDefault="00FA163E" w:rsidP="001D14C8">
            <w:pPr>
              <w:jc w:val="center"/>
              <w:rPr>
                <w:sz w:val="26"/>
                <w:szCs w:val="26"/>
              </w:rPr>
            </w:pPr>
            <w:r w:rsidRPr="002F73C3">
              <w:t>0</w:t>
            </w:r>
          </w:p>
        </w:tc>
        <w:tc>
          <w:tcPr>
            <w:tcW w:w="1378" w:type="dxa"/>
            <w:vAlign w:val="center"/>
            <w:hideMark/>
          </w:tcPr>
          <w:p w14:paraId="3F025489" w14:textId="77777777" w:rsidR="00FA163E" w:rsidRPr="002F73C3" w:rsidRDefault="00FA163E" w:rsidP="001D14C8">
            <w:pPr>
              <w:jc w:val="center"/>
              <w:rPr>
                <w:sz w:val="26"/>
                <w:szCs w:val="26"/>
              </w:rPr>
            </w:pPr>
            <w:r w:rsidRPr="002F73C3">
              <w:t>12,82</w:t>
            </w:r>
          </w:p>
        </w:tc>
        <w:tc>
          <w:tcPr>
            <w:tcW w:w="1364" w:type="dxa"/>
            <w:vAlign w:val="center"/>
            <w:hideMark/>
          </w:tcPr>
          <w:p w14:paraId="5771D007" w14:textId="77777777" w:rsidR="00FA163E" w:rsidRPr="002F73C3" w:rsidRDefault="00FA163E" w:rsidP="001D14C8">
            <w:pPr>
              <w:jc w:val="center"/>
              <w:rPr>
                <w:sz w:val="26"/>
                <w:szCs w:val="26"/>
              </w:rPr>
            </w:pPr>
            <w:r w:rsidRPr="002F73C3">
              <w:t>0</w:t>
            </w:r>
          </w:p>
        </w:tc>
      </w:tr>
      <w:tr w:rsidR="00FA163E" w:rsidRPr="002F73C3" w14:paraId="552145C2" w14:textId="77777777" w:rsidTr="001D14C8">
        <w:trPr>
          <w:trHeight w:val="792"/>
          <w:jc w:val="center"/>
        </w:trPr>
        <w:tc>
          <w:tcPr>
            <w:tcW w:w="746" w:type="dxa"/>
            <w:vAlign w:val="center"/>
            <w:hideMark/>
          </w:tcPr>
          <w:p w14:paraId="60F2DFD8" w14:textId="77777777" w:rsidR="00FA163E" w:rsidRPr="002F73C3" w:rsidRDefault="00FA163E" w:rsidP="001D14C8">
            <w:pPr>
              <w:jc w:val="center"/>
              <w:rPr>
                <w:sz w:val="26"/>
                <w:szCs w:val="26"/>
              </w:rPr>
            </w:pPr>
            <w:r w:rsidRPr="002F73C3">
              <w:rPr>
                <w:sz w:val="26"/>
                <w:szCs w:val="26"/>
              </w:rPr>
              <w:t>4</w:t>
            </w:r>
          </w:p>
        </w:tc>
        <w:tc>
          <w:tcPr>
            <w:tcW w:w="3218" w:type="dxa"/>
            <w:vAlign w:val="center"/>
            <w:hideMark/>
          </w:tcPr>
          <w:p w14:paraId="60825D40" w14:textId="77777777" w:rsidR="00FA163E" w:rsidRPr="002F73C3" w:rsidRDefault="00FA163E" w:rsidP="001D14C8">
            <w:pPr>
              <w:jc w:val="both"/>
              <w:rPr>
                <w:sz w:val="26"/>
                <w:szCs w:val="26"/>
              </w:rPr>
            </w:pPr>
            <w:r w:rsidRPr="002F73C3">
              <w:rPr>
                <w:sz w:val="26"/>
                <w:szCs w:val="26"/>
              </w:rPr>
              <w:t>Xác định hệ số điều chỉnh giá đất của từng vị trí đất tại khu vực cần định giá</w:t>
            </w:r>
          </w:p>
        </w:tc>
        <w:tc>
          <w:tcPr>
            <w:tcW w:w="1292" w:type="dxa"/>
            <w:vAlign w:val="center"/>
            <w:hideMark/>
          </w:tcPr>
          <w:p w14:paraId="04403CCA" w14:textId="77777777" w:rsidR="00FA163E" w:rsidRPr="002F73C3" w:rsidRDefault="00FA163E" w:rsidP="001D14C8">
            <w:pPr>
              <w:jc w:val="center"/>
              <w:rPr>
                <w:sz w:val="26"/>
                <w:szCs w:val="26"/>
              </w:rPr>
            </w:pPr>
            <w:r w:rsidRPr="002F73C3">
              <w:t>27,27</w:t>
            </w:r>
          </w:p>
        </w:tc>
        <w:tc>
          <w:tcPr>
            <w:tcW w:w="1339" w:type="dxa"/>
            <w:vAlign w:val="center"/>
            <w:hideMark/>
          </w:tcPr>
          <w:p w14:paraId="2F68D15F" w14:textId="77777777" w:rsidR="00FA163E" w:rsidRPr="002F73C3" w:rsidRDefault="00FA163E" w:rsidP="001D14C8">
            <w:pPr>
              <w:jc w:val="center"/>
              <w:rPr>
                <w:sz w:val="26"/>
                <w:szCs w:val="26"/>
              </w:rPr>
            </w:pPr>
            <w:r w:rsidRPr="002F73C3">
              <w:t>0</w:t>
            </w:r>
          </w:p>
        </w:tc>
        <w:tc>
          <w:tcPr>
            <w:tcW w:w="1378" w:type="dxa"/>
            <w:vAlign w:val="center"/>
            <w:hideMark/>
          </w:tcPr>
          <w:p w14:paraId="633507FF" w14:textId="77777777" w:rsidR="00FA163E" w:rsidRPr="002F73C3" w:rsidRDefault="00FA163E" w:rsidP="001D14C8">
            <w:pPr>
              <w:jc w:val="center"/>
              <w:rPr>
                <w:sz w:val="26"/>
                <w:szCs w:val="26"/>
              </w:rPr>
            </w:pPr>
            <w:r w:rsidRPr="002F73C3">
              <w:t>23,08</w:t>
            </w:r>
          </w:p>
        </w:tc>
        <w:tc>
          <w:tcPr>
            <w:tcW w:w="1364" w:type="dxa"/>
            <w:vAlign w:val="center"/>
            <w:hideMark/>
          </w:tcPr>
          <w:p w14:paraId="04809D5A" w14:textId="77777777" w:rsidR="00FA163E" w:rsidRPr="002F73C3" w:rsidRDefault="00FA163E" w:rsidP="001D14C8">
            <w:pPr>
              <w:jc w:val="center"/>
              <w:rPr>
                <w:sz w:val="26"/>
                <w:szCs w:val="26"/>
              </w:rPr>
            </w:pPr>
            <w:r w:rsidRPr="002F73C3">
              <w:t>0</w:t>
            </w:r>
          </w:p>
        </w:tc>
      </w:tr>
      <w:tr w:rsidR="00FA163E" w:rsidRPr="002F73C3" w14:paraId="0138C478" w14:textId="77777777" w:rsidTr="001D14C8">
        <w:trPr>
          <w:trHeight w:val="792"/>
          <w:jc w:val="center"/>
        </w:trPr>
        <w:tc>
          <w:tcPr>
            <w:tcW w:w="746" w:type="dxa"/>
            <w:vAlign w:val="center"/>
            <w:hideMark/>
          </w:tcPr>
          <w:p w14:paraId="787E08ED" w14:textId="77777777" w:rsidR="00FA163E" w:rsidRPr="002F73C3" w:rsidRDefault="00FA163E" w:rsidP="001D14C8">
            <w:pPr>
              <w:jc w:val="center"/>
              <w:rPr>
                <w:sz w:val="26"/>
                <w:szCs w:val="26"/>
              </w:rPr>
            </w:pPr>
            <w:r w:rsidRPr="002F73C3">
              <w:rPr>
                <w:sz w:val="26"/>
                <w:szCs w:val="26"/>
              </w:rPr>
              <w:t>5</w:t>
            </w:r>
          </w:p>
        </w:tc>
        <w:tc>
          <w:tcPr>
            <w:tcW w:w="3218" w:type="dxa"/>
            <w:vAlign w:val="center"/>
            <w:hideMark/>
          </w:tcPr>
          <w:p w14:paraId="16296A0E" w14:textId="77777777" w:rsidR="00FA163E" w:rsidRPr="002F73C3" w:rsidRDefault="00FA163E" w:rsidP="001D14C8">
            <w:pPr>
              <w:jc w:val="both"/>
              <w:rPr>
                <w:sz w:val="26"/>
                <w:szCs w:val="26"/>
              </w:rPr>
            </w:pPr>
            <w:r w:rsidRPr="002F73C3">
              <w:rPr>
                <w:sz w:val="26"/>
                <w:szCs w:val="26"/>
              </w:rPr>
              <w:t>Xây dựng báo cáo thuyết minh xây dựng phương án giá đất, dự thảo chứng thư định giá đất</w:t>
            </w:r>
          </w:p>
        </w:tc>
        <w:tc>
          <w:tcPr>
            <w:tcW w:w="1292" w:type="dxa"/>
            <w:vAlign w:val="center"/>
            <w:hideMark/>
          </w:tcPr>
          <w:p w14:paraId="4DD65B99" w14:textId="77777777" w:rsidR="00FA163E" w:rsidRPr="002F73C3" w:rsidRDefault="00FA163E" w:rsidP="001D14C8">
            <w:pPr>
              <w:jc w:val="center"/>
              <w:rPr>
                <w:sz w:val="26"/>
                <w:szCs w:val="26"/>
              </w:rPr>
            </w:pPr>
            <w:r w:rsidRPr="002F73C3">
              <w:t>18,18</w:t>
            </w:r>
          </w:p>
        </w:tc>
        <w:tc>
          <w:tcPr>
            <w:tcW w:w="1339" w:type="dxa"/>
            <w:vAlign w:val="center"/>
            <w:hideMark/>
          </w:tcPr>
          <w:p w14:paraId="3384E57C" w14:textId="77777777" w:rsidR="00FA163E" w:rsidRPr="002F73C3" w:rsidRDefault="00FA163E" w:rsidP="001D14C8">
            <w:pPr>
              <w:jc w:val="center"/>
              <w:rPr>
                <w:sz w:val="26"/>
                <w:szCs w:val="26"/>
              </w:rPr>
            </w:pPr>
            <w:r w:rsidRPr="002F73C3">
              <w:t>0</w:t>
            </w:r>
          </w:p>
        </w:tc>
        <w:tc>
          <w:tcPr>
            <w:tcW w:w="1378" w:type="dxa"/>
            <w:vAlign w:val="center"/>
            <w:hideMark/>
          </w:tcPr>
          <w:p w14:paraId="0C6484EA" w14:textId="77777777" w:rsidR="00FA163E" w:rsidRPr="002F73C3" w:rsidRDefault="00FA163E" w:rsidP="001D14C8">
            <w:pPr>
              <w:jc w:val="center"/>
              <w:rPr>
                <w:sz w:val="26"/>
                <w:szCs w:val="26"/>
              </w:rPr>
            </w:pPr>
            <w:r w:rsidRPr="002F73C3">
              <w:t>15,38</w:t>
            </w:r>
          </w:p>
        </w:tc>
        <w:tc>
          <w:tcPr>
            <w:tcW w:w="1364" w:type="dxa"/>
            <w:vAlign w:val="center"/>
            <w:hideMark/>
          </w:tcPr>
          <w:p w14:paraId="074BC7B3" w14:textId="77777777" w:rsidR="00FA163E" w:rsidRPr="002F73C3" w:rsidRDefault="00FA163E" w:rsidP="001D14C8">
            <w:pPr>
              <w:jc w:val="center"/>
              <w:rPr>
                <w:sz w:val="26"/>
                <w:szCs w:val="26"/>
              </w:rPr>
            </w:pPr>
            <w:r w:rsidRPr="002F73C3">
              <w:t>0</w:t>
            </w:r>
          </w:p>
        </w:tc>
      </w:tr>
      <w:tr w:rsidR="00FA163E" w:rsidRPr="002F73C3" w14:paraId="647B09B6" w14:textId="77777777" w:rsidTr="001D14C8">
        <w:trPr>
          <w:trHeight w:val="792"/>
          <w:jc w:val="center"/>
        </w:trPr>
        <w:tc>
          <w:tcPr>
            <w:tcW w:w="746" w:type="dxa"/>
            <w:vAlign w:val="center"/>
            <w:hideMark/>
          </w:tcPr>
          <w:p w14:paraId="79D5EA09" w14:textId="77777777" w:rsidR="00FA163E" w:rsidRPr="002F73C3" w:rsidRDefault="00FA163E" w:rsidP="001D14C8">
            <w:pPr>
              <w:jc w:val="center"/>
              <w:rPr>
                <w:sz w:val="26"/>
                <w:szCs w:val="26"/>
              </w:rPr>
            </w:pPr>
            <w:r w:rsidRPr="002F73C3">
              <w:rPr>
                <w:sz w:val="26"/>
                <w:szCs w:val="26"/>
              </w:rPr>
              <w:t>6</w:t>
            </w:r>
          </w:p>
        </w:tc>
        <w:tc>
          <w:tcPr>
            <w:tcW w:w="3218" w:type="dxa"/>
            <w:vAlign w:val="center"/>
            <w:hideMark/>
          </w:tcPr>
          <w:p w14:paraId="1E804F30" w14:textId="77777777" w:rsidR="00FA163E" w:rsidRPr="002F73C3" w:rsidRDefault="00FA163E" w:rsidP="001D14C8">
            <w:pPr>
              <w:jc w:val="both"/>
              <w:rPr>
                <w:sz w:val="26"/>
                <w:szCs w:val="26"/>
              </w:rPr>
            </w:pPr>
            <w:r w:rsidRPr="002F73C3">
              <w:rPr>
                <w:sz w:val="26"/>
                <w:szCs w:val="26"/>
              </w:rPr>
              <w:t>Hoàn thiện báo cáo thuyết minh xây dựng  phương án giá đất và chứng thư định giá đất</w:t>
            </w:r>
          </w:p>
        </w:tc>
        <w:tc>
          <w:tcPr>
            <w:tcW w:w="1292" w:type="dxa"/>
            <w:vAlign w:val="center"/>
            <w:hideMark/>
          </w:tcPr>
          <w:p w14:paraId="3B6AA374" w14:textId="77777777" w:rsidR="00FA163E" w:rsidRPr="002F73C3" w:rsidRDefault="00FA163E" w:rsidP="001D14C8">
            <w:pPr>
              <w:jc w:val="center"/>
              <w:rPr>
                <w:sz w:val="26"/>
                <w:szCs w:val="26"/>
              </w:rPr>
            </w:pPr>
            <w:r w:rsidRPr="002F73C3">
              <w:t>9,09</w:t>
            </w:r>
          </w:p>
        </w:tc>
        <w:tc>
          <w:tcPr>
            <w:tcW w:w="1339" w:type="dxa"/>
            <w:vAlign w:val="center"/>
            <w:hideMark/>
          </w:tcPr>
          <w:p w14:paraId="050D69C4" w14:textId="77777777" w:rsidR="00FA163E" w:rsidRPr="002F73C3" w:rsidRDefault="00FA163E" w:rsidP="001D14C8">
            <w:pPr>
              <w:jc w:val="center"/>
              <w:rPr>
                <w:sz w:val="26"/>
                <w:szCs w:val="26"/>
              </w:rPr>
            </w:pPr>
            <w:r w:rsidRPr="002F73C3">
              <w:t>0</w:t>
            </w:r>
          </w:p>
        </w:tc>
        <w:tc>
          <w:tcPr>
            <w:tcW w:w="1378" w:type="dxa"/>
            <w:vAlign w:val="center"/>
            <w:hideMark/>
          </w:tcPr>
          <w:p w14:paraId="6E9F48C3" w14:textId="77777777" w:rsidR="00FA163E" w:rsidRPr="002F73C3" w:rsidRDefault="00FA163E" w:rsidP="001D14C8">
            <w:pPr>
              <w:jc w:val="center"/>
              <w:rPr>
                <w:sz w:val="26"/>
                <w:szCs w:val="26"/>
              </w:rPr>
            </w:pPr>
            <w:r w:rsidRPr="002F73C3">
              <w:t>12,82</w:t>
            </w:r>
          </w:p>
        </w:tc>
        <w:tc>
          <w:tcPr>
            <w:tcW w:w="1364" w:type="dxa"/>
            <w:vAlign w:val="center"/>
            <w:hideMark/>
          </w:tcPr>
          <w:p w14:paraId="6FB74265" w14:textId="77777777" w:rsidR="00FA163E" w:rsidRPr="002F73C3" w:rsidRDefault="00FA163E" w:rsidP="001D14C8">
            <w:pPr>
              <w:jc w:val="center"/>
              <w:rPr>
                <w:sz w:val="26"/>
                <w:szCs w:val="26"/>
              </w:rPr>
            </w:pPr>
            <w:r w:rsidRPr="002F73C3">
              <w:t>0</w:t>
            </w:r>
          </w:p>
        </w:tc>
      </w:tr>
      <w:tr w:rsidR="00FA163E" w:rsidRPr="002F73C3" w14:paraId="20DC0B09" w14:textId="77777777" w:rsidTr="001D14C8">
        <w:trPr>
          <w:trHeight w:val="383"/>
          <w:jc w:val="center"/>
        </w:trPr>
        <w:tc>
          <w:tcPr>
            <w:tcW w:w="746" w:type="dxa"/>
            <w:noWrap/>
            <w:vAlign w:val="center"/>
            <w:hideMark/>
          </w:tcPr>
          <w:p w14:paraId="5F30700B" w14:textId="77777777" w:rsidR="00FA163E" w:rsidRPr="002F73C3" w:rsidRDefault="00FA163E" w:rsidP="001D14C8">
            <w:pPr>
              <w:rPr>
                <w:b/>
                <w:bCs/>
                <w:sz w:val="26"/>
                <w:szCs w:val="26"/>
              </w:rPr>
            </w:pPr>
            <w:r w:rsidRPr="002F73C3">
              <w:rPr>
                <w:b/>
                <w:bCs/>
                <w:sz w:val="26"/>
                <w:szCs w:val="26"/>
              </w:rPr>
              <w:t> </w:t>
            </w:r>
          </w:p>
        </w:tc>
        <w:tc>
          <w:tcPr>
            <w:tcW w:w="3218" w:type="dxa"/>
            <w:noWrap/>
            <w:vAlign w:val="center"/>
            <w:hideMark/>
          </w:tcPr>
          <w:p w14:paraId="60474989" w14:textId="77777777" w:rsidR="00FA163E" w:rsidRPr="002F73C3" w:rsidRDefault="00FA163E" w:rsidP="001D14C8">
            <w:pPr>
              <w:rPr>
                <w:b/>
                <w:bCs/>
                <w:sz w:val="26"/>
                <w:szCs w:val="26"/>
              </w:rPr>
            </w:pPr>
            <w:r w:rsidRPr="002F73C3">
              <w:rPr>
                <w:b/>
                <w:bCs/>
                <w:sz w:val="26"/>
                <w:szCs w:val="26"/>
              </w:rPr>
              <w:t>Tổng</w:t>
            </w:r>
          </w:p>
        </w:tc>
        <w:tc>
          <w:tcPr>
            <w:tcW w:w="1292" w:type="dxa"/>
            <w:noWrap/>
            <w:vAlign w:val="center"/>
            <w:hideMark/>
          </w:tcPr>
          <w:p w14:paraId="29DCEA0F" w14:textId="77777777" w:rsidR="00FA163E" w:rsidRPr="002F73C3" w:rsidRDefault="00FA163E" w:rsidP="001D14C8">
            <w:pPr>
              <w:jc w:val="center"/>
              <w:rPr>
                <w:b/>
                <w:bCs/>
                <w:sz w:val="26"/>
                <w:szCs w:val="26"/>
              </w:rPr>
            </w:pPr>
            <w:r w:rsidRPr="002F73C3">
              <w:rPr>
                <w:b/>
                <w:bCs/>
                <w:sz w:val="26"/>
                <w:szCs w:val="26"/>
              </w:rPr>
              <w:t>100,00</w:t>
            </w:r>
          </w:p>
        </w:tc>
        <w:tc>
          <w:tcPr>
            <w:tcW w:w="1339" w:type="dxa"/>
            <w:noWrap/>
            <w:vAlign w:val="center"/>
            <w:hideMark/>
          </w:tcPr>
          <w:p w14:paraId="1B0BFA66" w14:textId="77777777" w:rsidR="00FA163E" w:rsidRPr="002F73C3" w:rsidRDefault="00FA163E" w:rsidP="001D14C8">
            <w:pPr>
              <w:jc w:val="center"/>
              <w:rPr>
                <w:b/>
                <w:bCs/>
                <w:sz w:val="26"/>
                <w:szCs w:val="26"/>
              </w:rPr>
            </w:pPr>
            <w:r w:rsidRPr="002F73C3">
              <w:rPr>
                <w:b/>
                <w:bCs/>
                <w:sz w:val="26"/>
                <w:szCs w:val="26"/>
              </w:rPr>
              <w:t>100,00</w:t>
            </w:r>
          </w:p>
        </w:tc>
        <w:tc>
          <w:tcPr>
            <w:tcW w:w="1378" w:type="dxa"/>
            <w:noWrap/>
            <w:vAlign w:val="center"/>
            <w:hideMark/>
          </w:tcPr>
          <w:p w14:paraId="3591D054" w14:textId="77777777" w:rsidR="00FA163E" w:rsidRPr="002F73C3" w:rsidRDefault="00FA163E" w:rsidP="001D14C8">
            <w:pPr>
              <w:jc w:val="center"/>
              <w:rPr>
                <w:b/>
                <w:bCs/>
                <w:sz w:val="26"/>
                <w:szCs w:val="26"/>
              </w:rPr>
            </w:pPr>
            <w:r w:rsidRPr="002F73C3">
              <w:rPr>
                <w:b/>
                <w:bCs/>
                <w:sz w:val="26"/>
                <w:szCs w:val="26"/>
              </w:rPr>
              <w:t>100,00</w:t>
            </w:r>
          </w:p>
        </w:tc>
        <w:tc>
          <w:tcPr>
            <w:tcW w:w="1364" w:type="dxa"/>
            <w:noWrap/>
            <w:vAlign w:val="center"/>
            <w:hideMark/>
          </w:tcPr>
          <w:p w14:paraId="35F205FA" w14:textId="77777777" w:rsidR="00FA163E" w:rsidRPr="002F73C3" w:rsidRDefault="00FA163E" w:rsidP="001D14C8">
            <w:pPr>
              <w:jc w:val="center"/>
              <w:rPr>
                <w:b/>
                <w:bCs/>
                <w:sz w:val="26"/>
                <w:szCs w:val="26"/>
              </w:rPr>
            </w:pPr>
            <w:r w:rsidRPr="002F73C3">
              <w:rPr>
                <w:b/>
                <w:bCs/>
                <w:sz w:val="26"/>
                <w:szCs w:val="26"/>
              </w:rPr>
              <w:t>100,00</w:t>
            </w:r>
          </w:p>
        </w:tc>
      </w:tr>
    </w:tbl>
    <w:p w14:paraId="34A00920" w14:textId="77777777" w:rsidR="00FA163E" w:rsidRPr="002F73C3" w:rsidRDefault="00FA163E" w:rsidP="00FA163E">
      <w:pPr>
        <w:spacing w:beforeLines="40" w:before="96" w:afterLines="40" w:after="96" w:line="360" w:lineRule="exact"/>
        <w:ind w:firstLine="709"/>
        <w:rPr>
          <w:b/>
          <w:bCs/>
          <w:iCs/>
          <w:sz w:val="28"/>
          <w:szCs w:val="28"/>
        </w:rPr>
      </w:pPr>
    </w:p>
    <w:p w14:paraId="7A8AD495" w14:textId="77777777" w:rsidR="00FA163E" w:rsidRPr="002F73C3" w:rsidRDefault="00FA163E" w:rsidP="00FA163E">
      <w:pPr>
        <w:spacing w:beforeLines="40" w:before="96" w:afterLines="40" w:after="96" w:line="360" w:lineRule="exact"/>
        <w:ind w:firstLine="709"/>
        <w:rPr>
          <w:b/>
          <w:bCs/>
          <w:iCs/>
          <w:sz w:val="28"/>
          <w:szCs w:val="28"/>
        </w:rPr>
      </w:pPr>
    </w:p>
    <w:p w14:paraId="3B0A4EAB" w14:textId="77777777" w:rsidR="00FA163E" w:rsidRPr="002F73C3" w:rsidRDefault="00FA163E" w:rsidP="00FA163E">
      <w:pPr>
        <w:spacing w:beforeLines="40" w:before="96" w:afterLines="40" w:after="96" w:line="360" w:lineRule="exact"/>
        <w:ind w:firstLine="709"/>
        <w:rPr>
          <w:b/>
          <w:bCs/>
          <w:iCs/>
          <w:sz w:val="28"/>
          <w:szCs w:val="28"/>
        </w:rPr>
      </w:pPr>
    </w:p>
    <w:p w14:paraId="1578B763" w14:textId="77777777" w:rsidR="00FA163E" w:rsidRPr="002F73C3" w:rsidRDefault="00FA163E" w:rsidP="00FA163E">
      <w:pPr>
        <w:spacing w:beforeLines="40" w:before="96" w:afterLines="40" w:after="96" w:line="360" w:lineRule="exact"/>
        <w:ind w:firstLine="709"/>
        <w:rPr>
          <w:b/>
          <w:bCs/>
          <w:iCs/>
          <w:sz w:val="28"/>
          <w:szCs w:val="28"/>
        </w:rPr>
      </w:pPr>
    </w:p>
    <w:p w14:paraId="53200C75" w14:textId="77777777" w:rsidR="00FA163E" w:rsidRPr="002F73C3" w:rsidRDefault="00FA163E" w:rsidP="00FA163E">
      <w:pPr>
        <w:spacing w:beforeLines="40" w:before="96" w:afterLines="40" w:after="96" w:line="360" w:lineRule="exact"/>
        <w:ind w:firstLine="709"/>
        <w:rPr>
          <w:b/>
          <w:bCs/>
          <w:iCs/>
          <w:sz w:val="28"/>
          <w:szCs w:val="28"/>
        </w:rPr>
      </w:pPr>
    </w:p>
    <w:p w14:paraId="0F8AC6E3" w14:textId="77777777" w:rsidR="00FA163E" w:rsidRPr="002F73C3" w:rsidRDefault="00FA163E" w:rsidP="00FA163E">
      <w:pPr>
        <w:spacing w:beforeLines="40" w:before="96" w:afterLines="40" w:after="96" w:line="360" w:lineRule="exact"/>
        <w:ind w:firstLine="709"/>
        <w:rPr>
          <w:b/>
          <w:bCs/>
          <w:iCs/>
          <w:sz w:val="28"/>
          <w:szCs w:val="28"/>
        </w:rPr>
      </w:pPr>
    </w:p>
    <w:p w14:paraId="59FCB8E5" w14:textId="77777777" w:rsidR="00FA163E" w:rsidRPr="002F73C3" w:rsidRDefault="00FA163E" w:rsidP="00FA163E">
      <w:pPr>
        <w:spacing w:beforeLines="40" w:before="96" w:afterLines="40" w:after="96" w:line="360" w:lineRule="exact"/>
        <w:ind w:firstLine="709"/>
        <w:rPr>
          <w:b/>
          <w:bCs/>
          <w:iCs/>
          <w:sz w:val="28"/>
          <w:szCs w:val="28"/>
        </w:rPr>
      </w:pPr>
    </w:p>
    <w:p w14:paraId="031B6A70" w14:textId="77777777" w:rsidR="00FA163E" w:rsidRPr="002F73C3" w:rsidRDefault="00FA163E" w:rsidP="00FA163E">
      <w:pPr>
        <w:spacing w:beforeLines="40" w:before="96" w:afterLines="40" w:after="96" w:line="360" w:lineRule="exact"/>
        <w:ind w:firstLine="709"/>
        <w:rPr>
          <w:b/>
          <w:bCs/>
          <w:iCs/>
          <w:sz w:val="28"/>
          <w:szCs w:val="28"/>
        </w:rPr>
      </w:pPr>
      <w:r w:rsidRPr="002F73C3">
        <w:rPr>
          <w:b/>
          <w:bCs/>
          <w:iCs/>
          <w:sz w:val="28"/>
          <w:szCs w:val="28"/>
        </w:rPr>
        <w:lastRenderedPageBreak/>
        <w:t xml:space="preserve">II. </w:t>
      </w:r>
      <w:r w:rsidRPr="002F73C3">
        <w:rPr>
          <w:b/>
          <w:iCs/>
          <w:sz w:val="28"/>
          <w:szCs w:val="28"/>
        </w:rPr>
        <w:t>Định mức dụng cụ lao động</w:t>
      </w:r>
    </w:p>
    <w:p w14:paraId="4DCF049B" w14:textId="77777777" w:rsidR="00FA163E" w:rsidRPr="002F73C3" w:rsidRDefault="00FA163E" w:rsidP="00FA163E">
      <w:pPr>
        <w:spacing w:beforeLines="40" w:before="96" w:afterLines="40" w:after="96" w:line="360" w:lineRule="exact"/>
        <w:ind w:firstLine="709"/>
        <w:jc w:val="right"/>
        <w:rPr>
          <w:sz w:val="26"/>
          <w:szCs w:val="26"/>
        </w:rPr>
      </w:pPr>
      <w:r w:rsidRPr="002F73C3">
        <w:rPr>
          <w:bCs/>
          <w:sz w:val="26"/>
          <w:szCs w:val="26"/>
        </w:rPr>
        <w:t>Bảng 24</w:t>
      </w: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771"/>
        <w:gridCol w:w="1119"/>
        <w:gridCol w:w="1041"/>
        <w:gridCol w:w="1266"/>
        <w:gridCol w:w="1042"/>
        <w:gridCol w:w="1038"/>
        <w:gridCol w:w="1038"/>
      </w:tblGrid>
      <w:tr w:rsidR="00FA163E" w:rsidRPr="002F73C3" w14:paraId="75405083" w14:textId="77777777" w:rsidTr="001D14C8">
        <w:trPr>
          <w:trHeight w:val="591"/>
          <w:tblHeader/>
          <w:jc w:val="center"/>
        </w:trPr>
        <w:tc>
          <w:tcPr>
            <w:tcW w:w="746" w:type="dxa"/>
            <w:vMerge w:val="restart"/>
            <w:vAlign w:val="center"/>
            <w:hideMark/>
          </w:tcPr>
          <w:p w14:paraId="19F097D0" w14:textId="77777777" w:rsidR="00FA163E" w:rsidRPr="002F73C3" w:rsidRDefault="00FA163E" w:rsidP="001D14C8">
            <w:pPr>
              <w:jc w:val="center"/>
              <w:rPr>
                <w:b/>
                <w:bCs/>
                <w:sz w:val="26"/>
                <w:szCs w:val="26"/>
              </w:rPr>
            </w:pPr>
            <w:r w:rsidRPr="002F73C3">
              <w:rPr>
                <w:b/>
                <w:bCs/>
                <w:sz w:val="26"/>
                <w:szCs w:val="26"/>
              </w:rPr>
              <w:t>STT</w:t>
            </w:r>
          </w:p>
        </w:tc>
        <w:tc>
          <w:tcPr>
            <w:tcW w:w="2771" w:type="dxa"/>
            <w:vMerge w:val="restart"/>
            <w:vAlign w:val="center"/>
            <w:hideMark/>
          </w:tcPr>
          <w:p w14:paraId="3DFCC773" w14:textId="77777777" w:rsidR="00FA163E" w:rsidRPr="002F73C3" w:rsidRDefault="00FA163E" w:rsidP="001D14C8">
            <w:pPr>
              <w:jc w:val="center"/>
              <w:rPr>
                <w:b/>
                <w:bCs/>
                <w:sz w:val="26"/>
                <w:szCs w:val="26"/>
              </w:rPr>
            </w:pPr>
            <w:r w:rsidRPr="002F73C3">
              <w:rPr>
                <w:b/>
                <w:bCs/>
                <w:sz w:val="26"/>
                <w:szCs w:val="26"/>
              </w:rPr>
              <w:t>Danh mục dụng cụ</w:t>
            </w:r>
          </w:p>
        </w:tc>
        <w:tc>
          <w:tcPr>
            <w:tcW w:w="1119" w:type="dxa"/>
            <w:vMerge w:val="restart"/>
            <w:vAlign w:val="center"/>
            <w:hideMark/>
          </w:tcPr>
          <w:p w14:paraId="257C6C28" w14:textId="77777777" w:rsidR="00FA163E" w:rsidRPr="002F73C3" w:rsidRDefault="00FA163E" w:rsidP="001D14C8">
            <w:pPr>
              <w:jc w:val="center"/>
              <w:rPr>
                <w:b/>
                <w:bCs/>
                <w:sz w:val="26"/>
                <w:szCs w:val="26"/>
              </w:rPr>
            </w:pPr>
            <w:r w:rsidRPr="002F73C3">
              <w:rPr>
                <w:b/>
                <w:bCs/>
                <w:sz w:val="26"/>
                <w:szCs w:val="26"/>
              </w:rPr>
              <w:t>Đon vị tính</w:t>
            </w:r>
          </w:p>
        </w:tc>
        <w:tc>
          <w:tcPr>
            <w:tcW w:w="1041" w:type="dxa"/>
            <w:vMerge w:val="restart"/>
            <w:vAlign w:val="center"/>
            <w:hideMark/>
          </w:tcPr>
          <w:p w14:paraId="314E0B28" w14:textId="77777777" w:rsidR="00FA163E" w:rsidRPr="002F73C3" w:rsidRDefault="00FA163E" w:rsidP="001D14C8">
            <w:pPr>
              <w:jc w:val="center"/>
              <w:rPr>
                <w:b/>
                <w:bCs/>
                <w:sz w:val="26"/>
                <w:szCs w:val="26"/>
              </w:rPr>
            </w:pPr>
            <w:r w:rsidRPr="002F73C3">
              <w:rPr>
                <w:b/>
                <w:bCs/>
                <w:sz w:val="26"/>
                <w:szCs w:val="26"/>
              </w:rPr>
              <w:t xml:space="preserve">Thời hạn </w:t>
            </w:r>
            <w:r w:rsidRPr="002F73C3">
              <w:rPr>
                <w:i/>
                <w:iCs/>
                <w:sz w:val="26"/>
                <w:szCs w:val="26"/>
              </w:rPr>
              <w:t>(tháng)</w:t>
            </w:r>
          </w:p>
        </w:tc>
        <w:tc>
          <w:tcPr>
            <w:tcW w:w="4384" w:type="dxa"/>
            <w:gridSpan w:val="4"/>
            <w:vAlign w:val="center"/>
            <w:hideMark/>
          </w:tcPr>
          <w:p w14:paraId="1A0EC218" w14:textId="77777777" w:rsidR="00FA163E" w:rsidRPr="002F73C3" w:rsidRDefault="00FA163E" w:rsidP="001D14C8">
            <w:pPr>
              <w:jc w:val="center"/>
              <w:rPr>
                <w:b/>
                <w:bCs/>
                <w:sz w:val="26"/>
                <w:szCs w:val="26"/>
              </w:rPr>
            </w:pPr>
            <w:r w:rsidRPr="002F73C3">
              <w:rPr>
                <w:b/>
                <w:bCs/>
                <w:sz w:val="26"/>
                <w:szCs w:val="26"/>
              </w:rPr>
              <w:t xml:space="preserve">Định mức </w:t>
            </w:r>
          </w:p>
          <w:p w14:paraId="4338CDEA" w14:textId="77777777" w:rsidR="00FA163E" w:rsidRPr="002F73C3" w:rsidRDefault="00FA163E" w:rsidP="001D14C8">
            <w:pPr>
              <w:jc w:val="center"/>
              <w:rPr>
                <w:b/>
                <w:bCs/>
                <w:sz w:val="26"/>
                <w:szCs w:val="26"/>
              </w:rPr>
            </w:pPr>
            <w:r w:rsidRPr="002F73C3">
              <w:rPr>
                <w:i/>
                <w:iCs/>
                <w:sz w:val="26"/>
                <w:szCs w:val="26"/>
              </w:rPr>
              <w:t>(ca /thửa đất hoặc khu đất với điều kiện chuẩn)</w:t>
            </w:r>
          </w:p>
        </w:tc>
      </w:tr>
      <w:tr w:rsidR="00FA163E" w:rsidRPr="002F73C3" w14:paraId="5EBC0F0B" w14:textId="77777777" w:rsidTr="001D14C8">
        <w:trPr>
          <w:trHeight w:val="415"/>
          <w:tblHeader/>
          <w:jc w:val="center"/>
        </w:trPr>
        <w:tc>
          <w:tcPr>
            <w:tcW w:w="746" w:type="dxa"/>
            <w:vMerge/>
            <w:vAlign w:val="center"/>
            <w:hideMark/>
          </w:tcPr>
          <w:p w14:paraId="3F5DAEDF" w14:textId="77777777" w:rsidR="00FA163E" w:rsidRPr="002F73C3" w:rsidRDefault="00FA163E" w:rsidP="001D14C8">
            <w:pPr>
              <w:rPr>
                <w:b/>
                <w:bCs/>
                <w:sz w:val="26"/>
                <w:szCs w:val="26"/>
              </w:rPr>
            </w:pPr>
          </w:p>
        </w:tc>
        <w:tc>
          <w:tcPr>
            <w:tcW w:w="2771" w:type="dxa"/>
            <w:vMerge/>
            <w:vAlign w:val="center"/>
            <w:hideMark/>
          </w:tcPr>
          <w:p w14:paraId="080A6F77" w14:textId="77777777" w:rsidR="00FA163E" w:rsidRPr="002F73C3" w:rsidRDefault="00FA163E" w:rsidP="001D14C8">
            <w:pPr>
              <w:rPr>
                <w:b/>
                <w:bCs/>
                <w:sz w:val="26"/>
                <w:szCs w:val="26"/>
              </w:rPr>
            </w:pPr>
          </w:p>
        </w:tc>
        <w:tc>
          <w:tcPr>
            <w:tcW w:w="1119" w:type="dxa"/>
            <w:vMerge/>
            <w:vAlign w:val="center"/>
            <w:hideMark/>
          </w:tcPr>
          <w:p w14:paraId="1362E287" w14:textId="77777777" w:rsidR="00FA163E" w:rsidRPr="002F73C3" w:rsidRDefault="00FA163E" w:rsidP="001D14C8">
            <w:pPr>
              <w:rPr>
                <w:b/>
                <w:bCs/>
                <w:sz w:val="26"/>
                <w:szCs w:val="26"/>
              </w:rPr>
            </w:pPr>
          </w:p>
        </w:tc>
        <w:tc>
          <w:tcPr>
            <w:tcW w:w="1041" w:type="dxa"/>
            <w:vMerge/>
            <w:vAlign w:val="center"/>
            <w:hideMark/>
          </w:tcPr>
          <w:p w14:paraId="539914A8" w14:textId="77777777" w:rsidR="00FA163E" w:rsidRPr="002F73C3" w:rsidRDefault="00FA163E" w:rsidP="001D14C8">
            <w:pPr>
              <w:rPr>
                <w:b/>
                <w:bCs/>
                <w:sz w:val="26"/>
                <w:szCs w:val="26"/>
              </w:rPr>
            </w:pPr>
          </w:p>
        </w:tc>
        <w:tc>
          <w:tcPr>
            <w:tcW w:w="2308" w:type="dxa"/>
            <w:gridSpan w:val="2"/>
            <w:vAlign w:val="center"/>
            <w:hideMark/>
          </w:tcPr>
          <w:p w14:paraId="32BA530A" w14:textId="77777777" w:rsidR="00FA163E" w:rsidRPr="002F73C3" w:rsidRDefault="00FA163E" w:rsidP="001D14C8">
            <w:pPr>
              <w:jc w:val="center"/>
              <w:rPr>
                <w:sz w:val="26"/>
                <w:szCs w:val="26"/>
              </w:rPr>
            </w:pPr>
            <w:r w:rsidRPr="002F73C3">
              <w:rPr>
                <w:sz w:val="26"/>
                <w:szCs w:val="26"/>
              </w:rPr>
              <w:t>Đất phi nông nghiệp</w:t>
            </w:r>
          </w:p>
        </w:tc>
        <w:tc>
          <w:tcPr>
            <w:tcW w:w="2076" w:type="dxa"/>
            <w:gridSpan w:val="2"/>
            <w:vAlign w:val="center"/>
            <w:hideMark/>
          </w:tcPr>
          <w:p w14:paraId="31107097" w14:textId="77777777" w:rsidR="00FA163E" w:rsidRPr="002F73C3" w:rsidRDefault="00FA163E" w:rsidP="001D14C8">
            <w:pPr>
              <w:jc w:val="center"/>
              <w:rPr>
                <w:sz w:val="26"/>
                <w:szCs w:val="26"/>
              </w:rPr>
            </w:pPr>
            <w:r w:rsidRPr="002F73C3">
              <w:rPr>
                <w:sz w:val="26"/>
                <w:szCs w:val="26"/>
              </w:rPr>
              <w:t>Đất nông nghiệp</w:t>
            </w:r>
          </w:p>
        </w:tc>
      </w:tr>
      <w:tr w:rsidR="00FA163E" w:rsidRPr="002F73C3" w14:paraId="0740E0D9" w14:textId="77777777" w:rsidTr="001D14C8">
        <w:trPr>
          <w:trHeight w:val="630"/>
          <w:tblHeader/>
          <w:jc w:val="center"/>
        </w:trPr>
        <w:tc>
          <w:tcPr>
            <w:tcW w:w="746" w:type="dxa"/>
            <w:vMerge/>
            <w:vAlign w:val="center"/>
            <w:hideMark/>
          </w:tcPr>
          <w:p w14:paraId="6F9A100E" w14:textId="77777777" w:rsidR="00FA163E" w:rsidRPr="002F73C3" w:rsidRDefault="00FA163E" w:rsidP="001D14C8">
            <w:pPr>
              <w:rPr>
                <w:b/>
                <w:bCs/>
                <w:sz w:val="26"/>
                <w:szCs w:val="26"/>
              </w:rPr>
            </w:pPr>
          </w:p>
        </w:tc>
        <w:tc>
          <w:tcPr>
            <w:tcW w:w="2771" w:type="dxa"/>
            <w:vMerge/>
            <w:vAlign w:val="center"/>
            <w:hideMark/>
          </w:tcPr>
          <w:p w14:paraId="0466DAFB" w14:textId="77777777" w:rsidR="00FA163E" w:rsidRPr="002F73C3" w:rsidRDefault="00FA163E" w:rsidP="001D14C8">
            <w:pPr>
              <w:rPr>
                <w:b/>
                <w:bCs/>
                <w:sz w:val="26"/>
                <w:szCs w:val="26"/>
              </w:rPr>
            </w:pPr>
          </w:p>
        </w:tc>
        <w:tc>
          <w:tcPr>
            <w:tcW w:w="1119" w:type="dxa"/>
            <w:vMerge/>
            <w:vAlign w:val="center"/>
            <w:hideMark/>
          </w:tcPr>
          <w:p w14:paraId="78EB8641" w14:textId="77777777" w:rsidR="00FA163E" w:rsidRPr="002F73C3" w:rsidRDefault="00FA163E" w:rsidP="001D14C8">
            <w:pPr>
              <w:rPr>
                <w:b/>
                <w:bCs/>
                <w:sz w:val="26"/>
                <w:szCs w:val="26"/>
              </w:rPr>
            </w:pPr>
          </w:p>
        </w:tc>
        <w:tc>
          <w:tcPr>
            <w:tcW w:w="1041" w:type="dxa"/>
            <w:vMerge/>
            <w:vAlign w:val="center"/>
            <w:hideMark/>
          </w:tcPr>
          <w:p w14:paraId="7E8A58DB" w14:textId="77777777" w:rsidR="00FA163E" w:rsidRPr="002F73C3" w:rsidRDefault="00FA163E" w:rsidP="001D14C8">
            <w:pPr>
              <w:rPr>
                <w:b/>
                <w:bCs/>
                <w:sz w:val="26"/>
                <w:szCs w:val="26"/>
              </w:rPr>
            </w:pPr>
          </w:p>
        </w:tc>
        <w:tc>
          <w:tcPr>
            <w:tcW w:w="1266" w:type="dxa"/>
            <w:vAlign w:val="center"/>
            <w:hideMark/>
          </w:tcPr>
          <w:p w14:paraId="1C7FC378" w14:textId="77777777" w:rsidR="00FA163E" w:rsidRPr="002F73C3" w:rsidRDefault="00FA163E" w:rsidP="001D14C8">
            <w:pPr>
              <w:jc w:val="center"/>
              <w:rPr>
                <w:sz w:val="26"/>
                <w:szCs w:val="26"/>
              </w:rPr>
            </w:pPr>
            <w:r w:rsidRPr="002F73C3">
              <w:rPr>
                <w:sz w:val="26"/>
                <w:szCs w:val="26"/>
              </w:rPr>
              <w:t>Nội nghiệp</w:t>
            </w:r>
          </w:p>
        </w:tc>
        <w:tc>
          <w:tcPr>
            <w:tcW w:w="1042" w:type="dxa"/>
            <w:vAlign w:val="center"/>
            <w:hideMark/>
          </w:tcPr>
          <w:p w14:paraId="6C7A9A73" w14:textId="77777777" w:rsidR="00FA163E" w:rsidRPr="002F73C3" w:rsidRDefault="00FA163E" w:rsidP="001D14C8">
            <w:pPr>
              <w:jc w:val="center"/>
              <w:rPr>
                <w:sz w:val="26"/>
                <w:szCs w:val="26"/>
              </w:rPr>
            </w:pPr>
            <w:r w:rsidRPr="002F73C3">
              <w:rPr>
                <w:sz w:val="26"/>
                <w:szCs w:val="26"/>
              </w:rPr>
              <w:t>Ngoại nghiệp</w:t>
            </w:r>
          </w:p>
        </w:tc>
        <w:tc>
          <w:tcPr>
            <w:tcW w:w="1038" w:type="dxa"/>
            <w:vAlign w:val="center"/>
            <w:hideMark/>
          </w:tcPr>
          <w:p w14:paraId="36840F09" w14:textId="77777777" w:rsidR="00FA163E" w:rsidRPr="002F73C3" w:rsidRDefault="00FA163E" w:rsidP="001D14C8">
            <w:pPr>
              <w:jc w:val="center"/>
              <w:rPr>
                <w:sz w:val="26"/>
                <w:szCs w:val="26"/>
              </w:rPr>
            </w:pPr>
            <w:r w:rsidRPr="002F73C3">
              <w:rPr>
                <w:sz w:val="26"/>
                <w:szCs w:val="26"/>
              </w:rPr>
              <w:t>Nội nghiệp</w:t>
            </w:r>
          </w:p>
        </w:tc>
        <w:tc>
          <w:tcPr>
            <w:tcW w:w="1038" w:type="dxa"/>
            <w:vAlign w:val="center"/>
            <w:hideMark/>
          </w:tcPr>
          <w:p w14:paraId="03419D6C" w14:textId="77777777" w:rsidR="00FA163E" w:rsidRPr="002F73C3" w:rsidRDefault="00FA163E" w:rsidP="001D14C8">
            <w:pPr>
              <w:jc w:val="center"/>
              <w:rPr>
                <w:sz w:val="26"/>
                <w:szCs w:val="26"/>
              </w:rPr>
            </w:pPr>
            <w:r w:rsidRPr="002F73C3">
              <w:rPr>
                <w:sz w:val="26"/>
                <w:szCs w:val="26"/>
              </w:rPr>
              <w:t>Ngoại nghiệp</w:t>
            </w:r>
          </w:p>
        </w:tc>
      </w:tr>
      <w:tr w:rsidR="00FA163E" w:rsidRPr="002F73C3" w14:paraId="00DB4D68" w14:textId="77777777" w:rsidTr="001D14C8">
        <w:trPr>
          <w:trHeight w:val="315"/>
          <w:jc w:val="center"/>
        </w:trPr>
        <w:tc>
          <w:tcPr>
            <w:tcW w:w="746" w:type="dxa"/>
            <w:vAlign w:val="center"/>
            <w:hideMark/>
          </w:tcPr>
          <w:p w14:paraId="5EFEA98B" w14:textId="77777777" w:rsidR="00FA163E" w:rsidRPr="002F73C3" w:rsidRDefault="00FA163E" w:rsidP="001D14C8">
            <w:pPr>
              <w:jc w:val="center"/>
              <w:rPr>
                <w:sz w:val="26"/>
                <w:szCs w:val="26"/>
              </w:rPr>
            </w:pPr>
            <w:r w:rsidRPr="002F73C3">
              <w:rPr>
                <w:sz w:val="26"/>
                <w:szCs w:val="26"/>
              </w:rPr>
              <w:t>1</w:t>
            </w:r>
          </w:p>
        </w:tc>
        <w:tc>
          <w:tcPr>
            <w:tcW w:w="2771" w:type="dxa"/>
            <w:vAlign w:val="center"/>
            <w:hideMark/>
          </w:tcPr>
          <w:p w14:paraId="6ABB199E" w14:textId="77777777" w:rsidR="00FA163E" w:rsidRPr="002F73C3" w:rsidRDefault="00FA163E" w:rsidP="001D14C8">
            <w:pPr>
              <w:rPr>
                <w:sz w:val="26"/>
                <w:szCs w:val="26"/>
              </w:rPr>
            </w:pPr>
            <w:r w:rsidRPr="002F73C3">
              <w:rPr>
                <w:sz w:val="26"/>
                <w:szCs w:val="26"/>
              </w:rPr>
              <w:t>Bàn làm việc</w:t>
            </w:r>
          </w:p>
        </w:tc>
        <w:tc>
          <w:tcPr>
            <w:tcW w:w="1119" w:type="dxa"/>
            <w:vAlign w:val="center"/>
            <w:hideMark/>
          </w:tcPr>
          <w:p w14:paraId="26D2B50A"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7C781706" w14:textId="77777777" w:rsidR="00FA163E" w:rsidRPr="002F73C3" w:rsidRDefault="00FA163E" w:rsidP="001D14C8">
            <w:pPr>
              <w:jc w:val="center"/>
              <w:rPr>
                <w:sz w:val="26"/>
                <w:szCs w:val="26"/>
              </w:rPr>
            </w:pPr>
            <w:r w:rsidRPr="002F73C3">
              <w:rPr>
                <w:sz w:val="26"/>
                <w:szCs w:val="26"/>
              </w:rPr>
              <w:t>120</w:t>
            </w:r>
          </w:p>
        </w:tc>
        <w:tc>
          <w:tcPr>
            <w:tcW w:w="1266" w:type="dxa"/>
            <w:vAlign w:val="center"/>
            <w:hideMark/>
          </w:tcPr>
          <w:p w14:paraId="26182B94" w14:textId="77777777" w:rsidR="00FA163E" w:rsidRPr="002F73C3" w:rsidRDefault="00FA163E" w:rsidP="001D14C8">
            <w:pPr>
              <w:jc w:val="center"/>
              <w:rPr>
                <w:sz w:val="26"/>
                <w:szCs w:val="26"/>
              </w:rPr>
            </w:pPr>
            <w:r w:rsidRPr="002F73C3">
              <w:rPr>
                <w:sz w:val="26"/>
                <w:szCs w:val="26"/>
              </w:rPr>
              <w:t>88,00</w:t>
            </w:r>
          </w:p>
        </w:tc>
        <w:tc>
          <w:tcPr>
            <w:tcW w:w="1042" w:type="dxa"/>
            <w:vAlign w:val="center"/>
            <w:hideMark/>
          </w:tcPr>
          <w:p w14:paraId="084CA3E9" w14:textId="77777777" w:rsidR="00FA163E" w:rsidRPr="002F73C3" w:rsidRDefault="00FA163E" w:rsidP="001D14C8">
            <w:pPr>
              <w:jc w:val="center"/>
              <w:rPr>
                <w:sz w:val="26"/>
                <w:szCs w:val="26"/>
              </w:rPr>
            </w:pPr>
          </w:p>
        </w:tc>
        <w:tc>
          <w:tcPr>
            <w:tcW w:w="1038" w:type="dxa"/>
            <w:vAlign w:val="center"/>
            <w:hideMark/>
          </w:tcPr>
          <w:p w14:paraId="7F38DEA2" w14:textId="77777777" w:rsidR="00FA163E" w:rsidRPr="002F73C3" w:rsidRDefault="00FA163E" w:rsidP="001D14C8">
            <w:pPr>
              <w:jc w:val="center"/>
              <w:rPr>
                <w:sz w:val="26"/>
                <w:szCs w:val="26"/>
              </w:rPr>
            </w:pPr>
            <w:r w:rsidRPr="002F73C3">
              <w:rPr>
                <w:sz w:val="26"/>
                <w:szCs w:val="26"/>
              </w:rPr>
              <w:t>62,40</w:t>
            </w:r>
          </w:p>
        </w:tc>
        <w:tc>
          <w:tcPr>
            <w:tcW w:w="1038" w:type="dxa"/>
            <w:vAlign w:val="center"/>
            <w:hideMark/>
          </w:tcPr>
          <w:p w14:paraId="43C1E782" w14:textId="77777777" w:rsidR="00FA163E" w:rsidRPr="002F73C3" w:rsidRDefault="00FA163E" w:rsidP="001D14C8">
            <w:pPr>
              <w:jc w:val="center"/>
              <w:rPr>
                <w:sz w:val="26"/>
                <w:szCs w:val="26"/>
              </w:rPr>
            </w:pPr>
          </w:p>
        </w:tc>
      </w:tr>
      <w:tr w:rsidR="00FA163E" w:rsidRPr="002F73C3" w14:paraId="5216398A" w14:textId="77777777" w:rsidTr="001D14C8">
        <w:trPr>
          <w:trHeight w:val="420"/>
          <w:jc w:val="center"/>
        </w:trPr>
        <w:tc>
          <w:tcPr>
            <w:tcW w:w="746" w:type="dxa"/>
            <w:vAlign w:val="center"/>
            <w:hideMark/>
          </w:tcPr>
          <w:p w14:paraId="783546D3" w14:textId="77777777" w:rsidR="00FA163E" w:rsidRPr="002F73C3" w:rsidRDefault="00FA163E" w:rsidP="001D14C8">
            <w:pPr>
              <w:jc w:val="center"/>
              <w:rPr>
                <w:sz w:val="26"/>
                <w:szCs w:val="26"/>
              </w:rPr>
            </w:pPr>
            <w:r w:rsidRPr="002F73C3">
              <w:rPr>
                <w:sz w:val="26"/>
                <w:szCs w:val="26"/>
              </w:rPr>
              <w:t>2</w:t>
            </w:r>
          </w:p>
        </w:tc>
        <w:tc>
          <w:tcPr>
            <w:tcW w:w="2771" w:type="dxa"/>
            <w:vAlign w:val="center"/>
            <w:hideMark/>
          </w:tcPr>
          <w:p w14:paraId="2EEB07C3" w14:textId="77777777" w:rsidR="00FA163E" w:rsidRPr="002F73C3" w:rsidRDefault="00FA163E" w:rsidP="001D14C8">
            <w:pPr>
              <w:rPr>
                <w:sz w:val="26"/>
                <w:szCs w:val="26"/>
              </w:rPr>
            </w:pPr>
            <w:r w:rsidRPr="002F73C3">
              <w:rPr>
                <w:sz w:val="26"/>
                <w:szCs w:val="26"/>
              </w:rPr>
              <w:t>Ghế văn phòng</w:t>
            </w:r>
          </w:p>
        </w:tc>
        <w:tc>
          <w:tcPr>
            <w:tcW w:w="1119" w:type="dxa"/>
            <w:vAlign w:val="center"/>
            <w:hideMark/>
          </w:tcPr>
          <w:p w14:paraId="099593A4"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4A4DBF36" w14:textId="77777777" w:rsidR="00FA163E" w:rsidRPr="002F73C3" w:rsidRDefault="00FA163E" w:rsidP="001D14C8">
            <w:pPr>
              <w:jc w:val="center"/>
              <w:rPr>
                <w:sz w:val="26"/>
                <w:szCs w:val="26"/>
              </w:rPr>
            </w:pPr>
            <w:r w:rsidRPr="002F73C3">
              <w:rPr>
                <w:sz w:val="26"/>
                <w:szCs w:val="26"/>
              </w:rPr>
              <w:t>120</w:t>
            </w:r>
          </w:p>
        </w:tc>
        <w:tc>
          <w:tcPr>
            <w:tcW w:w="1266" w:type="dxa"/>
            <w:vAlign w:val="center"/>
            <w:hideMark/>
          </w:tcPr>
          <w:p w14:paraId="23AD6325" w14:textId="77777777" w:rsidR="00FA163E" w:rsidRPr="002F73C3" w:rsidRDefault="00FA163E" w:rsidP="001D14C8">
            <w:pPr>
              <w:jc w:val="center"/>
              <w:rPr>
                <w:sz w:val="26"/>
                <w:szCs w:val="26"/>
              </w:rPr>
            </w:pPr>
            <w:r w:rsidRPr="002F73C3">
              <w:rPr>
                <w:sz w:val="26"/>
                <w:szCs w:val="26"/>
              </w:rPr>
              <w:t>88,00</w:t>
            </w:r>
          </w:p>
        </w:tc>
        <w:tc>
          <w:tcPr>
            <w:tcW w:w="1042" w:type="dxa"/>
            <w:vAlign w:val="center"/>
            <w:hideMark/>
          </w:tcPr>
          <w:p w14:paraId="4DC144D4" w14:textId="77777777" w:rsidR="00FA163E" w:rsidRPr="002F73C3" w:rsidRDefault="00FA163E" w:rsidP="001D14C8">
            <w:pPr>
              <w:jc w:val="center"/>
              <w:rPr>
                <w:sz w:val="26"/>
                <w:szCs w:val="26"/>
              </w:rPr>
            </w:pPr>
          </w:p>
        </w:tc>
        <w:tc>
          <w:tcPr>
            <w:tcW w:w="1038" w:type="dxa"/>
            <w:vAlign w:val="center"/>
            <w:hideMark/>
          </w:tcPr>
          <w:p w14:paraId="0A7A5050" w14:textId="77777777" w:rsidR="00FA163E" w:rsidRPr="002F73C3" w:rsidRDefault="00FA163E" w:rsidP="001D14C8">
            <w:pPr>
              <w:jc w:val="center"/>
              <w:rPr>
                <w:sz w:val="26"/>
                <w:szCs w:val="26"/>
              </w:rPr>
            </w:pPr>
            <w:r w:rsidRPr="002F73C3">
              <w:rPr>
                <w:sz w:val="26"/>
                <w:szCs w:val="26"/>
              </w:rPr>
              <w:t>62,40</w:t>
            </w:r>
          </w:p>
        </w:tc>
        <w:tc>
          <w:tcPr>
            <w:tcW w:w="1038" w:type="dxa"/>
            <w:vAlign w:val="center"/>
            <w:hideMark/>
          </w:tcPr>
          <w:p w14:paraId="1167B1A1" w14:textId="77777777" w:rsidR="00FA163E" w:rsidRPr="002F73C3" w:rsidRDefault="00FA163E" w:rsidP="001D14C8">
            <w:pPr>
              <w:jc w:val="center"/>
              <w:rPr>
                <w:sz w:val="26"/>
                <w:szCs w:val="26"/>
              </w:rPr>
            </w:pPr>
          </w:p>
        </w:tc>
      </w:tr>
      <w:tr w:rsidR="00FA163E" w:rsidRPr="002F73C3" w14:paraId="69407B1B" w14:textId="77777777" w:rsidTr="001D14C8">
        <w:trPr>
          <w:trHeight w:val="420"/>
          <w:jc w:val="center"/>
        </w:trPr>
        <w:tc>
          <w:tcPr>
            <w:tcW w:w="746" w:type="dxa"/>
            <w:vAlign w:val="center"/>
            <w:hideMark/>
          </w:tcPr>
          <w:p w14:paraId="39AA4AFC" w14:textId="77777777" w:rsidR="00FA163E" w:rsidRPr="002F73C3" w:rsidRDefault="00FA163E" w:rsidP="001D14C8">
            <w:pPr>
              <w:jc w:val="center"/>
              <w:rPr>
                <w:sz w:val="26"/>
                <w:szCs w:val="26"/>
              </w:rPr>
            </w:pPr>
            <w:r w:rsidRPr="002F73C3">
              <w:rPr>
                <w:sz w:val="26"/>
                <w:szCs w:val="26"/>
              </w:rPr>
              <w:t>3</w:t>
            </w:r>
          </w:p>
        </w:tc>
        <w:tc>
          <w:tcPr>
            <w:tcW w:w="2771" w:type="dxa"/>
            <w:vAlign w:val="center"/>
            <w:hideMark/>
          </w:tcPr>
          <w:p w14:paraId="550B75F2" w14:textId="77777777" w:rsidR="00FA163E" w:rsidRPr="002F73C3" w:rsidRDefault="00FA163E" w:rsidP="001D14C8">
            <w:pPr>
              <w:rPr>
                <w:sz w:val="26"/>
                <w:szCs w:val="26"/>
              </w:rPr>
            </w:pPr>
            <w:r w:rsidRPr="002F73C3">
              <w:rPr>
                <w:sz w:val="26"/>
                <w:szCs w:val="26"/>
              </w:rPr>
              <w:t>Tủ để tài liệu</w:t>
            </w:r>
          </w:p>
        </w:tc>
        <w:tc>
          <w:tcPr>
            <w:tcW w:w="1119" w:type="dxa"/>
            <w:vAlign w:val="center"/>
            <w:hideMark/>
          </w:tcPr>
          <w:p w14:paraId="33B89AEF"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4C1C8A61" w14:textId="77777777" w:rsidR="00FA163E" w:rsidRPr="002F73C3" w:rsidRDefault="00FA163E" w:rsidP="001D14C8">
            <w:pPr>
              <w:jc w:val="center"/>
              <w:rPr>
                <w:sz w:val="26"/>
                <w:szCs w:val="26"/>
              </w:rPr>
            </w:pPr>
            <w:r w:rsidRPr="002F73C3">
              <w:rPr>
                <w:sz w:val="26"/>
                <w:szCs w:val="26"/>
              </w:rPr>
              <w:t>96</w:t>
            </w:r>
          </w:p>
        </w:tc>
        <w:tc>
          <w:tcPr>
            <w:tcW w:w="1266" w:type="dxa"/>
            <w:vAlign w:val="center"/>
            <w:hideMark/>
          </w:tcPr>
          <w:p w14:paraId="7DF596FB" w14:textId="77777777" w:rsidR="00FA163E" w:rsidRPr="002F73C3" w:rsidRDefault="00FA163E" w:rsidP="001D14C8">
            <w:pPr>
              <w:jc w:val="center"/>
              <w:rPr>
                <w:sz w:val="26"/>
                <w:szCs w:val="26"/>
              </w:rPr>
            </w:pPr>
            <w:r w:rsidRPr="002F73C3">
              <w:rPr>
                <w:sz w:val="26"/>
                <w:szCs w:val="26"/>
              </w:rPr>
              <w:t>88,00</w:t>
            </w:r>
          </w:p>
        </w:tc>
        <w:tc>
          <w:tcPr>
            <w:tcW w:w="1042" w:type="dxa"/>
            <w:vAlign w:val="center"/>
            <w:hideMark/>
          </w:tcPr>
          <w:p w14:paraId="51AE2307" w14:textId="77777777" w:rsidR="00FA163E" w:rsidRPr="002F73C3" w:rsidRDefault="00FA163E" w:rsidP="001D14C8">
            <w:pPr>
              <w:jc w:val="center"/>
              <w:rPr>
                <w:sz w:val="26"/>
                <w:szCs w:val="26"/>
              </w:rPr>
            </w:pPr>
          </w:p>
        </w:tc>
        <w:tc>
          <w:tcPr>
            <w:tcW w:w="1038" w:type="dxa"/>
            <w:vAlign w:val="center"/>
            <w:hideMark/>
          </w:tcPr>
          <w:p w14:paraId="2082A986" w14:textId="77777777" w:rsidR="00FA163E" w:rsidRPr="002F73C3" w:rsidRDefault="00FA163E" w:rsidP="001D14C8">
            <w:pPr>
              <w:jc w:val="center"/>
              <w:rPr>
                <w:sz w:val="26"/>
                <w:szCs w:val="26"/>
              </w:rPr>
            </w:pPr>
            <w:r w:rsidRPr="002F73C3">
              <w:rPr>
                <w:sz w:val="26"/>
                <w:szCs w:val="26"/>
              </w:rPr>
              <w:t>62,40</w:t>
            </w:r>
          </w:p>
        </w:tc>
        <w:tc>
          <w:tcPr>
            <w:tcW w:w="1038" w:type="dxa"/>
            <w:vAlign w:val="center"/>
            <w:hideMark/>
          </w:tcPr>
          <w:p w14:paraId="4FAE3552" w14:textId="77777777" w:rsidR="00FA163E" w:rsidRPr="002F73C3" w:rsidRDefault="00FA163E" w:rsidP="001D14C8">
            <w:pPr>
              <w:jc w:val="center"/>
              <w:rPr>
                <w:sz w:val="26"/>
                <w:szCs w:val="26"/>
              </w:rPr>
            </w:pPr>
          </w:p>
        </w:tc>
      </w:tr>
      <w:tr w:rsidR="00FA163E" w:rsidRPr="002F73C3" w14:paraId="788DADFC" w14:textId="77777777" w:rsidTr="001D14C8">
        <w:trPr>
          <w:trHeight w:val="420"/>
          <w:jc w:val="center"/>
        </w:trPr>
        <w:tc>
          <w:tcPr>
            <w:tcW w:w="746" w:type="dxa"/>
            <w:vAlign w:val="center"/>
            <w:hideMark/>
          </w:tcPr>
          <w:p w14:paraId="69BF9F5C" w14:textId="77777777" w:rsidR="00FA163E" w:rsidRPr="002F73C3" w:rsidRDefault="00FA163E" w:rsidP="001D14C8">
            <w:pPr>
              <w:jc w:val="center"/>
              <w:rPr>
                <w:sz w:val="26"/>
                <w:szCs w:val="26"/>
              </w:rPr>
            </w:pPr>
            <w:r w:rsidRPr="002F73C3">
              <w:rPr>
                <w:sz w:val="26"/>
                <w:szCs w:val="26"/>
              </w:rPr>
              <w:t>4</w:t>
            </w:r>
          </w:p>
        </w:tc>
        <w:tc>
          <w:tcPr>
            <w:tcW w:w="2771" w:type="dxa"/>
            <w:vAlign w:val="center"/>
            <w:hideMark/>
          </w:tcPr>
          <w:p w14:paraId="7751837B" w14:textId="77777777" w:rsidR="00FA163E" w:rsidRPr="002F73C3" w:rsidRDefault="00FA163E" w:rsidP="001D14C8">
            <w:pPr>
              <w:rPr>
                <w:sz w:val="26"/>
                <w:szCs w:val="26"/>
              </w:rPr>
            </w:pPr>
            <w:r w:rsidRPr="002F73C3">
              <w:rPr>
                <w:sz w:val="26"/>
                <w:szCs w:val="26"/>
              </w:rPr>
              <w:t>Bàn dập ghim</w:t>
            </w:r>
          </w:p>
        </w:tc>
        <w:tc>
          <w:tcPr>
            <w:tcW w:w="1119" w:type="dxa"/>
            <w:vAlign w:val="center"/>
            <w:hideMark/>
          </w:tcPr>
          <w:p w14:paraId="0D2DF794"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377F9FD7" w14:textId="77777777" w:rsidR="00FA163E" w:rsidRPr="002F73C3" w:rsidRDefault="00FA163E" w:rsidP="001D14C8">
            <w:pPr>
              <w:jc w:val="center"/>
              <w:rPr>
                <w:sz w:val="26"/>
                <w:szCs w:val="26"/>
              </w:rPr>
            </w:pPr>
            <w:r w:rsidRPr="002F73C3">
              <w:rPr>
                <w:sz w:val="26"/>
                <w:szCs w:val="26"/>
              </w:rPr>
              <w:t>24</w:t>
            </w:r>
          </w:p>
        </w:tc>
        <w:tc>
          <w:tcPr>
            <w:tcW w:w="1266" w:type="dxa"/>
            <w:vAlign w:val="center"/>
            <w:hideMark/>
          </w:tcPr>
          <w:p w14:paraId="3623C1FD" w14:textId="77777777" w:rsidR="00FA163E" w:rsidRPr="002F73C3" w:rsidRDefault="00FA163E" w:rsidP="001D14C8">
            <w:pPr>
              <w:jc w:val="center"/>
              <w:rPr>
                <w:sz w:val="26"/>
                <w:szCs w:val="26"/>
              </w:rPr>
            </w:pPr>
            <w:r w:rsidRPr="002F73C3">
              <w:rPr>
                <w:sz w:val="26"/>
                <w:szCs w:val="26"/>
              </w:rPr>
              <w:t>44,00</w:t>
            </w:r>
          </w:p>
        </w:tc>
        <w:tc>
          <w:tcPr>
            <w:tcW w:w="1042" w:type="dxa"/>
            <w:vAlign w:val="center"/>
            <w:hideMark/>
          </w:tcPr>
          <w:p w14:paraId="14D5DA4F" w14:textId="77777777" w:rsidR="00FA163E" w:rsidRPr="002F73C3" w:rsidRDefault="00FA163E" w:rsidP="001D14C8">
            <w:pPr>
              <w:jc w:val="center"/>
              <w:rPr>
                <w:sz w:val="26"/>
                <w:szCs w:val="26"/>
              </w:rPr>
            </w:pPr>
          </w:p>
        </w:tc>
        <w:tc>
          <w:tcPr>
            <w:tcW w:w="1038" w:type="dxa"/>
            <w:vAlign w:val="center"/>
            <w:hideMark/>
          </w:tcPr>
          <w:p w14:paraId="6B24C28B" w14:textId="77777777" w:rsidR="00FA163E" w:rsidRPr="002F73C3" w:rsidRDefault="00FA163E" w:rsidP="001D14C8">
            <w:pPr>
              <w:jc w:val="center"/>
              <w:rPr>
                <w:sz w:val="26"/>
                <w:szCs w:val="26"/>
              </w:rPr>
            </w:pPr>
            <w:r w:rsidRPr="002F73C3">
              <w:rPr>
                <w:sz w:val="26"/>
                <w:szCs w:val="26"/>
              </w:rPr>
              <w:t>31,20</w:t>
            </w:r>
          </w:p>
        </w:tc>
        <w:tc>
          <w:tcPr>
            <w:tcW w:w="1038" w:type="dxa"/>
            <w:vAlign w:val="center"/>
            <w:hideMark/>
          </w:tcPr>
          <w:p w14:paraId="7C483106" w14:textId="77777777" w:rsidR="00FA163E" w:rsidRPr="002F73C3" w:rsidRDefault="00FA163E" w:rsidP="001D14C8">
            <w:pPr>
              <w:jc w:val="center"/>
              <w:rPr>
                <w:sz w:val="26"/>
                <w:szCs w:val="26"/>
              </w:rPr>
            </w:pPr>
          </w:p>
        </w:tc>
      </w:tr>
      <w:tr w:rsidR="00FA163E" w:rsidRPr="002F73C3" w14:paraId="78C9A643" w14:textId="77777777" w:rsidTr="001D14C8">
        <w:trPr>
          <w:trHeight w:val="420"/>
          <w:jc w:val="center"/>
        </w:trPr>
        <w:tc>
          <w:tcPr>
            <w:tcW w:w="746" w:type="dxa"/>
            <w:vAlign w:val="center"/>
            <w:hideMark/>
          </w:tcPr>
          <w:p w14:paraId="6E5891A8" w14:textId="77777777" w:rsidR="00FA163E" w:rsidRPr="002F73C3" w:rsidRDefault="00FA163E" w:rsidP="001D14C8">
            <w:pPr>
              <w:jc w:val="center"/>
              <w:rPr>
                <w:sz w:val="26"/>
                <w:szCs w:val="26"/>
              </w:rPr>
            </w:pPr>
            <w:r w:rsidRPr="002F73C3">
              <w:rPr>
                <w:sz w:val="26"/>
                <w:szCs w:val="26"/>
              </w:rPr>
              <w:t>5</w:t>
            </w:r>
          </w:p>
        </w:tc>
        <w:tc>
          <w:tcPr>
            <w:tcW w:w="2771" w:type="dxa"/>
            <w:vAlign w:val="center"/>
            <w:hideMark/>
          </w:tcPr>
          <w:p w14:paraId="56D8D6A3" w14:textId="77777777" w:rsidR="00FA163E" w:rsidRPr="002F73C3" w:rsidRDefault="00FA163E" w:rsidP="001D14C8">
            <w:pPr>
              <w:rPr>
                <w:sz w:val="26"/>
                <w:szCs w:val="26"/>
              </w:rPr>
            </w:pPr>
            <w:r w:rsidRPr="002F73C3">
              <w:rPr>
                <w:sz w:val="26"/>
                <w:szCs w:val="26"/>
              </w:rPr>
              <w:t>Quần áo bảo hộ lao động</w:t>
            </w:r>
          </w:p>
        </w:tc>
        <w:tc>
          <w:tcPr>
            <w:tcW w:w="1119" w:type="dxa"/>
            <w:vAlign w:val="center"/>
            <w:hideMark/>
          </w:tcPr>
          <w:p w14:paraId="57AF07C0" w14:textId="77777777" w:rsidR="00FA163E" w:rsidRPr="002F73C3" w:rsidRDefault="00FA163E" w:rsidP="001D14C8">
            <w:pPr>
              <w:jc w:val="center"/>
              <w:rPr>
                <w:sz w:val="26"/>
                <w:szCs w:val="26"/>
              </w:rPr>
            </w:pPr>
            <w:r w:rsidRPr="002F73C3">
              <w:rPr>
                <w:sz w:val="26"/>
                <w:szCs w:val="26"/>
              </w:rPr>
              <w:t>Bộ</w:t>
            </w:r>
          </w:p>
        </w:tc>
        <w:tc>
          <w:tcPr>
            <w:tcW w:w="1041" w:type="dxa"/>
            <w:vAlign w:val="center"/>
            <w:hideMark/>
          </w:tcPr>
          <w:p w14:paraId="70C93719" w14:textId="77777777" w:rsidR="00FA163E" w:rsidRPr="002F73C3" w:rsidRDefault="00FA163E" w:rsidP="001D14C8">
            <w:pPr>
              <w:jc w:val="center"/>
              <w:rPr>
                <w:sz w:val="26"/>
                <w:szCs w:val="26"/>
              </w:rPr>
            </w:pPr>
            <w:r w:rsidRPr="002F73C3">
              <w:rPr>
                <w:sz w:val="26"/>
                <w:szCs w:val="26"/>
              </w:rPr>
              <w:t>18</w:t>
            </w:r>
          </w:p>
        </w:tc>
        <w:tc>
          <w:tcPr>
            <w:tcW w:w="1266" w:type="dxa"/>
            <w:vAlign w:val="center"/>
            <w:hideMark/>
          </w:tcPr>
          <w:p w14:paraId="7253BEED" w14:textId="77777777" w:rsidR="00FA163E" w:rsidRPr="002F73C3" w:rsidRDefault="00FA163E" w:rsidP="001D14C8">
            <w:pPr>
              <w:jc w:val="center"/>
              <w:rPr>
                <w:sz w:val="26"/>
                <w:szCs w:val="26"/>
              </w:rPr>
            </w:pPr>
          </w:p>
        </w:tc>
        <w:tc>
          <w:tcPr>
            <w:tcW w:w="1042" w:type="dxa"/>
            <w:vAlign w:val="center"/>
            <w:hideMark/>
          </w:tcPr>
          <w:p w14:paraId="11D08C40" w14:textId="77777777" w:rsidR="00FA163E" w:rsidRPr="002F73C3" w:rsidRDefault="00FA163E" w:rsidP="001D14C8">
            <w:pPr>
              <w:jc w:val="center"/>
              <w:rPr>
                <w:sz w:val="26"/>
                <w:szCs w:val="26"/>
              </w:rPr>
            </w:pPr>
            <w:r w:rsidRPr="002F73C3">
              <w:rPr>
                <w:sz w:val="26"/>
                <w:szCs w:val="26"/>
              </w:rPr>
              <w:t>20,00</w:t>
            </w:r>
          </w:p>
        </w:tc>
        <w:tc>
          <w:tcPr>
            <w:tcW w:w="1038" w:type="dxa"/>
            <w:vAlign w:val="center"/>
            <w:hideMark/>
          </w:tcPr>
          <w:p w14:paraId="08A13A5C" w14:textId="77777777" w:rsidR="00FA163E" w:rsidRPr="002F73C3" w:rsidRDefault="00FA163E" w:rsidP="001D14C8">
            <w:pPr>
              <w:jc w:val="center"/>
              <w:rPr>
                <w:sz w:val="26"/>
                <w:szCs w:val="26"/>
              </w:rPr>
            </w:pPr>
          </w:p>
        </w:tc>
        <w:tc>
          <w:tcPr>
            <w:tcW w:w="1038" w:type="dxa"/>
            <w:vAlign w:val="center"/>
            <w:hideMark/>
          </w:tcPr>
          <w:p w14:paraId="2C489D5C" w14:textId="77777777" w:rsidR="00FA163E" w:rsidRPr="002F73C3" w:rsidRDefault="00FA163E" w:rsidP="001D14C8">
            <w:pPr>
              <w:jc w:val="center"/>
              <w:rPr>
                <w:sz w:val="26"/>
                <w:szCs w:val="26"/>
              </w:rPr>
            </w:pPr>
            <w:r w:rsidRPr="002F73C3">
              <w:rPr>
                <w:sz w:val="26"/>
                <w:szCs w:val="26"/>
              </w:rPr>
              <w:t>15,00</w:t>
            </w:r>
          </w:p>
        </w:tc>
      </w:tr>
      <w:tr w:rsidR="00FA163E" w:rsidRPr="002F73C3" w14:paraId="0FEAB045" w14:textId="77777777" w:rsidTr="001D14C8">
        <w:trPr>
          <w:trHeight w:val="420"/>
          <w:jc w:val="center"/>
        </w:trPr>
        <w:tc>
          <w:tcPr>
            <w:tcW w:w="746" w:type="dxa"/>
            <w:vAlign w:val="center"/>
            <w:hideMark/>
          </w:tcPr>
          <w:p w14:paraId="6AFC625B" w14:textId="77777777" w:rsidR="00FA163E" w:rsidRPr="002F73C3" w:rsidRDefault="00FA163E" w:rsidP="001D14C8">
            <w:pPr>
              <w:jc w:val="center"/>
              <w:rPr>
                <w:sz w:val="26"/>
                <w:szCs w:val="26"/>
              </w:rPr>
            </w:pPr>
            <w:r w:rsidRPr="002F73C3">
              <w:rPr>
                <w:sz w:val="26"/>
                <w:szCs w:val="26"/>
              </w:rPr>
              <w:t>6</w:t>
            </w:r>
          </w:p>
        </w:tc>
        <w:tc>
          <w:tcPr>
            <w:tcW w:w="2771" w:type="dxa"/>
            <w:vAlign w:val="center"/>
            <w:hideMark/>
          </w:tcPr>
          <w:p w14:paraId="6F562D60" w14:textId="77777777" w:rsidR="00FA163E" w:rsidRPr="002F73C3" w:rsidRDefault="00FA163E" w:rsidP="001D14C8">
            <w:pPr>
              <w:rPr>
                <w:sz w:val="26"/>
                <w:szCs w:val="26"/>
              </w:rPr>
            </w:pPr>
            <w:r w:rsidRPr="002F73C3">
              <w:rPr>
                <w:sz w:val="26"/>
                <w:szCs w:val="26"/>
              </w:rPr>
              <w:t>Giày bảo hộ</w:t>
            </w:r>
          </w:p>
        </w:tc>
        <w:tc>
          <w:tcPr>
            <w:tcW w:w="1119" w:type="dxa"/>
            <w:vAlign w:val="center"/>
            <w:hideMark/>
          </w:tcPr>
          <w:p w14:paraId="5817A081" w14:textId="77777777" w:rsidR="00FA163E" w:rsidRPr="002F73C3" w:rsidRDefault="00FA163E" w:rsidP="001D14C8">
            <w:pPr>
              <w:jc w:val="center"/>
              <w:rPr>
                <w:sz w:val="26"/>
                <w:szCs w:val="26"/>
              </w:rPr>
            </w:pPr>
            <w:r w:rsidRPr="002F73C3">
              <w:rPr>
                <w:sz w:val="26"/>
                <w:szCs w:val="26"/>
              </w:rPr>
              <w:t>Đôi</w:t>
            </w:r>
          </w:p>
        </w:tc>
        <w:tc>
          <w:tcPr>
            <w:tcW w:w="1041" w:type="dxa"/>
            <w:vAlign w:val="center"/>
            <w:hideMark/>
          </w:tcPr>
          <w:p w14:paraId="1D754C9B" w14:textId="77777777" w:rsidR="00FA163E" w:rsidRPr="002F73C3" w:rsidRDefault="00FA163E" w:rsidP="001D14C8">
            <w:pPr>
              <w:jc w:val="center"/>
              <w:rPr>
                <w:sz w:val="26"/>
                <w:szCs w:val="26"/>
              </w:rPr>
            </w:pPr>
            <w:r w:rsidRPr="002F73C3">
              <w:rPr>
                <w:sz w:val="26"/>
                <w:szCs w:val="26"/>
              </w:rPr>
              <w:t>6</w:t>
            </w:r>
          </w:p>
        </w:tc>
        <w:tc>
          <w:tcPr>
            <w:tcW w:w="1266" w:type="dxa"/>
            <w:vAlign w:val="center"/>
            <w:hideMark/>
          </w:tcPr>
          <w:p w14:paraId="3808A4AF" w14:textId="77777777" w:rsidR="00FA163E" w:rsidRPr="002F73C3" w:rsidRDefault="00FA163E" w:rsidP="001D14C8">
            <w:pPr>
              <w:jc w:val="center"/>
              <w:rPr>
                <w:sz w:val="26"/>
                <w:szCs w:val="26"/>
              </w:rPr>
            </w:pPr>
          </w:p>
        </w:tc>
        <w:tc>
          <w:tcPr>
            <w:tcW w:w="1042" w:type="dxa"/>
            <w:vAlign w:val="center"/>
            <w:hideMark/>
          </w:tcPr>
          <w:p w14:paraId="3EA2A744" w14:textId="77777777" w:rsidR="00FA163E" w:rsidRPr="002F73C3" w:rsidRDefault="00FA163E" w:rsidP="001D14C8">
            <w:pPr>
              <w:jc w:val="center"/>
              <w:rPr>
                <w:sz w:val="26"/>
                <w:szCs w:val="26"/>
              </w:rPr>
            </w:pPr>
            <w:r w:rsidRPr="002F73C3">
              <w:rPr>
                <w:sz w:val="26"/>
                <w:szCs w:val="26"/>
              </w:rPr>
              <w:t>20,00</w:t>
            </w:r>
          </w:p>
        </w:tc>
        <w:tc>
          <w:tcPr>
            <w:tcW w:w="1038" w:type="dxa"/>
            <w:vAlign w:val="center"/>
            <w:hideMark/>
          </w:tcPr>
          <w:p w14:paraId="00F79F71" w14:textId="77777777" w:rsidR="00FA163E" w:rsidRPr="002F73C3" w:rsidRDefault="00FA163E" w:rsidP="001D14C8">
            <w:pPr>
              <w:jc w:val="center"/>
              <w:rPr>
                <w:sz w:val="26"/>
                <w:szCs w:val="26"/>
              </w:rPr>
            </w:pPr>
          </w:p>
        </w:tc>
        <w:tc>
          <w:tcPr>
            <w:tcW w:w="1038" w:type="dxa"/>
            <w:vAlign w:val="center"/>
            <w:hideMark/>
          </w:tcPr>
          <w:p w14:paraId="36AC6D52" w14:textId="77777777" w:rsidR="00FA163E" w:rsidRPr="002F73C3" w:rsidRDefault="00FA163E" w:rsidP="001D14C8">
            <w:pPr>
              <w:jc w:val="center"/>
              <w:rPr>
                <w:sz w:val="26"/>
                <w:szCs w:val="26"/>
              </w:rPr>
            </w:pPr>
            <w:r w:rsidRPr="002F73C3">
              <w:rPr>
                <w:sz w:val="26"/>
                <w:szCs w:val="26"/>
              </w:rPr>
              <w:t>15,00</w:t>
            </w:r>
          </w:p>
        </w:tc>
      </w:tr>
      <w:tr w:rsidR="00FA163E" w:rsidRPr="002F73C3" w14:paraId="334193EA" w14:textId="77777777" w:rsidTr="001D14C8">
        <w:trPr>
          <w:trHeight w:val="420"/>
          <w:jc w:val="center"/>
        </w:trPr>
        <w:tc>
          <w:tcPr>
            <w:tcW w:w="746" w:type="dxa"/>
            <w:vAlign w:val="center"/>
            <w:hideMark/>
          </w:tcPr>
          <w:p w14:paraId="3978FEF7" w14:textId="77777777" w:rsidR="00FA163E" w:rsidRPr="002F73C3" w:rsidRDefault="00FA163E" w:rsidP="001D14C8">
            <w:pPr>
              <w:jc w:val="center"/>
              <w:rPr>
                <w:sz w:val="26"/>
                <w:szCs w:val="26"/>
              </w:rPr>
            </w:pPr>
            <w:r w:rsidRPr="002F73C3">
              <w:rPr>
                <w:sz w:val="26"/>
                <w:szCs w:val="26"/>
              </w:rPr>
              <w:t>7</w:t>
            </w:r>
          </w:p>
        </w:tc>
        <w:tc>
          <w:tcPr>
            <w:tcW w:w="2771" w:type="dxa"/>
            <w:vAlign w:val="center"/>
            <w:hideMark/>
          </w:tcPr>
          <w:p w14:paraId="71DA1089" w14:textId="77777777" w:rsidR="00FA163E" w:rsidRPr="002F73C3" w:rsidRDefault="00FA163E" w:rsidP="001D14C8">
            <w:pPr>
              <w:rPr>
                <w:sz w:val="26"/>
                <w:szCs w:val="26"/>
              </w:rPr>
            </w:pPr>
            <w:r w:rsidRPr="002F73C3">
              <w:rPr>
                <w:sz w:val="26"/>
                <w:szCs w:val="26"/>
              </w:rPr>
              <w:t>Tất</w:t>
            </w:r>
          </w:p>
        </w:tc>
        <w:tc>
          <w:tcPr>
            <w:tcW w:w="1119" w:type="dxa"/>
            <w:vAlign w:val="center"/>
            <w:hideMark/>
          </w:tcPr>
          <w:p w14:paraId="55B94A8F" w14:textId="77777777" w:rsidR="00FA163E" w:rsidRPr="002F73C3" w:rsidRDefault="00FA163E" w:rsidP="001D14C8">
            <w:pPr>
              <w:jc w:val="center"/>
              <w:rPr>
                <w:sz w:val="26"/>
                <w:szCs w:val="26"/>
              </w:rPr>
            </w:pPr>
            <w:r w:rsidRPr="002F73C3">
              <w:rPr>
                <w:sz w:val="26"/>
                <w:szCs w:val="26"/>
              </w:rPr>
              <w:t>Đôi</w:t>
            </w:r>
          </w:p>
        </w:tc>
        <w:tc>
          <w:tcPr>
            <w:tcW w:w="1041" w:type="dxa"/>
            <w:vAlign w:val="center"/>
            <w:hideMark/>
          </w:tcPr>
          <w:p w14:paraId="406E3447" w14:textId="77777777" w:rsidR="00FA163E" w:rsidRPr="002F73C3" w:rsidRDefault="00FA163E" w:rsidP="001D14C8">
            <w:pPr>
              <w:jc w:val="center"/>
              <w:rPr>
                <w:sz w:val="26"/>
                <w:szCs w:val="26"/>
              </w:rPr>
            </w:pPr>
            <w:r w:rsidRPr="002F73C3">
              <w:rPr>
                <w:sz w:val="26"/>
                <w:szCs w:val="26"/>
              </w:rPr>
              <w:t>6</w:t>
            </w:r>
          </w:p>
        </w:tc>
        <w:tc>
          <w:tcPr>
            <w:tcW w:w="1266" w:type="dxa"/>
            <w:vAlign w:val="center"/>
            <w:hideMark/>
          </w:tcPr>
          <w:p w14:paraId="5ED869F3" w14:textId="77777777" w:rsidR="00FA163E" w:rsidRPr="002F73C3" w:rsidRDefault="00FA163E" w:rsidP="001D14C8">
            <w:pPr>
              <w:jc w:val="center"/>
              <w:rPr>
                <w:sz w:val="26"/>
                <w:szCs w:val="26"/>
              </w:rPr>
            </w:pPr>
          </w:p>
        </w:tc>
        <w:tc>
          <w:tcPr>
            <w:tcW w:w="1042" w:type="dxa"/>
            <w:vAlign w:val="center"/>
            <w:hideMark/>
          </w:tcPr>
          <w:p w14:paraId="2F65672B" w14:textId="77777777" w:rsidR="00FA163E" w:rsidRPr="002F73C3" w:rsidRDefault="00FA163E" w:rsidP="001D14C8">
            <w:pPr>
              <w:jc w:val="center"/>
              <w:rPr>
                <w:sz w:val="26"/>
                <w:szCs w:val="26"/>
              </w:rPr>
            </w:pPr>
            <w:r w:rsidRPr="002F73C3">
              <w:rPr>
                <w:sz w:val="26"/>
                <w:szCs w:val="26"/>
              </w:rPr>
              <w:t>20,00</w:t>
            </w:r>
          </w:p>
        </w:tc>
        <w:tc>
          <w:tcPr>
            <w:tcW w:w="1038" w:type="dxa"/>
            <w:vAlign w:val="center"/>
            <w:hideMark/>
          </w:tcPr>
          <w:p w14:paraId="6033B8EE" w14:textId="77777777" w:rsidR="00FA163E" w:rsidRPr="002F73C3" w:rsidRDefault="00FA163E" w:rsidP="001D14C8">
            <w:pPr>
              <w:jc w:val="center"/>
              <w:rPr>
                <w:sz w:val="26"/>
                <w:szCs w:val="26"/>
              </w:rPr>
            </w:pPr>
          </w:p>
        </w:tc>
        <w:tc>
          <w:tcPr>
            <w:tcW w:w="1038" w:type="dxa"/>
            <w:vAlign w:val="center"/>
            <w:hideMark/>
          </w:tcPr>
          <w:p w14:paraId="3B4A7A46" w14:textId="77777777" w:rsidR="00FA163E" w:rsidRPr="002F73C3" w:rsidRDefault="00FA163E" w:rsidP="001D14C8">
            <w:pPr>
              <w:jc w:val="center"/>
              <w:rPr>
                <w:sz w:val="26"/>
                <w:szCs w:val="26"/>
              </w:rPr>
            </w:pPr>
            <w:r w:rsidRPr="002F73C3">
              <w:rPr>
                <w:sz w:val="26"/>
                <w:szCs w:val="26"/>
              </w:rPr>
              <w:t>15,00</w:t>
            </w:r>
          </w:p>
        </w:tc>
      </w:tr>
      <w:tr w:rsidR="00FA163E" w:rsidRPr="002F73C3" w14:paraId="26D15EFF" w14:textId="77777777" w:rsidTr="001D14C8">
        <w:trPr>
          <w:trHeight w:val="420"/>
          <w:jc w:val="center"/>
        </w:trPr>
        <w:tc>
          <w:tcPr>
            <w:tcW w:w="746" w:type="dxa"/>
            <w:vAlign w:val="center"/>
            <w:hideMark/>
          </w:tcPr>
          <w:p w14:paraId="75D45298" w14:textId="77777777" w:rsidR="00FA163E" w:rsidRPr="002F73C3" w:rsidRDefault="00FA163E" w:rsidP="001D14C8">
            <w:pPr>
              <w:jc w:val="center"/>
              <w:rPr>
                <w:sz w:val="26"/>
                <w:szCs w:val="26"/>
              </w:rPr>
            </w:pPr>
            <w:r w:rsidRPr="002F73C3">
              <w:rPr>
                <w:sz w:val="26"/>
                <w:szCs w:val="26"/>
              </w:rPr>
              <w:t>8</w:t>
            </w:r>
          </w:p>
        </w:tc>
        <w:tc>
          <w:tcPr>
            <w:tcW w:w="2771" w:type="dxa"/>
            <w:vAlign w:val="center"/>
            <w:hideMark/>
          </w:tcPr>
          <w:p w14:paraId="6D718235" w14:textId="77777777" w:rsidR="00FA163E" w:rsidRPr="002F73C3" w:rsidRDefault="00FA163E" w:rsidP="001D14C8">
            <w:pPr>
              <w:rPr>
                <w:sz w:val="26"/>
                <w:szCs w:val="26"/>
              </w:rPr>
            </w:pPr>
            <w:r w:rsidRPr="002F73C3">
              <w:rPr>
                <w:sz w:val="26"/>
                <w:szCs w:val="26"/>
              </w:rPr>
              <w:t>Cặp đựng tài liệu</w:t>
            </w:r>
          </w:p>
        </w:tc>
        <w:tc>
          <w:tcPr>
            <w:tcW w:w="1119" w:type="dxa"/>
            <w:vAlign w:val="center"/>
            <w:hideMark/>
          </w:tcPr>
          <w:p w14:paraId="369D2829"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461A7EF1" w14:textId="77777777" w:rsidR="00FA163E" w:rsidRPr="002F73C3" w:rsidRDefault="00FA163E" w:rsidP="001D14C8">
            <w:pPr>
              <w:jc w:val="center"/>
              <w:rPr>
                <w:sz w:val="26"/>
                <w:szCs w:val="26"/>
              </w:rPr>
            </w:pPr>
            <w:r w:rsidRPr="002F73C3">
              <w:rPr>
                <w:sz w:val="26"/>
                <w:szCs w:val="26"/>
              </w:rPr>
              <w:t>24</w:t>
            </w:r>
          </w:p>
        </w:tc>
        <w:tc>
          <w:tcPr>
            <w:tcW w:w="1266" w:type="dxa"/>
            <w:vAlign w:val="center"/>
            <w:hideMark/>
          </w:tcPr>
          <w:p w14:paraId="0184B96C" w14:textId="77777777" w:rsidR="00FA163E" w:rsidRPr="002F73C3" w:rsidRDefault="00FA163E" w:rsidP="001D14C8">
            <w:pPr>
              <w:jc w:val="center"/>
              <w:rPr>
                <w:sz w:val="26"/>
                <w:szCs w:val="26"/>
              </w:rPr>
            </w:pPr>
          </w:p>
        </w:tc>
        <w:tc>
          <w:tcPr>
            <w:tcW w:w="1042" w:type="dxa"/>
            <w:vAlign w:val="center"/>
            <w:hideMark/>
          </w:tcPr>
          <w:p w14:paraId="5BCA1DDA" w14:textId="77777777" w:rsidR="00FA163E" w:rsidRPr="002F73C3" w:rsidRDefault="00FA163E" w:rsidP="001D14C8">
            <w:pPr>
              <w:jc w:val="center"/>
              <w:rPr>
                <w:sz w:val="26"/>
                <w:szCs w:val="26"/>
              </w:rPr>
            </w:pPr>
            <w:r w:rsidRPr="002F73C3">
              <w:rPr>
                <w:sz w:val="26"/>
                <w:szCs w:val="26"/>
              </w:rPr>
              <w:t>20,00</w:t>
            </w:r>
          </w:p>
        </w:tc>
        <w:tc>
          <w:tcPr>
            <w:tcW w:w="1038" w:type="dxa"/>
            <w:vAlign w:val="center"/>
            <w:hideMark/>
          </w:tcPr>
          <w:p w14:paraId="73E8282F" w14:textId="77777777" w:rsidR="00FA163E" w:rsidRPr="002F73C3" w:rsidRDefault="00FA163E" w:rsidP="001D14C8">
            <w:pPr>
              <w:jc w:val="center"/>
              <w:rPr>
                <w:sz w:val="26"/>
                <w:szCs w:val="26"/>
              </w:rPr>
            </w:pPr>
          </w:p>
        </w:tc>
        <w:tc>
          <w:tcPr>
            <w:tcW w:w="1038" w:type="dxa"/>
            <w:vAlign w:val="center"/>
            <w:hideMark/>
          </w:tcPr>
          <w:p w14:paraId="2C5A7F46" w14:textId="77777777" w:rsidR="00FA163E" w:rsidRPr="002F73C3" w:rsidRDefault="00FA163E" w:rsidP="001D14C8">
            <w:pPr>
              <w:jc w:val="center"/>
              <w:rPr>
                <w:sz w:val="26"/>
                <w:szCs w:val="26"/>
              </w:rPr>
            </w:pPr>
            <w:r w:rsidRPr="002F73C3">
              <w:rPr>
                <w:sz w:val="26"/>
                <w:szCs w:val="26"/>
              </w:rPr>
              <w:t>15,00</w:t>
            </w:r>
          </w:p>
        </w:tc>
      </w:tr>
      <w:tr w:rsidR="00FA163E" w:rsidRPr="002F73C3" w14:paraId="58304351" w14:textId="77777777" w:rsidTr="001D14C8">
        <w:trPr>
          <w:trHeight w:val="420"/>
          <w:jc w:val="center"/>
        </w:trPr>
        <w:tc>
          <w:tcPr>
            <w:tcW w:w="746" w:type="dxa"/>
            <w:vAlign w:val="center"/>
            <w:hideMark/>
          </w:tcPr>
          <w:p w14:paraId="493629D0" w14:textId="77777777" w:rsidR="00FA163E" w:rsidRPr="002F73C3" w:rsidRDefault="00FA163E" w:rsidP="001D14C8">
            <w:pPr>
              <w:jc w:val="center"/>
              <w:rPr>
                <w:sz w:val="26"/>
                <w:szCs w:val="26"/>
              </w:rPr>
            </w:pPr>
            <w:r w:rsidRPr="002F73C3">
              <w:rPr>
                <w:sz w:val="26"/>
                <w:szCs w:val="26"/>
              </w:rPr>
              <w:t>9</w:t>
            </w:r>
          </w:p>
        </w:tc>
        <w:tc>
          <w:tcPr>
            <w:tcW w:w="2771" w:type="dxa"/>
            <w:vAlign w:val="center"/>
            <w:hideMark/>
          </w:tcPr>
          <w:p w14:paraId="3DEEEDD9" w14:textId="77777777" w:rsidR="00FA163E" w:rsidRPr="002F73C3" w:rsidRDefault="00FA163E" w:rsidP="001D14C8">
            <w:pPr>
              <w:rPr>
                <w:sz w:val="26"/>
                <w:szCs w:val="26"/>
              </w:rPr>
            </w:pPr>
            <w:r w:rsidRPr="002F73C3">
              <w:rPr>
                <w:sz w:val="26"/>
                <w:szCs w:val="26"/>
              </w:rPr>
              <w:t>Mũ cứng</w:t>
            </w:r>
          </w:p>
        </w:tc>
        <w:tc>
          <w:tcPr>
            <w:tcW w:w="1119" w:type="dxa"/>
            <w:vAlign w:val="center"/>
            <w:hideMark/>
          </w:tcPr>
          <w:p w14:paraId="12277D25"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0FF8A9B8" w14:textId="77777777" w:rsidR="00FA163E" w:rsidRPr="002F73C3" w:rsidRDefault="00FA163E" w:rsidP="001D14C8">
            <w:pPr>
              <w:jc w:val="center"/>
              <w:rPr>
                <w:sz w:val="26"/>
                <w:szCs w:val="26"/>
              </w:rPr>
            </w:pPr>
            <w:r w:rsidRPr="002F73C3">
              <w:rPr>
                <w:sz w:val="26"/>
                <w:szCs w:val="26"/>
              </w:rPr>
              <w:t>12</w:t>
            </w:r>
          </w:p>
        </w:tc>
        <w:tc>
          <w:tcPr>
            <w:tcW w:w="1266" w:type="dxa"/>
            <w:vAlign w:val="center"/>
            <w:hideMark/>
          </w:tcPr>
          <w:p w14:paraId="5193B0F0" w14:textId="77777777" w:rsidR="00FA163E" w:rsidRPr="002F73C3" w:rsidRDefault="00FA163E" w:rsidP="001D14C8">
            <w:pPr>
              <w:jc w:val="center"/>
              <w:rPr>
                <w:sz w:val="26"/>
                <w:szCs w:val="26"/>
              </w:rPr>
            </w:pPr>
          </w:p>
        </w:tc>
        <w:tc>
          <w:tcPr>
            <w:tcW w:w="1042" w:type="dxa"/>
            <w:vAlign w:val="center"/>
            <w:hideMark/>
          </w:tcPr>
          <w:p w14:paraId="29F7D0C3" w14:textId="77777777" w:rsidR="00FA163E" w:rsidRPr="002F73C3" w:rsidRDefault="00FA163E" w:rsidP="001D14C8">
            <w:pPr>
              <w:jc w:val="center"/>
              <w:rPr>
                <w:sz w:val="26"/>
                <w:szCs w:val="26"/>
              </w:rPr>
            </w:pPr>
            <w:r w:rsidRPr="002F73C3">
              <w:rPr>
                <w:sz w:val="26"/>
                <w:szCs w:val="26"/>
              </w:rPr>
              <w:t>20,00</w:t>
            </w:r>
          </w:p>
        </w:tc>
        <w:tc>
          <w:tcPr>
            <w:tcW w:w="1038" w:type="dxa"/>
            <w:vAlign w:val="center"/>
            <w:hideMark/>
          </w:tcPr>
          <w:p w14:paraId="2310A00F" w14:textId="77777777" w:rsidR="00FA163E" w:rsidRPr="002F73C3" w:rsidRDefault="00FA163E" w:rsidP="001D14C8">
            <w:pPr>
              <w:jc w:val="center"/>
              <w:rPr>
                <w:sz w:val="26"/>
                <w:szCs w:val="26"/>
              </w:rPr>
            </w:pPr>
          </w:p>
        </w:tc>
        <w:tc>
          <w:tcPr>
            <w:tcW w:w="1038" w:type="dxa"/>
            <w:vAlign w:val="center"/>
            <w:hideMark/>
          </w:tcPr>
          <w:p w14:paraId="4FD92369" w14:textId="77777777" w:rsidR="00FA163E" w:rsidRPr="002F73C3" w:rsidRDefault="00FA163E" w:rsidP="001D14C8">
            <w:pPr>
              <w:jc w:val="center"/>
              <w:rPr>
                <w:sz w:val="26"/>
                <w:szCs w:val="26"/>
              </w:rPr>
            </w:pPr>
            <w:r w:rsidRPr="002F73C3">
              <w:rPr>
                <w:sz w:val="26"/>
                <w:szCs w:val="26"/>
              </w:rPr>
              <w:t>15,00</w:t>
            </w:r>
          </w:p>
        </w:tc>
      </w:tr>
      <w:tr w:rsidR="00FA163E" w:rsidRPr="002F73C3" w14:paraId="04C7D29A" w14:textId="77777777" w:rsidTr="001D14C8">
        <w:trPr>
          <w:trHeight w:val="420"/>
          <w:jc w:val="center"/>
        </w:trPr>
        <w:tc>
          <w:tcPr>
            <w:tcW w:w="746" w:type="dxa"/>
            <w:vAlign w:val="center"/>
            <w:hideMark/>
          </w:tcPr>
          <w:p w14:paraId="4E9361E7" w14:textId="77777777" w:rsidR="00FA163E" w:rsidRPr="002F73C3" w:rsidRDefault="00FA163E" w:rsidP="001D14C8">
            <w:pPr>
              <w:jc w:val="center"/>
              <w:rPr>
                <w:sz w:val="26"/>
                <w:szCs w:val="26"/>
              </w:rPr>
            </w:pPr>
            <w:r w:rsidRPr="002F73C3">
              <w:rPr>
                <w:sz w:val="26"/>
                <w:szCs w:val="26"/>
              </w:rPr>
              <w:t>10</w:t>
            </w:r>
          </w:p>
        </w:tc>
        <w:tc>
          <w:tcPr>
            <w:tcW w:w="2771" w:type="dxa"/>
            <w:vAlign w:val="center"/>
            <w:hideMark/>
          </w:tcPr>
          <w:p w14:paraId="071FAED7" w14:textId="77777777" w:rsidR="00FA163E" w:rsidRPr="002F73C3" w:rsidRDefault="00FA163E" w:rsidP="001D14C8">
            <w:pPr>
              <w:rPr>
                <w:sz w:val="26"/>
                <w:szCs w:val="26"/>
              </w:rPr>
            </w:pPr>
            <w:r w:rsidRPr="002F73C3">
              <w:rPr>
                <w:sz w:val="26"/>
                <w:szCs w:val="26"/>
              </w:rPr>
              <w:t>USB (4 GB)</w:t>
            </w:r>
          </w:p>
        </w:tc>
        <w:tc>
          <w:tcPr>
            <w:tcW w:w="1119" w:type="dxa"/>
            <w:vAlign w:val="center"/>
            <w:hideMark/>
          </w:tcPr>
          <w:p w14:paraId="6583325D"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753005D4" w14:textId="77777777" w:rsidR="00FA163E" w:rsidRPr="002F73C3" w:rsidRDefault="00FA163E" w:rsidP="001D14C8">
            <w:pPr>
              <w:jc w:val="center"/>
              <w:rPr>
                <w:sz w:val="26"/>
                <w:szCs w:val="26"/>
              </w:rPr>
            </w:pPr>
            <w:r w:rsidRPr="002F73C3">
              <w:rPr>
                <w:sz w:val="26"/>
                <w:szCs w:val="26"/>
              </w:rPr>
              <w:t>12</w:t>
            </w:r>
          </w:p>
        </w:tc>
        <w:tc>
          <w:tcPr>
            <w:tcW w:w="1266" w:type="dxa"/>
            <w:vAlign w:val="center"/>
            <w:hideMark/>
          </w:tcPr>
          <w:p w14:paraId="4E5C935F" w14:textId="77777777" w:rsidR="00FA163E" w:rsidRPr="002F73C3" w:rsidRDefault="00FA163E" w:rsidP="001D14C8">
            <w:pPr>
              <w:jc w:val="center"/>
              <w:rPr>
                <w:sz w:val="26"/>
                <w:szCs w:val="26"/>
              </w:rPr>
            </w:pPr>
          </w:p>
        </w:tc>
        <w:tc>
          <w:tcPr>
            <w:tcW w:w="1042" w:type="dxa"/>
            <w:vAlign w:val="center"/>
            <w:hideMark/>
          </w:tcPr>
          <w:p w14:paraId="508E7901" w14:textId="77777777" w:rsidR="00FA163E" w:rsidRPr="002F73C3" w:rsidRDefault="00FA163E" w:rsidP="001D14C8">
            <w:pPr>
              <w:jc w:val="center"/>
              <w:rPr>
                <w:sz w:val="26"/>
                <w:szCs w:val="26"/>
              </w:rPr>
            </w:pPr>
            <w:r w:rsidRPr="002F73C3">
              <w:rPr>
                <w:sz w:val="26"/>
                <w:szCs w:val="26"/>
              </w:rPr>
              <w:t>20,00</w:t>
            </w:r>
          </w:p>
        </w:tc>
        <w:tc>
          <w:tcPr>
            <w:tcW w:w="1038" w:type="dxa"/>
            <w:vAlign w:val="center"/>
            <w:hideMark/>
          </w:tcPr>
          <w:p w14:paraId="04C4FEDF" w14:textId="77777777" w:rsidR="00FA163E" w:rsidRPr="002F73C3" w:rsidRDefault="00FA163E" w:rsidP="001D14C8">
            <w:pPr>
              <w:jc w:val="center"/>
              <w:rPr>
                <w:sz w:val="26"/>
                <w:szCs w:val="26"/>
              </w:rPr>
            </w:pPr>
          </w:p>
        </w:tc>
        <w:tc>
          <w:tcPr>
            <w:tcW w:w="1038" w:type="dxa"/>
            <w:vAlign w:val="center"/>
            <w:hideMark/>
          </w:tcPr>
          <w:p w14:paraId="14726CE2" w14:textId="77777777" w:rsidR="00FA163E" w:rsidRPr="002F73C3" w:rsidRDefault="00FA163E" w:rsidP="001D14C8">
            <w:pPr>
              <w:jc w:val="center"/>
              <w:rPr>
                <w:sz w:val="26"/>
                <w:szCs w:val="26"/>
              </w:rPr>
            </w:pPr>
            <w:r w:rsidRPr="002F73C3">
              <w:rPr>
                <w:sz w:val="26"/>
                <w:szCs w:val="26"/>
              </w:rPr>
              <w:t>15,00</w:t>
            </w:r>
          </w:p>
        </w:tc>
      </w:tr>
      <w:tr w:rsidR="00FA163E" w:rsidRPr="002F73C3" w14:paraId="45BE167B" w14:textId="77777777" w:rsidTr="001D14C8">
        <w:trPr>
          <w:trHeight w:val="420"/>
          <w:jc w:val="center"/>
        </w:trPr>
        <w:tc>
          <w:tcPr>
            <w:tcW w:w="746" w:type="dxa"/>
            <w:vAlign w:val="center"/>
            <w:hideMark/>
          </w:tcPr>
          <w:p w14:paraId="00E70FC7" w14:textId="77777777" w:rsidR="00FA163E" w:rsidRPr="002F73C3" w:rsidRDefault="00FA163E" w:rsidP="001D14C8">
            <w:pPr>
              <w:jc w:val="center"/>
              <w:rPr>
                <w:sz w:val="26"/>
                <w:szCs w:val="26"/>
              </w:rPr>
            </w:pPr>
            <w:r w:rsidRPr="002F73C3">
              <w:rPr>
                <w:sz w:val="26"/>
                <w:szCs w:val="26"/>
              </w:rPr>
              <w:t>11</w:t>
            </w:r>
          </w:p>
        </w:tc>
        <w:tc>
          <w:tcPr>
            <w:tcW w:w="2771" w:type="dxa"/>
            <w:vAlign w:val="center"/>
            <w:hideMark/>
          </w:tcPr>
          <w:p w14:paraId="3B54F0C1" w14:textId="77777777" w:rsidR="00FA163E" w:rsidRPr="002F73C3" w:rsidRDefault="00FA163E" w:rsidP="001D14C8">
            <w:pPr>
              <w:rPr>
                <w:sz w:val="26"/>
                <w:szCs w:val="26"/>
              </w:rPr>
            </w:pPr>
            <w:r w:rsidRPr="002F73C3">
              <w:rPr>
                <w:sz w:val="26"/>
                <w:szCs w:val="26"/>
              </w:rPr>
              <w:t>Lưu điện</w:t>
            </w:r>
          </w:p>
        </w:tc>
        <w:tc>
          <w:tcPr>
            <w:tcW w:w="1119" w:type="dxa"/>
            <w:vAlign w:val="center"/>
            <w:hideMark/>
          </w:tcPr>
          <w:p w14:paraId="44A4DD14"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03C219B7" w14:textId="77777777" w:rsidR="00FA163E" w:rsidRPr="002F73C3" w:rsidRDefault="00FA163E" w:rsidP="001D14C8">
            <w:pPr>
              <w:jc w:val="center"/>
              <w:rPr>
                <w:sz w:val="26"/>
                <w:szCs w:val="26"/>
              </w:rPr>
            </w:pPr>
            <w:r w:rsidRPr="002F73C3">
              <w:rPr>
                <w:sz w:val="26"/>
                <w:szCs w:val="26"/>
              </w:rPr>
              <w:t>60</w:t>
            </w:r>
          </w:p>
        </w:tc>
        <w:tc>
          <w:tcPr>
            <w:tcW w:w="1266" w:type="dxa"/>
            <w:vAlign w:val="center"/>
            <w:hideMark/>
          </w:tcPr>
          <w:p w14:paraId="486145F7" w14:textId="77777777" w:rsidR="00FA163E" w:rsidRPr="002F73C3" w:rsidRDefault="00FA163E" w:rsidP="001D14C8">
            <w:pPr>
              <w:jc w:val="center"/>
              <w:rPr>
                <w:sz w:val="26"/>
                <w:szCs w:val="26"/>
              </w:rPr>
            </w:pPr>
            <w:r w:rsidRPr="002F73C3">
              <w:rPr>
                <w:sz w:val="26"/>
                <w:szCs w:val="26"/>
              </w:rPr>
              <w:t>88,00</w:t>
            </w:r>
          </w:p>
        </w:tc>
        <w:tc>
          <w:tcPr>
            <w:tcW w:w="1042" w:type="dxa"/>
            <w:vAlign w:val="center"/>
            <w:hideMark/>
          </w:tcPr>
          <w:p w14:paraId="56C5EF51" w14:textId="77777777" w:rsidR="00FA163E" w:rsidRPr="002F73C3" w:rsidRDefault="00FA163E" w:rsidP="001D14C8">
            <w:pPr>
              <w:jc w:val="center"/>
              <w:rPr>
                <w:sz w:val="26"/>
                <w:szCs w:val="26"/>
              </w:rPr>
            </w:pPr>
          </w:p>
        </w:tc>
        <w:tc>
          <w:tcPr>
            <w:tcW w:w="1038" w:type="dxa"/>
            <w:vAlign w:val="center"/>
            <w:hideMark/>
          </w:tcPr>
          <w:p w14:paraId="027AE76C" w14:textId="77777777" w:rsidR="00FA163E" w:rsidRPr="002F73C3" w:rsidRDefault="00FA163E" w:rsidP="001D14C8">
            <w:pPr>
              <w:jc w:val="center"/>
              <w:rPr>
                <w:sz w:val="26"/>
                <w:szCs w:val="26"/>
              </w:rPr>
            </w:pPr>
            <w:r w:rsidRPr="002F73C3">
              <w:rPr>
                <w:sz w:val="26"/>
                <w:szCs w:val="26"/>
              </w:rPr>
              <w:t>62,40</w:t>
            </w:r>
          </w:p>
        </w:tc>
        <w:tc>
          <w:tcPr>
            <w:tcW w:w="1038" w:type="dxa"/>
            <w:vAlign w:val="center"/>
            <w:hideMark/>
          </w:tcPr>
          <w:p w14:paraId="400CCA6A" w14:textId="77777777" w:rsidR="00FA163E" w:rsidRPr="002F73C3" w:rsidRDefault="00FA163E" w:rsidP="001D14C8">
            <w:pPr>
              <w:jc w:val="center"/>
              <w:rPr>
                <w:sz w:val="26"/>
                <w:szCs w:val="26"/>
              </w:rPr>
            </w:pPr>
          </w:p>
        </w:tc>
      </w:tr>
      <w:tr w:rsidR="00FA163E" w:rsidRPr="002F73C3" w14:paraId="01D173F8" w14:textId="77777777" w:rsidTr="001D14C8">
        <w:trPr>
          <w:trHeight w:val="420"/>
          <w:jc w:val="center"/>
        </w:trPr>
        <w:tc>
          <w:tcPr>
            <w:tcW w:w="746" w:type="dxa"/>
            <w:vAlign w:val="center"/>
            <w:hideMark/>
          </w:tcPr>
          <w:p w14:paraId="28715296" w14:textId="77777777" w:rsidR="00FA163E" w:rsidRPr="002F73C3" w:rsidRDefault="00FA163E" w:rsidP="001D14C8">
            <w:pPr>
              <w:jc w:val="center"/>
              <w:rPr>
                <w:sz w:val="26"/>
                <w:szCs w:val="26"/>
              </w:rPr>
            </w:pPr>
            <w:r w:rsidRPr="002F73C3">
              <w:rPr>
                <w:sz w:val="26"/>
                <w:szCs w:val="26"/>
              </w:rPr>
              <w:t>12</w:t>
            </w:r>
          </w:p>
        </w:tc>
        <w:tc>
          <w:tcPr>
            <w:tcW w:w="2771" w:type="dxa"/>
            <w:vAlign w:val="center"/>
            <w:hideMark/>
          </w:tcPr>
          <w:p w14:paraId="1E7A1F88" w14:textId="77777777" w:rsidR="00FA163E" w:rsidRPr="002F73C3" w:rsidRDefault="00FA163E" w:rsidP="001D14C8">
            <w:pPr>
              <w:rPr>
                <w:sz w:val="26"/>
                <w:szCs w:val="26"/>
              </w:rPr>
            </w:pPr>
            <w:r w:rsidRPr="002F73C3">
              <w:rPr>
                <w:sz w:val="26"/>
                <w:szCs w:val="26"/>
              </w:rPr>
              <w:t>Quần áo mưa</w:t>
            </w:r>
          </w:p>
        </w:tc>
        <w:tc>
          <w:tcPr>
            <w:tcW w:w="1119" w:type="dxa"/>
            <w:vAlign w:val="center"/>
            <w:hideMark/>
          </w:tcPr>
          <w:p w14:paraId="4E18727B" w14:textId="77777777" w:rsidR="00FA163E" w:rsidRPr="002F73C3" w:rsidRDefault="00FA163E" w:rsidP="001D14C8">
            <w:pPr>
              <w:jc w:val="center"/>
              <w:rPr>
                <w:sz w:val="26"/>
                <w:szCs w:val="26"/>
              </w:rPr>
            </w:pPr>
            <w:r w:rsidRPr="002F73C3">
              <w:rPr>
                <w:sz w:val="26"/>
                <w:szCs w:val="26"/>
              </w:rPr>
              <w:t>Bộ</w:t>
            </w:r>
          </w:p>
        </w:tc>
        <w:tc>
          <w:tcPr>
            <w:tcW w:w="1041" w:type="dxa"/>
            <w:vAlign w:val="center"/>
            <w:hideMark/>
          </w:tcPr>
          <w:p w14:paraId="1AECBCDE" w14:textId="77777777" w:rsidR="00FA163E" w:rsidRPr="002F73C3" w:rsidRDefault="00FA163E" w:rsidP="001D14C8">
            <w:pPr>
              <w:jc w:val="center"/>
              <w:rPr>
                <w:sz w:val="26"/>
                <w:szCs w:val="26"/>
              </w:rPr>
            </w:pPr>
            <w:r w:rsidRPr="002F73C3">
              <w:rPr>
                <w:sz w:val="26"/>
                <w:szCs w:val="26"/>
              </w:rPr>
              <w:t>6</w:t>
            </w:r>
          </w:p>
        </w:tc>
        <w:tc>
          <w:tcPr>
            <w:tcW w:w="1266" w:type="dxa"/>
            <w:vAlign w:val="center"/>
            <w:hideMark/>
          </w:tcPr>
          <w:p w14:paraId="07163E82" w14:textId="77777777" w:rsidR="00FA163E" w:rsidRPr="002F73C3" w:rsidRDefault="00FA163E" w:rsidP="001D14C8">
            <w:pPr>
              <w:jc w:val="center"/>
              <w:rPr>
                <w:sz w:val="26"/>
                <w:szCs w:val="26"/>
              </w:rPr>
            </w:pPr>
          </w:p>
        </w:tc>
        <w:tc>
          <w:tcPr>
            <w:tcW w:w="1042" w:type="dxa"/>
            <w:vAlign w:val="center"/>
            <w:hideMark/>
          </w:tcPr>
          <w:p w14:paraId="7B68BAFE" w14:textId="77777777" w:rsidR="00FA163E" w:rsidRPr="002F73C3" w:rsidRDefault="00FA163E" w:rsidP="001D14C8">
            <w:pPr>
              <w:jc w:val="center"/>
              <w:rPr>
                <w:sz w:val="26"/>
                <w:szCs w:val="26"/>
              </w:rPr>
            </w:pPr>
            <w:r w:rsidRPr="002F73C3">
              <w:rPr>
                <w:sz w:val="26"/>
                <w:szCs w:val="26"/>
              </w:rPr>
              <w:t>8,00</w:t>
            </w:r>
          </w:p>
        </w:tc>
        <w:tc>
          <w:tcPr>
            <w:tcW w:w="1038" w:type="dxa"/>
            <w:vAlign w:val="center"/>
            <w:hideMark/>
          </w:tcPr>
          <w:p w14:paraId="7BDAA432" w14:textId="77777777" w:rsidR="00FA163E" w:rsidRPr="002F73C3" w:rsidRDefault="00FA163E" w:rsidP="001D14C8">
            <w:pPr>
              <w:jc w:val="center"/>
              <w:rPr>
                <w:sz w:val="26"/>
                <w:szCs w:val="26"/>
              </w:rPr>
            </w:pPr>
          </w:p>
        </w:tc>
        <w:tc>
          <w:tcPr>
            <w:tcW w:w="1038" w:type="dxa"/>
            <w:vAlign w:val="center"/>
            <w:hideMark/>
          </w:tcPr>
          <w:p w14:paraId="0DDA112C" w14:textId="77777777" w:rsidR="00FA163E" w:rsidRPr="002F73C3" w:rsidRDefault="00FA163E" w:rsidP="001D14C8">
            <w:pPr>
              <w:jc w:val="center"/>
              <w:rPr>
                <w:sz w:val="26"/>
                <w:szCs w:val="26"/>
              </w:rPr>
            </w:pPr>
            <w:r w:rsidRPr="002F73C3">
              <w:rPr>
                <w:sz w:val="26"/>
                <w:szCs w:val="26"/>
              </w:rPr>
              <w:t>6,00</w:t>
            </w:r>
          </w:p>
        </w:tc>
      </w:tr>
      <w:tr w:rsidR="00FA163E" w:rsidRPr="002F73C3" w14:paraId="6EDCB92F" w14:textId="77777777" w:rsidTr="001D14C8">
        <w:trPr>
          <w:trHeight w:val="420"/>
          <w:jc w:val="center"/>
        </w:trPr>
        <w:tc>
          <w:tcPr>
            <w:tcW w:w="746" w:type="dxa"/>
            <w:vAlign w:val="center"/>
            <w:hideMark/>
          </w:tcPr>
          <w:p w14:paraId="5B5AA04C" w14:textId="77777777" w:rsidR="00FA163E" w:rsidRPr="002F73C3" w:rsidRDefault="00FA163E" w:rsidP="001D14C8">
            <w:pPr>
              <w:jc w:val="center"/>
              <w:rPr>
                <w:sz w:val="26"/>
                <w:szCs w:val="26"/>
              </w:rPr>
            </w:pPr>
            <w:r w:rsidRPr="002F73C3">
              <w:rPr>
                <w:sz w:val="26"/>
                <w:szCs w:val="26"/>
              </w:rPr>
              <w:t>13</w:t>
            </w:r>
          </w:p>
        </w:tc>
        <w:tc>
          <w:tcPr>
            <w:tcW w:w="2771" w:type="dxa"/>
            <w:vAlign w:val="center"/>
            <w:hideMark/>
          </w:tcPr>
          <w:p w14:paraId="3EC46E16" w14:textId="77777777" w:rsidR="00FA163E" w:rsidRPr="002F73C3" w:rsidRDefault="00FA163E" w:rsidP="001D14C8">
            <w:pPr>
              <w:rPr>
                <w:sz w:val="26"/>
                <w:szCs w:val="26"/>
              </w:rPr>
            </w:pPr>
            <w:r w:rsidRPr="002F73C3">
              <w:rPr>
                <w:sz w:val="26"/>
                <w:szCs w:val="26"/>
              </w:rPr>
              <w:t>Bình đựng nước uống</w:t>
            </w:r>
          </w:p>
        </w:tc>
        <w:tc>
          <w:tcPr>
            <w:tcW w:w="1119" w:type="dxa"/>
            <w:vAlign w:val="center"/>
            <w:hideMark/>
          </w:tcPr>
          <w:p w14:paraId="10C010BF"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334F1F31" w14:textId="77777777" w:rsidR="00FA163E" w:rsidRPr="002F73C3" w:rsidRDefault="00FA163E" w:rsidP="001D14C8">
            <w:pPr>
              <w:jc w:val="center"/>
              <w:rPr>
                <w:sz w:val="26"/>
                <w:szCs w:val="26"/>
              </w:rPr>
            </w:pPr>
            <w:r w:rsidRPr="002F73C3">
              <w:rPr>
                <w:sz w:val="26"/>
                <w:szCs w:val="26"/>
              </w:rPr>
              <w:t>6</w:t>
            </w:r>
          </w:p>
        </w:tc>
        <w:tc>
          <w:tcPr>
            <w:tcW w:w="1266" w:type="dxa"/>
            <w:vAlign w:val="center"/>
            <w:hideMark/>
          </w:tcPr>
          <w:p w14:paraId="7D6C704A" w14:textId="77777777" w:rsidR="00FA163E" w:rsidRPr="002F73C3" w:rsidRDefault="00FA163E" w:rsidP="001D14C8">
            <w:pPr>
              <w:jc w:val="center"/>
              <w:rPr>
                <w:sz w:val="26"/>
                <w:szCs w:val="26"/>
              </w:rPr>
            </w:pPr>
          </w:p>
        </w:tc>
        <w:tc>
          <w:tcPr>
            <w:tcW w:w="1042" w:type="dxa"/>
            <w:vAlign w:val="center"/>
            <w:hideMark/>
          </w:tcPr>
          <w:p w14:paraId="441CD0C0" w14:textId="77777777" w:rsidR="00FA163E" w:rsidRPr="002F73C3" w:rsidRDefault="00FA163E" w:rsidP="001D14C8">
            <w:pPr>
              <w:jc w:val="center"/>
              <w:rPr>
                <w:sz w:val="26"/>
                <w:szCs w:val="26"/>
              </w:rPr>
            </w:pPr>
            <w:r w:rsidRPr="002F73C3">
              <w:rPr>
                <w:sz w:val="26"/>
                <w:szCs w:val="26"/>
              </w:rPr>
              <w:t>20,00</w:t>
            </w:r>
          </w:p>
        </w:tc>
        <w:tc>
          <w:tcPr>
            <w:tcW w:w="1038" w:type="dxa"/>
            <w:vAlign w:val="center"/>
            <w:hideMark/>
          </w:tcPr>
          <w:p w14:paraId="208137FC" w14:textId="77777777" w:rsidR="00FA163E" w:rsidRPr="002F73C3" w:rsidRDefault="00FA163E" w:rsidP="001D14C8">
            <w:pPr>
              <w:jc w:val="center"/>
              <w:rPr>
                <w:sz w:val="26"/>
                <w:szCs w:val="26"/>
              </w:rPr>
            </w:pPr>
          </w:p>
        </w:tc>
        <w:tc>
          <w:tcPr>
            <w:tcW w:w="1038" w:type="dxa"/>
            <w:vAlign w:val="center"/>
            <w:hideMark/>
          </w:tcPr>
          <w:p w14:paraId="184D770C" w14:textId="77777777" w:rsidR="00FA163E" w:rsidRPr="002F73C3" w:rsidRDefault="00FA163E" w:rsidP="001D14C8">
            <w:pPr>
              <w:jc w:val="center"/>
              <w:rPr>
                <w:sz w:val="26"/>
                <w:szCs w:val="26"/>
              </w:rPr>
            </w:pPr>
            <w:r w:rsidRPr="002F73C3">
              <w:rPr>
                <w:sz w:val="26"/>
                <w:szCs w:val="26"/>
              </w:rPr>
              <w:t>15,00</w:t>
            </w:r>
          </w:p>
        </w:tc>
      </w:tr>
      <w:tr w:rsidR="00FA163E" w:rsidRPr="002F73C3" w14:paraId="286F9286" w14:textId="77777777" w:rsidTr="001D14C8">
        <w:trPr>
          <w:trHeight w:val="420"/>
          <w:jc w:val="center"/>
        </w:trPr>
        <w:tc>
          <w:tcPr>
            <w:tcW w:w="746" w:type="dxa"/>
            <w:vAlign w:val="center"/>
            <w:hideMark/>
          </w:tcPr>
          <w:p w14:paraId="24B93843" w14:textId="77777777" w:rsidR="00FA163E" w:rsidRPr="002F73C3" w:rsidRDefault="00FA163E" w:rsidP="001D14C8">
            <w:pPr>
              <w:jc w:val="center"/>
              <w:rPr>
                <w:sz w:val="26"/>
                <w:szCs w:val="26"/>
              </w:rPr>
            </w:pPr>
            <w:r w:rsidRPr="002F73C3">
              <w:rPr>
                <w:sz w:val="26"/>
                <w:szCs w:val="26"/>
              </w:rPr>
              <w:t>14</w:t>
            </w:r>
          </w:p>
        </w:tc>
        <w:tc>
          <w:tcPr>
            <w:tcW w:w="2771" w:type="dxa"/>
            <w:vAlign w:val="center"/>
            <w:hideMark/>
          </w:tcPr>
          <w:p w14:paraId="70B0234D" w14:textId="77777777" w:rsidR="00FA163E" w:rsidRPr="002F73C3" w:rsidRDefault="00FA163E" w:rsidP="001D14C8">
            <w:pPr>
              <w:rPr>
                <w:sz w:val="26"/>
                <w:szCs w:val="26"/>
              </w:rPr>
            </w:pPr>
            <w:r w:rsidRPr="002F73C3">
              <w:rPr>
                <w:sz w:val="26"/>
                <w:szCs w:val="26"/>
              </w:rPr>
              <w:t>Ba lô</w:t>
            </w:r>
          </w:p>
        </w:tc>
        <w:tc>
          <w:tcPr>
            <w:tcW w:w="1119" w:type="dxa"/>
            <w:vAlign w:val="center"/>
            <w:hideMark/>
          </w:tcPr>
          <w:p w14:paraId="30472D52"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35A26F71" w14:textId="77777777" w:rsidR="00FA163E" w:rsidRPr="002F73C3" w:rsidRDefault="00FA163E" w:rsidP="001D14C8">
            <w:pPr>
              <w:jc w:val="center"/>
              <w:rPr>
                <w:sz w:val="26"/>
                <w:szCs w:val="26"/>
              </w:rPr>
            </w:pPr>
            <w:r w:rsidRPr="002F73C3">
              <w:rPr>
                <w:sz w:val="26"/>
                <w:szCs w:val="26"/>
              </w:rPr>
              <w:t>24</w:t>
            </w:r>
          </w:p>
        </w:tc>
        <w:tc>
          <w:tcPr>
            <w:tcW w:w="1266" w:type="dxa"/>
            <w:vAlign w:val="center"/>
            <w:hideMark/>
          </w:tcPr>
          <w:p w14:paraId="339A14EC" w14:textId="77777777" w:rsidR="00FA163E" w:rsidRPr="002F73C3" w:rsidRDefault="00FA163E" w:rsidP="001D14C8">
            <w:pPr>
              <w:jc w:val="center"/>
              <w:rPr>
                <w:sz w:val="26"/>
                <w:szCs w:val="26"/>
              </w:rPr>
            </w:pPr>
          </w:p>
        </w:tc>
        <w:tc>
          <w:tcPr>
            <w:tcW w:w="1042" w:type="dxa"/>
            <w:vAlign w:val="center"/>
            <w:hideMark/>
          </w:tcPr>
          <w:p w14:paraId="39217787" w14:textId="77777777" w:rsidR="00FA163E" w:rsidRPr="002F73C3" w:rsidRDefault="00FA163E" w:rsidP="001D14C8">
            <w:pPr>
              <w:jc w:val="center"/>
              <w:rPr>
                <w:sz w:val="26"/>
                <w:szCs w:val="26"/>
              </w:rPr>
            </w:pPr>
            <w:r w:rsidRPr="002F73C3">
              <w:rPr>
                <w:sz w:val="26"/>
                <w:szCs w:val="26"/>
              </w:rPr>
              <w:t>20,00</w:t>
            </w:r>
          </w:p>
        </w:tc>
        <w:tc>
          <w:tcPr>
            <w:tcW w:w="1038" w:type="dxa"/>
            <w:vAlign w:val="center"/>
            <w:hideMark/>
          </w:tcPr>
          <w:p w14:paraId="53F34F0F" w14:textId="77777777" w:rsidR="00FA163E" w:rsidRPr="002F73C3" w:rsidRDefault="00FA163E" w:rsidP="001D14C8">
            <w:pPr>
              <w:jc w:val="center"/>
              <w:rPr>
                <w:sz w:val="26"/>
                <w:szCs w:val="26"/>
              </w:rPr>
            </w:pPr>
          </w:p>
        </w:tc>
        <w:tc>
          <w:tcPr>
            <w:tcW w:w="1038" w:type="dxa"/>
            <w:vAlign w:val="center"/>
            <w:hideMark/>
          </w:tcPr>
          <w:p w14:paraId="382CC432" w14:textId="77777777" w:rsidR="00FA163E" w:rsidRPr="002F73C3" w:rsidRDefault="00FA163E" w:rsidP="001D14C8">
            <w:pPr>
              <w:jc w:val="center"/>
              <w:rPr>
                <w:sz w:val="26"/>
                <w:szCs w:val="26"/>
              </w:rPr>
            </w:pPr>
            <w:r w:rsidRPr="002F73C3">
              <w:rPr>
                <w:sz w:val="26"/>
                <w:szCs w:val="26"/>
              </w:rPr>
              <w:t>15,00</w:t>
            </w:r>
          </w:p>
        </w:tc>
      </w:tr>
      <w:tr w:rsidR="00FA163E" w:rsidRPr="002F73C3" w14:paraId="1533C687" w14:textId="77777777" w:rsidTr="001D14C8">
        <w:trPr>
          <w:trHeight w:val="420"/>
          <w:jc w:val="center"/>
        </w:trPr>
        <w:tc>
          <w:tcPr>
            <w:tcW w:w="746" w:type="dxa"/>
            <w:vAlign w:val="center"/>
            <w:hideMark/>
          </w:tcPr>
          <w:p w14:paraId="5B54E8C8" w14:textId="77777777" w:rsidR="00FA163E" w:rsidRPr="002F73C3" w:rsidRDefault="00FA163E" w:rsidP="001D14C8">
            <w:pPr>
              <w:jc w:val="center"/>
              <w:rPr>
                <w:sz w:val="26"/>
                <w:szCs w:val="26"/>
              </w:rPr>
            </w:pPr>
            <w:r w:rsidRPr="002F73C3">
              <w:rPr>
                <w:sz w:val="26"/>
                <w:szCs w:val="26"/>
              </w:rPr>
              <w:t>15</w:t>
            </w:r>
          </w:p>
        </w:tc>
        <w:tc>
          <w:tcPr>
            <w:tcW w:w="2771" w:type="dxa"/>
            <w:vAlign w:val="center"/>
            <w:hideMark/>
          </w:tcPr>
          <w:p w14:paraId="63733325" w14:textId="77777777" w:rsidR="00FA163E" w:rsidRPr="002F73C3" w:rsidRDefault="00FA163E" w:rsidP="001D14C8">
            <w:pPr>
              <w:rPr>
                <w:sz w:val="26"/>
                <w:szCs w:val="26"/>
              </w:rPr>
            </w:pPr>
            <w:r w:rsidRPr="002F73C3">
              <w:rPr>
                <w:sz w:val="26"/>
                <w:szCs w:val="26"/>
              </w:rPr>
              <w:t>Thước nhựa 40cm</w:t>
            </w:r>
          </w:p>
        </w:tc>
        <w:tc>
          <w:tcPr>
            <w:tcW w:w="1119" w:type="dxa"/>
            <w:vAlign w:val="center"/>
            <w:hideMark/>
          </w:tcPr>
          <w:p w14:paraId="557E0142"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5E03339E" w14:textId="77777777" w:rsidR="00FA163E" w:rsidRPr="002F73C3" w:rsidRDefault="00FA163E" w:rsidP="001D14C8">
            <w:pPr>
              <w:jc w:val="center"/>
              <w:rPr>
                <w:sz w:val="26"/>
                <w:szCs w:val="26"/>
              </w:rPr>
            </w:pPr>
            <w:r w:rsidRPr="002F73C3">
              <w:rPr>
                <w:sz w:val="26"/>
                <w:szCs w:val="26"/>
              </w:rPr>
              <w:t>24</w:t>
            </w:r>
          </w:p>
        </w:tc>
        <w:tc>
          <w:tcPr>
            <w:tcW w:w="1266" w:type="dxa"/>
            <w:vAlign w:val="center"/>
            <w:hideMark/>
          </w:tcPr>
          <w:p w14:paraId="3BE00ACB" w14:textId="77777777" w:rsidR="00FA163E" w:rsidRPr="002F73C3" w:rsidRDefault="00FA163E" w:rsidP="001D14C8">
            <w:pPr>
              <w:jc w:val="center"/>
              <w:rPr>
                <w:sz w:val="26"/>
                <w:szCs w:val="26"/>
              </w:rPr>
            </w:pPr>
            <w:r w:rsidRPr="002F73C3">
              <w:rPr>
                <w:sz w:val="26"/>
                <w:szCs w:val="26"/>
              </w:rPr>
              <w:t>44,00</w:t>
            </w:r>
          </w:p>
        </w:tc>
        <w:tc>
          <w:tcPr>
            <w:tcW w:w="1042" w:type="dxa"/>
            <w:vAlign w:val="center"/>
            <w:hideMark/>
          </w:tcPr>
          <w:p w14:paraId="1D0AD1C9" w14:textId="77777777" w:rsidR="00FA163E" w:rsidRPr="002F73C3" w:rsidRDefault="00FA163E" w:rsidP="001D14C8">
            <w:pPr>
              <w:jc w:val="center"/>
              <w:rPr>
                <w:sz w:val="26"/>
                <w:szCs w:val="26"/>
              </w:rPr>
            </w:pPr>
            <w:r w:rsidRPr="002F73C3">
              <w:rPr>
                <w:sz w:val="26"/>
                <w:szCs w:val="26"/>
              </w:rPr>
              <w:t>8,00</w:t>
            </w:r>
          </w:p>
        </w:tc>
        <w:tc>
          <w:tcPr>
            <w:tcW w:w="1038" w:type="dxa"/>
            <w:vAlign w:val="center"/>
            <w:hideMark/>
          </w:tcPr>
          <w:p w14:paraId="431EBCCC" w14:textId="77777777" w:rsidR="00FA163E" w:rsidRPr="002F73C3" w:rsidRDefault="00FA163E" w:rsidP="001D14C8">
            <w:pPr>
              <w:jc w:val="center"/>
              <w:rPr>
                <w:sz w:val="26"/>
                <w:szCs w:val="26"/>
              </w:rPr>
            </w:pPr>
            <w:r w:rsidRPr="002F73C3">
              <w:rPr>
                <w:sz w:val="26"/>
                <w:szCs w:val="26"/>
              </w:rPr>
              <w:t>31,20</w:t>
            </w:r>
          </w:p>
        </w:tc>
        <w:tc>
          <w:tcPr>
            <w:tcW w:w="1038" w:type="dxa"/>
            <w:vAlign w:val="center"/>
            <w:hideMark/>
          </w:tcPr>
          <w:p w14:paraId="0D3DC178" w14:textId="77777777" w:rsidR="00FA163E" w:rsidRPr="002F73C3" w:rsidRDefault="00FA163E" w:rsidP="001D14C8">
            <w:pPr>
              <w:jc w:val="center"/>
              <w:rPr>
                <w:sz w:val="26"/>
                <w:szCs w:val="26"/>
              </w:rPr>
            </w:pPr>
            <w:r w:rsidRPr="002F73C3">
              <w:rPr>
                <w:sz w:val="26"/>
                <w:szCs w:val="26"/>
              </w:rPr>
              <w:t>6,00</w:t>
            </w:r>
          </w:p>
        </w:tc>
      </w:tr>
      <w:tr w:rsidR="00FA163E" w:rsidRPr="002F73C3" w14:paraId="03CB9159" w14:textId="77777777" w:rsidTr="001D14C8">
        <w:trPr>
          <w:trHeight w:val="420"/>
          <w:jc w:val="center"/>
        </w:trPr>
        <w:tc>
          <w:tcPr>
            <w:tcW w:w="746" w:type="dxa"/>
            <w:vAlign w:val="center"/>
            <w:hideMark/>
          </w:tcPr>
          <w:p w14:paraId="7E53E9C7" w14:textId="77777777" w:rsidR="00FA163E" w:rsidRPr="002F73C3" w:rsidRDefault="00FA163E" w:rsidP="001D14C8">
            <w:pPr>
              <w:jc w:val="center"/>
              <w:rPr>
                <w:sz w:val="26"/>
                <w:szCs w:val="26"/>
              </w:rPr>
            </w:pPr>
            <w:r w:rsidRPr="002F73C3">
              <w:rPr>
                <w:sz w:val="26"/>
                <w:szCs w:val="26"/>
              </w:rPr>
              <w:t>16</w:t>
            </w:r>
          </w:p>
        </w:tc>
        <w:tc>
          <w:tcPr>
            <w:tcW w:w="2771" w:type="dxa"/>
            <w:vAlign w:val="center"/>
            <w:hideMark/>
          </w:tcPr>
          <w:p w14:paraId="743C7518" w14:textId="77777777" w:rsidR="00FA163E" w:rsidRPr="002F73C3" w:rsidRDefault="00FA163E" w:rsidP="001D14C8">
            <w:pPr>
              <w:rPr>
                <w:sz w:val="26"/>
                <w:szCs w:val="26"/>
              </w:rPr>
            </w:pPr>
            <w:r w:rsidRPr="002F73C3">
              <w:rPr>
                <w:sz w:val="26"/>
                <w:szCs w:val="26"/>
              </w:rPr>
              <w:t>Gọt bút chì</w:t>
            </w:r>
          </w:p>
        </w:tc>
        <w:tc>
          <w:tcPr>
            <w:tcW w:w="1119" w:type="dxa"/>
            <w:vAlign w:val="center"/>
            <w:hideMark/>
          </w:tcPr>
          <w:p w14:paraId="4E651905"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177DC609" w14:textId="77777777" w:rsidR="00FA163E" w:rsidRPr="002F73C3" w:rsidRDefault="00FA163E" w:rsidP="001D14C8">
            <w:pPr>
              <w:jc w:val="center"/>
              <w:rPr>
                <w:sz w:val="26"/>
                <w:szCs w:val="26"/>
              </w:rPr>
            </w:pPr>
            <w:r w:rsidRPr="002F73C3">
              <w:rPr>
                <w:sz w:val="26"/>
                <w:szCs w:val="26"/>
              </w:rPr>
              <w:t>9</w:t>
            </w:r>
          </w:p>
        </w:tc>
        <w:tc>
          <w:tcPr>
            <w:tcW w:w="1266" w:type="dxa"/>
            <w:vAlign w:val="center"/>
            <w:hideMark/>
          </w:tcPr>
          <w:p w14:paraId="4F230C5A" w14:textId="77777777" w:rsidR="00FA163E" w:rsidRPr="002F73C3" w:rsidRDefault="00FA163E" w:rsidP="001D14C8">
            <w:pPr>
              <w:jc w:val="center"/>
              <w:rPr>
                <w:sz w:val="26"/>
                <w:szCs w:val="26"/>
              </w:rPr>
            </w:pPr>
            <w:r w:rsidRPr="002F73C3">
              <w:rPr>
                <w:sz w:val="26"/>
                <w:szCs w:val="26"/>
              </w:rPr>
              <w:t>22,00</w:t>
            </w:r>
          </w:p>
        </w:tc>
        <w:tc>
          <w:tcPr>
            <w:tcW w:w="1042" w:type="dxa"/>
            <w:vAlign w:val="center"/>
            <w:hideMark/>
          </w:tcPr>
          <w:p w14:paraId="0E9DC4AC" w14:textId="77777777" w:rsidR="00FA163E" w:rsidRPr="002F73C3" w:rsidRDefault="00FA163E" w:rsidP="001D14C8">
            <w:pPr>
              <w:jc w:val="center"/>
              <w:rPr>
                <w:sz w:val="26"/>
                <w:szCs w:val="26"/>
              </w:rPr>
            </w:pPr>
            <w:r w:rsidRPr="002F73C3">
              <w:rPr>
                <w:sz w:val="26"/>
                <w:szCs w:val="26"/>
              </w:rPr>
              <w:t>8,00</w:t>
            </w:r>
          </w:p>
        </w:tc>
        <w:tc>
          <w:tcPr>
            <w:tcW w:w="1038" w:type="dxa"/>
            <w:vAlign w:val="center"/>
            <w:hideMark/>
          </w:tcPr>
          <w:p w14:paraId="558EA425" w14:textId="77777777" w:rsidR="00FA163E" w:rsidRPr="002F73C3" w:rsidRDefault="00FA163E" w:rsidP="001D14C8">
            <w:pPr>
              <w:jc w:val="center"/>
              <w:rPr>
                <w:sz w:val="26"/>
                <w:szCs w:val="26"/>
              </w:rPr>
            </w:pPr>
            <w:r w:rsidRPr="002F73C3">
              <w:rPr>
                <w:sz w:val="26"/>
                <w:szCs w:val="26"/>
              </w:rPr>
              <w:t>15,60</w:t>
            </w:r>
          </w:p>
        </w:tc>
        <w:tc>
          <w:tcPr>
            <w:tcW w:w="1038" w:type="dxa"/>
            <w:vAlign w:val="center"/>
            <w:hideMark/>
          </w:tcPr>
          <w:p w14:paraId="5C3BF8FB" w14:textId="77777777" w:rsidR="00FA163E" w:rsidRPr="002F73C3" w:rsidRDefault="00FA163E" w:rsidP="001D14C8">
            <w:pPr>
              <w:jc w:val="center"/>
              <w:rPr>
                <w:sz w:val="26"/>
                <w:szCs w:val="26"/>
              </w:rPr>
            </w:pPr>
            <w:r w:rsidRPr="002F73C3">
              <w:rPr>
                <w:sz w:val="26"/>
                <w:szCs w:val="26"/>
              </w:rPr>
              <w:t>6,00</w:t>
            </w:r>
          </w:p>
        </w:tc>
      </w:tr>
      <w:tr w:rsidR="00FA163E" w:rsidRPr="002F73C3" w14:paraId="756A6C5D" w14:textId="77777777" w:rsidTr="001D14C8">
        <w:trPr>
          <w:trHeight w:val="420"/>
          <w:jc w:val="center"/>
        </w:trPr>
        <w:tc>
          <w:tcPr>
            <w:tcW w:w="746" w:type="dxa"/>
            <w:vAlign w:val="center"/>
            <w:hideMark/>
          </w:tcPr>
          <w:p w14:paraId="3393C6D8" w14:textId="77777777" w:rsidR="00FA163E" w:rsidRPr="002F73C3" w:rsidRDefault="00FA163E" w:rsidP="001D14C8">
            <w:pPr>
              <w:jc w:val="center"/>
              <w:rPr>
                <w:sz w:val="26"/>
                <w:szCs w:val="26"/>
              </w:rPr>
            </w:pPr>
            <w:r w:rsidRPr="002F73C3">
              <w:rPr>
                <w:sz w:val="26"/>
                <w:szCs w:val="26"/>
              </w:rPr>
              <w:t>17</w:t>
            </w:r>
          </w:p>
        </w:tc>
        <w:tc>
          <w:tcPr>
            <w:tcW w:w="2771" w:type="dxa"/>
            <w:vAlign w:val="center"/>
            <w:hideMark/>
          </w:tcPr>
          <w:p w14:paraId="47401932" w14:textId="77777777" w:rsidR="00FA163E" w:rsidRPr="002F73C3" w:rsidRDefault="00FA163E" w:rsidP="001D14C8">
            <w:pPr>
              <w:rPr>
                <w:sz w:val="26"/>
                <w:szCs w:val="26"/>
              </w:rPr>
            </w:pPr>
            <w:r w:rsidRPr="002F73C3">
              <w:rPr>
                <w:sz w:val="26"/>
                <w:szCs w:val="26"/>
              </w:rPr>
              <w:t>Đèn neon 0,04 kw</w:t>
            </w:r>
          </w:p>
        </w:tc>
        <w:tc>
          <w:tcPr>
            <w:tcW w:w="1119" w:type="dxa"/>
            <w:vAlign w:val="center"/>
            <w:hideMark/>
          </w:tcPr>
          <w:p w14:paraId="01136D02" w14:textId="77777777" w:rsidR="00FA163E" w:rsidRPr="002F73C3" w:rsidRDefault="00FA163E" w:rsidP="001D14C8">
            <w:pPr>
              <w:jc w:val="center"/>
              <w:rPr>
                <w:sz w:val="26"/>
                <w:szCs w:val="26"/>
              </w:rPr>
            </w:pPr>
            <w:r w:rsidRPr="002F73C3">
              <w:rPr>
                <w:sz w:val="26"/>
                <w:szCs w:val="26"/>
              </w:rPr>
              <w:t>Bộ</w:t>
            </w:r>
          </w:p>
        </w:tc>
        <w:tc>
          <w:tcPr>
            <w:tcW w:w="1041" w:type="dxa"/>
            <w:vAlign w:val="center"/>
            <w:hideMark/>
          </w:tcPr>
          <w:p w14:paraId="61499109" w14:textId="77777777" w:rsidR="00FA163E" w:rsidRPr="002F73C3" w:rsidRDefault="00FA163E" w:rsidP="001D14C8">
            <w:pPr>
              <w:jc w:val="center"/>
              <w:rPr>
                <w:sz w:val="26"/>
                <w:szCs w:val="26"/>
              </w:rPr>
            </w:pPr>
            <w:r w:rsidRPr="002F73C3">
              <w:rPr>
                <w:sz w:val="26"/>
                <w:szCs w:val="26"/>
              </w:rPr>
              <w:t>30</w:t>
            </w:r>
          </w:p>
        </w:tc>
        <w:tc>
          <w:tcPr>
            <w:tcW w:w="1266" w:type="dxa"/>
            <w:vAlign w:val="center"/>
            <w:hideMark/>
          </w:tcPr>
          <w:p w14:paraId="5E4DDFA9" w14:textId="77777777" w:rsidR="00FA163E" w:rsidRPr="002F73C3" w:rsidRDefault="00FA163E" w:rsidP="001D14C8">
            <w:pPr>
              <w:jc w:val="center"/>
              <w:rPr>
                <w:sz w:val="26"/>
                <w:szCs w:val="26"/>
              </w:rPr>
            </w:pPr>
            <w:r w:rsidRPr="002F73C3">
              <w:rPr>
                <w:sz w:val="26"/>
                <w:szCs w:val="26"/>
              </w:rPr>
              <w:t>88,00</w:t>
            </w:r>
          </w:p>
        </w:tc>
        <w:tc>
          <w:tcPr>
            <w:tcW w:w="1042" w:type="dxa"/>
            <w:vAlign w:val="center"/>
            <w:hideMark/>
          </w:tcPr>
          <w:p w14:paraId="6C8A3015" w14:textId="77777777" w:rsidR="00FA163E" w:rsidRPr="002F73C3" w:rsidRDefault="00FA163E" w:rsidP="001D14C8">
            <w:pPr>
              <w:jc w:val="center"/>
              <w:rPr>
                <w:sz w:val="26"/>
                <w:szCs w:val="26"/>
              </w:rPr>
            </w:pPr>
          </w:p>
        </w:tc>
        <w:tc>
          <w:tcPr>
            <w:tcW w:w="1038" w:type="dxa"/>
            <w:vAlign w:val="center"/>
            <w:hideMark/>
          </w:tcPr>
          <w:p w14:paraId="0C637FBB" w14:textId="77777777" w:rsidR="00FA163E" w:rsidRPr="002F73C3" w:rsidRDefault="00FA163E" w:rsidP="001D14C8">
            <w:pPr>
              <w:jc w:val="center"/>
              <w:rPr>
                <w:sz w:val="26"/>
                <w:szCs w:val="26"/>
              </w:rPr>
            </w:pPr>
            <w:r w:rsidRPr="002F73C3">
              <w:rPr>
                <w:sz w:val="26"/>
                <w:szCs w:val="26"/>
              </w:rPr>
              <w:t>62,40</w:t>
            </w:r>
          </w:p>
        </w:tc>
        <w:tc>
          <w:tcPr>
            <w:tcW w:w="1038" w:type="dxa"/>
            <w:vAlign w:val="center"/>
            <w:hideMark/>
          </w:tcPr>
          <w:p w14:paraId="6027E433" w14:textId="77777777" w:rsidR="00FA163E" w:rsidRPr="002F73C3" w:rsidRDefault="00FA163E" w:rsidP="001D14C8">
            <w:pPr>
              <w:jc w:val="center"/>
              <w:rPr>
                <w:sz w:val="26"/>
                <w:szCs w:val="26"/>
              </w:rPr>
            </w:pPr>
          </w:p>
        </w:tc>
      </w:tr>
      <w:tr w:rsidR="00FA163E" w:rsidRPr="002F73C3" w14:paraId="52655A1C" w14:textId="77777777" w:rsidTr="001D14C8">
        <w:trPr>
          <w:trHeight w:val="420"/>
          <w:jc w:val="center"/>
        </w:trPr>
        <w:tc>
          <w:tcPr>
            <w:tcW w:w="746" w:type="dxa"/>
            <w:vAlign w:val="center"/>
            <w:hideMark/>
          </w:tcPr>
          <w:p w14:paraId="0ECC24F3" w14:textId="77777777" w:rsidR="00FA163E" w:rsidRPr="002F73C3" w:rsidRDefault="00FA163E" w:rsidP="001D14C8">
            <w:pPr>
              <w:jc w:val="center"/>
              <w:rPr>
                <w:sz w:val="26"/>
                <w:szCs w:val="26"/>
              </w:rPr>
            </w:pPr>
            <w:r w:rsidRPr="002F73C3">
              <w:rPr>
                <w:sz w:val="26"/>
                <w:szCs w:val="26"/>
              </w:rPr>
              <w:t>18</w:t>
            </w:r>
          </w:p>
        </w:tc>
        <w:tc>
          <w:tcPr>
            <w:tcW w:w="2771" w:type="dxa"/>
            <w:vAlign w:val="center"/>
            <w:hideMark/>
          </w:tcPr>
          <w:p w14:paraId="48B226D0" w14:textId="77777777" w:rsidR="00FA163E" w:rsidRPr="002F73C3" w:rsidRDefault="00FA163E" w:rsidP="001D14C8">
            <w:pPr>
              <w:rPr>
                <w:sz w:val="26"/>
                <w:szCs w:val="26"/>
              </w:rPr>
            </w:pPr>
            <w:r w:rsidRPr="002F73C3">
              <w:rPr>
                <w:sz w:val="26"/>
                <w:szCs w:val="26"/>
              </w:rPr>
              <w:t>Máy tính Casio</w:t>
            </w:r>
          </w:p>
        </w:tc>
        <w:tc>
          <w:tcPr>
            <w:tcW w:w="1119" w:type="dxa"/>
            <w:vAlign w:val="center"/>
            <w:hideMark/>
          </w:tcPr>
          <w:p w14:paraId="7587DDAA"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784FB65E" w14:textId="77777777" w:rsidR="00FA163E" w:rsidRPr="002F73C3" w:rsidRDefault="00FA163E" w:rsidP="001D14C8">
            <w:pPr>
              <w:jc w:val="center"/>
              <w:rPr>
                <w:sz w:val="26"/>
                <w:szCs w:val="26"/>
              </w:rPr>
            </w:pPr>
            <w:r w:rsidRPr="002F73C3">
              <w:rPr>
                <w:sz w:val="26"/>
                <w:szCs w:val="26"/>
              </w:rPr>
              <w:t>36</w:t>
            </w:r>
          </w:p>
        </w:tc>
        <w:tc>
          <w:tcPr>
            <w:tcW w:w="1266" w:type="dxa"/>
            <w:vAlign w:val="center"/>
            <w:hideMark/>
          </w:tcPr>
          <w:p w14:paraId="25143ED8" w14:textId="77777777" w:rsidR="00FA163E" w:rsidRPr="002F73C3" w:rsidRDefault="00FA163E" w:rsidP="001D14C8">
            <w:pPr>
              <w:jc w:val="center"/>
              <w:rPr>
                <w:sz w:val="26"/>
                <w:szCs w:val="26"/>
              </w:rPr>
            </w:pPr>
            <w:r w:rsidRPr="002F73C3">
              <w:rPr>
                <w:sz w:val="26"/>
                <w:szCs w:val="26"/>
              </w:rPr>
              <w:t>44,00</w:t>
            </w:r>
          </w:p>
        </w:tc>
        <w:tc>
          <w:tcPr>
            <w:tcW w:w="1042" w:type="dxa"/>
            <w:vAlign w:val="center"/>
            <w:hideMark/>
          </w:tcPr>
          <w:p w14:paraId="14BBA057" w14:textId="77777777" w:rsidR="00FA163E" w:rsidRPr="002F73C3" w:rsidRDefault="00FA163E" w:rsidP="001D14C8">
            <w:pPr>
              <w:jc w:val="center"/>
              <w:rPr>
                <w:sz w:val="26"/>
                <w:szCs w:val="26"/>
              </w:rPr>
            </w:pPr>
            <w:r w:rsidRPr="002F73C3">
              <w:rPr>
                <w:sz w:val="26"/>
                <w:szCs w:val="26"/>
              </w:rPr>
              <w:t>8,00</w:t>
            </w:r>
          </w:p>
        </w:tc>
        <w:tc>
          <w:tcPr>
            <w:tcW w:w="1038" w:type="dxa"/>
            <w:vAlign w:val="center"/>
            <w:hideMark/>
          </w:tcPr>
          <w:p w14:paraId="7D02E219" w14:textId="77777777" w:rsidR="00FA163E" w:rsidRPr="002F73C3" w:rsidRDefault="00FA163E" w:rsidP="001D14C8">
            <w:pPr>
              <w:jc w:val="center"/>
              <w:rPr>
                <w:sz w:val="26"/>
                <w:szCs w:val="26"/>
              </w:rPr>
            </w:pPr>
            <w:r w:rsidRPr="002F73C3">
              <w:rPr>
                <w:sz w:val="26"/>
                <w:szCs w:val="26"/>
              </w:rPr>
              <w:t>31,20</w:t>
            </w:r>
          </w:p>
        </w:tc>
        <w:tc>
          <w:tcPr>
            <w:tcW w:w="1038" w:type="dxa"/>
            <w:vAlign w:val="center"/>
            <w:hideMark/>
          </w:tcPr>
          <w:p w14:paraId="72A8D7A2" w14:textId="77777777" w:rsidR="00FA163E" w:rsidRPr="002F73C3" w:rsidRDefault="00FA163E" w:rsidP="001D14C8">
            <w:pPr>
              <w:jc w:val="center"/>
              <w:rPr>
                <w:sz w:val="26"/>
                <w:szCs w:val="26"/>
              </w:rPr>
            </w:pPr>
            <w:r w:rsidRPr="002F73C3">
              <w:rPr>
                <w:sz w:val="26"/>
                <w:szCs w:val="26"/>
              </w:rPr>
              <w:t>6,00</w:t>
            </w:r>
          </w:p>
        </w:tc>
      </w:tr>
      <w:tr w:rsidR="00FA163E" w:rsidRPr="002F73C3" w14:paraId="3A4BD7EB" w14:textId="77777777" w:rsidTr="001D14C8">
        <w:trPr>
          <w:trHeight w:val="420"/>
          <w:jc w:val="center"/>
        </w:trPr>
        <w:tc>
          <w:tcPr>
            <w:tcW w:w="746" w:type="dxa"/>
            <w:vAlign w:val="center"/>
            <w:hideMark/>
          </w:tcPr>
          <w:p w14:paraId="153ED28B" w14:textId="77777777" w:rsidR="00FA163E" w:rsidRPr="002F73C3" w:rsidRDefault="00FA163E" w:rsidP="001D14C8">
            <w:pPr>
              <w:jc w:val="center"/>
              <w:rPr>
                <w:sz w:val="26"/>
                <w:szCs w:val="26"/>
              </w:rPr>
            </w:pPr>
            <w:r w:rsidRPr="002F73C3">
              <w:rPr>
                <w:sz w:val="26"/>
                <w:szCs w:val="26"/>
              </w:rPr>
              <w:t>19</w:t>
            </w:r>
          </w:p>
        </w:tc>
        <w:tc>
          <w:tcPr>
            <w:tcW w:w="2771" w:type="dxa"/>
            <w:vAlign w:val="center"/>
            <w:hideMark/>
          </w:tcPr>
          <w:p w14:paraId="261FE754" w14:textId="77777777" w:rsidR="00FA163E" w:rsidRPr="002F73C3" w:rsidRDefault="00FA163E" w:rsidP="001D14C8">
            <w:pPr>
              <w:rPr>
                <w:sz w:val="26"/>
                <w:szCs w:val="26"/>
              </w:rPr>
            </w:pPr>
            <w:r w:rsidRPr="002F73C3">
              <w:rPr>
                <w:sz w:val="26"/>
                <w:szCs w:val="26"/>
              </w:rPr>
              <w:t>Quạt trần 0,1 kw</w:t>
            </w:r>
          </w:p>
        </w:tc>
        <w:tc>
          <w:tcPr>
            <w:tcW w:w="1119" w:type="dxa"/>
            <w:vAlign w:val="center"/>
            <w:hideMark/>
          </w:tcPr>
          <w:p w14:paraId="30FA4A46" w14:textId="77777777" w:rsidR="00FA163E" w:rsidRPr="002F73C3" w:rsidRDefault="00FA163E" w:rsidP="001D14C8">
            <w:pPr>
              <w:jc w:val="center"/>
              <w:rPr>
                <w:sz w:val="26"/>
                <w:szCs w:val="26"/>
              </w:rPr>
            </w:pPr>
            <w:r w:rsidRPr="002F73C3">
              <w:rPr>
                <w:sz w:val="26"/>
                <w:szCs w:val="26"/>
              </w:rPr>
              <w:t>Cái</w:t>
            </w:r>
          </w:p>
        </w:tc>
        <w:tc>
          <w:tcPr>
            <w:tcW w:w="1041" w:type="dxa"/>
            <w:vAlign w:val="center"/>
            <w:hideMark/>
          </w:tcPr>
          <w:p w14:paraId="0D002138" w14:textId="77777777" w:rsidR="00FA163E" w:rsidRPr="002F73C3" w:rsidRDefault="00FA163E" w:rsidP="001D14C8">
            <w:pPr>
              <w:jc w:val="center"/>
              <w:rPr>
                <w:sz w:val="26"/>
                <w:szCs w:val="26"/>
              </w:rPr>
            </w:pPr>
            <w:r w:rsidRPr="002F73C3">
              <w:rPr>
                <w:sz w:val="26"/>
                <w:szCs w:val="26"/>
              </w:rPr>
              <w:t>60</w:t>
            </w:r>
          </w:p>
        </w:tc>
        <w:tc>
          <w:tcPr>
            <w:tcW w:w="1266" w:type="dxa"/>
            <w:vAlign w:val="center"/>
            <w:hideMark/>
          </w:tcPr>
          <w:p w14:paraId="59072740" w14:textId="77777777" w:rsidR="00FA163E" w:rsidRPr="002F73C3" w:rsidRDefault="00FA163E" w:rsidP="001D14C8">
            <w:pPr>
              <w:jc w:val="center"/>
              <w:rPr>
                <w:sz w:val="26"/>
                <w:szCs w:val="26"/>
              </w:rPr>
            </w:pPr>
            <w:r w:rsidRPr="002F73C3">
              <w:rPr>
                <w:sz w:val="26"/>
                <w:szCs w:val="26"/>
              </w:rPr>
              <w:t>88,00</w:t>
            </w:r>
          </w:p>
        </w:tc>
        <w:tc>
          <w:tcPr>
            <w:tcW w:w="1042" w:type="dxa"/>
            <w:vAlign w:val="center"/>
            <w:hideMark/>
          </w:tcPr>
          <w:p w14:paraId="0279AE27" w14:textId="77777777" w:rsidR="00FA163E" w:rsidRPr="002F73C3" w:rsidRDefault="00FA163E" w:rsidP="001D14C8">
            <w:pPr>
              <w:jc w:val="center"/>
              <w:rPr>
                <w:sz w:val="26"/>
                <w:szCs w:val="26"/>
              </w:rPr>
            </w:pPr>
          </w:p>
        </w:tc>
        <w:tc>
          <w:tcPr>
            <w:tcW w:w="1038" w:type="dxa"/>
            <w:vAlign w:val="center"/>
            <w:hideMark/>
          </w:tcPr>
          <w:p w14:paraId="111AB0DD" w14:textId="77777777" w:rsidR="00FA163E" w:rsidRPr="002F73C3" w:rsidRDefault="00FA163E" w:rsidP="001D14C8">
            <w:pPr>
              <w:jc w:val="center"/>
              <w:rPr>
                <w:sz w:val="26"/>
                <w:szCs w:val="26"/>
              </w:rPr>
            </w:pPr>
            <w:r w:rsidRPr="002F73C3">
              <w:rPr>
                <w:sz w:val="26"/>
                <w:szCs w:val="26"/>
              </w:rPr>
              <w:t>62,40</w:t>
            </w:r>
          </w:p>
        </w:tc>
        <w:tc>
          <w:tcPr>
            <w:tcW w:w="1038" w:type="dxa"/>
            <w:vAlign w:val="center"/>
            <w:hideMark/>
          </w:tcPr>
          <w:p w14:paraId="47FFC596" w14:textId="77777777" w:rsidR="00FA163E" w:rsidRPr="002F73C3" w:rsidRDefault="00FA163E" w:rsidP="001D14C8">
            <w:pPr>
              <w:jc w:val="center"/>
              <w:rPr>
                <w:sz w:val="26"/>
                <w:szCs w:val="26"/>
              </w:rPr>
            </w:pPr>
          </w:p>
        </w:tc>
      </w:tr>
    </w:tbl>
    <w:p w14:paraId="0AA736B4" w14:textId="77777777" w:rsidR="00FA163E" w:rsidRPr="002F73C3" w:rsidRDefault="00FA163E" w:rsidP="00FA163E">
      <w:pPr>
        <w:spacing w:before="120" w:after="120" w:line="252" w:lineRule="auto"/>
        <w:ind w:firstLine="720"/>
        <w:rPr>
          <w:sz w:val="28"/>
          <w:szCs w:val="28"/>
        </w:rPr>
      </w:pPr>
      <w:r w:rsidRPr="002F73C3">
        <w:rPr>
          <w:b/>
          <w:bCs/>
          <w:i/>
          <w:iCs/>
          <w:sz w:val="28"/>
          <w:szCs w:val="28"/>
        </w:rPr>
        <w:t>Ghi chú:</w:t>
      </w:r>
    </w:p>
    <w:p w14:paraId="4BEA532F" w14:textId="77777777" w:rsidR="00FA163E" w:rsidRPr="002F73C3" w:rsidRDefault="00FA163E" w:rsidP="00FA163E">
      <w:pPr>
        <w:spacing w:before="120" w:after="120" w:line="252" w:lineRule="auto"/>
        <w:ind w:firstLine="720"/>
        <w:jc w:val="both"/>
        <w:rPr>
          <w:sz w:val="28"/>
          <w:szCs w:val="28"/>
        </w:rPr>
      </w:pPr>
      <w:r w:rsidRPr="002F73C3">
        <w:rPr>
          <w:sz w:val="28"/>
          <w:szCs w:val="28"/>
        </w:rPr>
        <w:t>Định mức tại Bảng 24 tính cho thửa đất hoặc khu đất với điều kiện chuẩn, khi tính mức cho thửa đất hoặc khu đất cụ thể thì điều chỉnh tương tự phần định mức lao động xác định giá đất cụ thể tại các bước theo cơ cấu tại định mức lao động tại Bảng 23.</w:t>
      </w:r>
    </w:p>
    <w:p w14:paraId="778609F6" w14:textId="77777777" w:rsidR="00FA163E" w:rsidRPr="002F73C3" w:rsidRDefault="00FA163E" w:rsidP="00FA163E">
      <w:pPr>
        <w:spacing w:before="120" w:after="120" w:line="252" w:lineRule="auto"/>
        <w:ind w:firstLine="720"/>
        <w:jc w:val="both"/>
        <w:rPr>
          <w:sz w:val="28"/>
          <w:szCs w:val="28"/>
        </w:rPr>
      </w:pPr>
    </w:p>
    <w:p w14:paraId="6C39250A" w14:textId="77777777" w:rsidR="00FA163E" w:rsidRPr="002F73C3" w:rsidRDefault="00FA163E" w:rsidP="00FA163E">
      <w:pPr>
        <w:spacing w:before="120" w:after="120" w:line="252" w:lineRule="auto"/>
        <w:ind w:firstLine="720"/>
        <w:jc w:val="both"/>
      </w:pPr>
    </w:p>
    <w:p w14:paraId="674EE871" w14:textId="77777777" w:rsidR="00FA163E" w:rsidRPr="002F73C3" w:rsidRDefault="00FA163E" w:rsidP="00FA163E">
      <w:pPr>
        <w:spacing w:before="120" w:after="120" w:line="252" w:lineRule="auto"/>
        <w:ind w:firstLine="709"/>
        <w:jc w:val="both"/>
        <w:rPr>
          <w:iCs/>
          <w:sz w:val="28"/>
          <w:szCs w:val="28"/>
        </w:rPr>
      </w:pPr>
      <w:r w:rsidRPr="002F73C3">
        <w:rPr>
          <w:b/>
          <w:iCs/>
          <w:sz w:val="28"/>
          <w:szCs w:val="28"/>
        </w:rPr>
        <w:lastRenderedPageBreak/>
        <w:t>III. Định mức tiêu hao vật liệu</w:t>
      </w:r>
      <w:r w:rsidRPr="002F73C3">
        <w:rPr>
          <w:iCs/>
          <w:sz w:val="28"/>
          <w:szCs w:val="28"/>
        </w:rPr>
        <w:t xml:space="preserve"> </w:t>
      </w:r>
    </w:p>
    <w:p w14:paraId="593821F9" w14:textId="77777777" w:rsidR="00FA163E" w:rsidRPr="002F73C3" w:rsidRDefault="00FA163E" w:rsidP="00FA163E">
      <w:pPr>
        <w:spacing w:beforeLines="40" w:before="96" w:afterLines="40" w:after="96" w:line="360" w:lineRule="exact"/>
        <w:ind w:firstLine="567"/>
        <w:jc w:val="right"/>
        <w:rPr>
          <w:sz w:val="28"/>
          <w:szCs w:val="28"/>
        </w:rPr>
      </w:pPr>
      <w:r w:rsidRPr="002F73C3">
        <w:rPr>
          <w:sz w:val="28"/>
          <w:szCs w:val="28"/>
        </w:rPr>
        <w:t>Bảng 25</w:t>
      </w:r>
    </w:p>
    <w:tbl>
      <w:tblPr>
        <w:tblW w:w="9380" w:type="dxa"/>
        <w:tblInd w:w="113" w:type="dxa"/>
        <w:tblLook w:val="04A0" w:firstRow="1" w:lastRow="0" w:firstColumn="1" w:lastColumn="0" w:noHBand="0" w:noVBand="1"/>
      </w:tblPr>
      <w:tblGrid>
        <w:gridCol w:w="960"/>
        <w:gridCol w:w="3146"/>
        <w:gridCol w:w="1371"/>
        <w:gridCol w:w="2173"/>
        <w:gridCol w:w="1730"/>
      </w:tblGrid>
      <w:tr w:rsidR="00FA163E" w:rsidRPr="002F73C3" w14:paraId="7CB69ED3" w14:textId="77777777" w:rsidTr="001D14C8">
        <w:trPr>
          <w:trHeight w:val="675"/>
          <w:tblHeader/>
        </w:trPr>
        <w:tc>
          <w:tcPr>
            <w:tcW w:w="960" w:type="dxa"/>
            <w:vMerge w:val="restart"/>
            <w:tcBorders>
              <w:top w:val="single" w:sz="4" w:space="0" w:color="auto"/>
              <w:left w:val="single" w:sz="4" w:space="0" w:color="auto"/>
              <w:bottom w:val="single" w:sz="4" w:space="0" w:color="000000"/>
              <w:right w:val="single" w:sz="4" w:space="0" w:color="auto"/>
            </w:tcBorders>
            <w:vAlign w:val="center"/>
            <w:hideMark/>
          </w:tcPr>
          <w:p w14:paraId="597C2F03" w14:textId="77777777" w:rsidR="00FA163E" w:rsidRPr="002F73C3" w:rsidRDefault="00FA163E" w:rsidP="001D14C8">
            <w:pPr>
              <w:jc w:val="center"/>
              <w:rPr>
                <w:b/>
                <w:bCs/>
                <w:sz w:val="28"/>
                <w:szCs w:val="28"/>
              </w:rPr>
            </w:pPr>
            <w:r w:rsidRPr="002F73C3">
              <w:rPr>
                <w:b/>
                <w:bCs/>
                <w:sz w:val="28"/>
                <w:szCs w:val="28"/>
              </w:rPr>
              <w:t>STT</w:t>
            </w:r>
          </w:p>
        </w:tc>
        <w:tc>
          <w:tcPr>
            <w:tcW w:w="3146" w:type="dxa"/>
            <w:vMerge w:val="restart"/>
            <w:tcBorders>
              <w:top w:val="single" w:sz="4" w:space="0" w:color="auto"/>
              <w:left w:val="single" w:sz="4" w:space="0" w:color="auto"/>
              <w:bottom w:val="single" w:sz="4" w:space="0" w:color="000000"/>
              <w:right w:val="single" w:sz="4" w:space="0" w:color="auto"/>
            </w:tcBorders>
            <w:vAlign w:val="center"/>
            <w:hideMark/>
          </w:tcPr>
          <w:p w14:paraId="0C2472F7" w14:textId="77777777" w:rsidR="00FA163E" w:rsidRPr="002F73C3" w:rsidRDefault="00FA163E" w:rsidP="001D14C8">
            <w:pPr>
              <w:jc w:val="center"/>
              <w:rPr>
                <w:b/>
                <w:bCs/>
                <w:sz w:val="28"/>
                <w:szCs w:val="28"/>
              </w:rPr>
            </w:pPr>
            <w:r w:rsidRPr="002F73C3">
              <w:rPr>
                <w:b/>
                <w:bCs/>
                <w:sz w:val="28"/>
                <w:szCs w:val="28"/>
              </w:rPr>
              <w:t>Danh mục vật liệu</w:t>
            </w:r>
          </w:p>
        </w:tc>
        <w:tc>
          <w:tcPr>
            <w:tcW w:w="1371" w:type="dxa"/>
            <w:vMerge w:val="restart"/>
            <w:tcBorders>
              <w:top w:val="single" w:sz="4" w:space="0" w:color="auto"/>
              <w:left w:val="single" w:sz="4" w:space="0" w:color="auto"/>
              <w:bottom w:val="single" w:sz="4" w:space="0" w:color="000000"/>
              <w:right w:val="single" w:sz="4" w:space="0" w:color="auto"/>
            </w:tcBorders>
            <w:vAlign w:val="center"/>
            <w:hideMark/>
          </w:tcPr>
          <w:p w14:paraId="6D5B1E48" w14:textId="77777777" w:rsidR="00FA163E" w:rsidRPr="002F73C3" w:rsidRDefault="00FA163E" w:rsidP="001D14C8">
            <w:pPr>
              <w:jc w:val="center"/>
              <w:rPr>
                <w:b/>
                <w:bCs/>
                <w:sz w:val="28"/>
                <w:szCs w:val="28"/>
              </w:rPr>
            </w:pPr>
            <w:r w:rsidRPr="002F73C3">
              <w:rPr>
                <w:b/>
                <w:bCs/>
                <w:sz w:val="28"/>
                <w:szCs w:val="28"/>
              </w:rPr>
              <w:t>ĐVT</w:t>
            </w:r>
          </w:p>
        </w:tc>
        <w:tc>
          <w:tcPr>
            <w:tcW w:w="3903" w:type="dxa"/>
            <w:gridSpan w:val="2"/>
            <w:tcBorders>
              <w:top w:val="single" w:sz="4" w:space="0" w:color="auto"/>
              <w:left w:val="nil"/>
              <w:bottom w:val="single" w:sz="4" w:space="0" w:color="auto"/>
              <w:right w:val="single" w:sz="4" w:space="0" w:color="000000"/>
            </w:tcBorders>
            <w:hideMark/>
          </w:tcPr>
          <w:p w14:paraId="5BA5A4F8" w14:textId="77777777" w:rsidR="00FA163E" w:rsidRPr="002F73C3" w:rsidRDefault="00FA163E" w:rsidP="001D14C8">
            <w:pPr>
              <w:jc w:val="center"/>
              <w:rPr>
                <w:b/>
                <w:bCs/>
                <w:sz w:val="28"/>
                <w:szCs w:val="28"/>
              </w:rPr>
            </w:pPr>
            <w:r w:rsidRPr="002F73C3">
              <w:rPr>
                <w:b/>
                <w:bCs/>
                <w:sz w:val="28"/>
                <w:szCs w:val="28"/>
              </w:rPr>
              <w:t>Định mức</w:t>
            </w:r>
            <w:r w:rsidRPr="002F73C3">
              <w:rPr>
                <w:b/>
                <w:bCs/>
                <w:sz w:val="28"/>
                <w:szCs w:val="28"/>
              </w:rPr>
              <w:br/>
            </w:r>
            <w:r w:rsidRPr="002F73C3">
              <w:rPr>
                <w:i/>
                <w:iCs/>
                <w:sz w:val="26"/>
                <w:szCs w:val="26"/>
              </w:rPr>
              <w:t>(tính cho thửa đất hoặc khu đất với điều kiện chuẩn)</w:t>
            </w:r>
          </w:p>
        </w:tc>
      </w:tr>
      <w:tr w:rsidR="00FA163E" w:rsidRPr="002F73C3" w14:paraId="60FBCB88" w14:textId="77777777" w:rsidTr="001D14C8">
        <w:trPr>
          <w:trHeight w:val="459"/>
          <w:tblHeader/>
        </w:trPr>
        <w:tc>
          <w:tcPr>
            <w:tcW w:w="960" w:type="dxa"/>
            <w:vMerge/>
            <w:tcBorders>
              <w:top w:val="single" w:sz="4" w:space="0" w:color="auto"/>
              <w:left w:val="single" w:sz="4" w:space="0" w:color="auto"/>
              <w:bottom w:val="single" w:sz="4" w:space="0" w:color="000000"/>
              <w:right w:val="single" w:sz="4" w:space="0" w:color="auto"/>
            </w:tcBorders>
            <w:vAlign w:val="center"/>
            <w:hideMark/>
          </w:tcPr>
          <w:p w14:paraId="04F7F19A" w14:textId="77777777" w:rsidR="00FA163E" w:rsidRPr="002F73C3" w:rsidRDefault="00FA163E" w:rsidP="001D14C8">
            <w:pPr>
              <w:rPr>
                <w:b/>
                <w:bCs/>
                <w:sz w:val="28"/>
                <w:szCs w:val="28"/>
              </w:rPr>
            </w:pPr>
          </w:p>
        </w:tc>
        <w:tc>
          <w:tcPr>
            <w:tcW w:w="3146" w:type="dxa"/>
            <w:vMerge/>
            <w:tcBorders>
              <w:top w:val="single" w:sz="4" w:space="0" w:color="auto"/>
              <w:left w:val="single" w:sz="4" w:space="0" w:color="auto"/>
              <w:bottom w:val="single" w:sz="4" w:space="0" w:color="000000"/>
              <w:right w:val="single" w:sz="4" w:space="0" w:color="auto"/>
            </w:tcBorders>
            <w:vAlign w:val="center"/>
            <w:hideMark/>
          </w:tcPr>
          <w:p w14:paraId="36FC589E" w14:textId="77777777" w:rsidR="00FA163E" w:rsidRPr="002F73C3" w:rsidRDefault="00FA163E" w:rsidP="001D14C8">
            <w:pPr>
              <w:rPr>
                <w:b/>
                <w:bCs/>
                <w:sz w:val="28"/>
                <w:szCs w:val="28"/>
              </w:rPr>
            </w:pPr>
          </w:p>
        </w:tc>
        <w:tc>
          <w:tcPr>
            <w:tcW w:w="1371" w:type="dxa"/>
            <w:vMerge/>
            <w:tcBorders>
              <w:top w:val="single" w:sz="4" w:space="0" w:color="auto"/>
              <w:left w:val="single" w:sz="4" w:space="0" w:color="auto"/>
              <w:bottom w:val="single" w:sz="4" w:space="0" w:color="000000"/>
              <w:right w:val="single" w:sz="4" w:space="0" w:color="auto"/>
            </w:tcBorders>
            <w:vAlign w:val="center"/>
            <w:hideMark/>
          </w:tcPr>
          <w:p w14:paraId="09E07DAB" w14:textId="77777777" w:rsidR="00FA163E" w:rsidRPr="002F73C3" w:rsidRDefault="00FA163E" w:rsidP="001D14C8">
            <w:pPr>
              <w:rPr>
                <w:b/>
                <w:bCs/>
                <w:sz w:val="28"/>
                <w:szCs w:val="28"/>
              </w:rPr>
            </w:pPr>
          </w:p>
        </w:tc>
        <w:tc>
          <w:tcPr>
            <w:tcW w:w="2173" w:type="dxa"/>
            <w:tcBorders>
              <w:top w:val="nil"/>
              <w:left w:val="nil"/>
              <w:bottom w:val="nil"/>
              <w:right w:val="single" w:sz="4" w:space="0" w:color="auto"/>
            </w:tcBorders>
            <w:vAlign w:val="center"/>
            <w:hideMark/>
          </w:tcPr>
          <w:p w14:paraId="0441BB8D" w14:textId="77777777" w:rsidR="00FA163E" w:rsidRPr="002F73C3" w:rsidRDefault="00FA163E" w:rsidP="001D14C8">
            <w:pPr>
              <w:jc w:val="center"/>
              <w:rPr>
                <w:b/>
                <w:bCs/>
                <w:sz w:val="28"/>
                <w:szCs w:val="28"/>
              </w:rPr>
            </w:pPr>
            <w:r w:rsidRPr="002F73C3">
              <w:rPr>
                <w:b/>
                <w:bCs/>
                <w:sz w:val="28"/>
                <w:szCs w:val="28"/>
              </w:rPr>
              <w:t>Nội nghiệp</w:t>
            </w:r>
          </w:p>
        </w:tc>
        <w:tc>
          <w:tcPr>
            <w:tcW w:w="1730" w:type="dxa"/>
            <w:tcBorders>
              <w:top w:val="nil"/>
              <w:left w:val="nil"/>
              <w:bottom w:val="nil"/>
              <w:right w:val="single" w:sz="4" w:space="0" w:color="auto"/>
            </w:tcBorders>
            <w:vAlign w:val="center"/>
            <w:hideMark/>
          </w:tcPr>
          <w:p w14:paraId="68C4CD10" w14:textId="77777777" w:rsidR="00FA163E" w:rsidRPr="002F73C3" w:rsidRDefault="00FA163E" w:rsidP="001D14C8">
            <w:pPr>
              <w:jc w:val="center"/>
              <w:rPr>
                <w:b/>
                <w:bCs/>
                <w:sz w:val="28"/>
                <w:szCs w:val="28"/>
              </w:rPr>
            </w:pPr>
            <w:r w:rsidRPr="002F73C3">
              <w:rPr>
                <w:b/>
                <w:bCs/>
                <w:sz w:val="28"/>
                <w:szCs w:val="28"/>
              </w:rPr>
              <w:t>Ngoại nghiệp</w:t>
            </w:r>
          </w:p>
        </w:tc>
      </w:tr>
      <w:tr w:rsidR="00FA163E" w:rsidRPr="002F73C3" w14:paraId="559FE77A" w14:textId="77777777" w:rsidTr="001D14C8">
        <w:trPr>
          <w:trHeight w:val="454"/>
        </w:trPr>
        <w:tc>
          <w:tcPr>
            <w:tcW w:w="960" w:type="dxa"/>
            <w:tcBorders>
              <w:top w:val="nil"/>
              <w:left w:val="single" w:sz="4" w:space="0" w:color="auto"/>
              <w:bottom w:val="single" w:sz="4" w:space="0" w:color="auto"/>
              <w:right w:val="nil"/>
            </w:tcBorders>
            <w:vAlign w:val="center"/>
            <w:hideMark/>
          </w:tcPr>
          <w:p w14:paraId="36BC0FC0" w14:textId="77777777" w:rsidR="00FA163E" w:rsidRPr="002F73C3" w:rsidRDefault="00FA163E" w:rsidP="001D14C8">
            <w:pPr>
              <w:jc w:val="center"/>
              <w:rPr>
                <w:sz w:val="28"/>
                <w:szCs w:val="28"/>
              </w:rPr>
            </w:pPr>
            <w:r w:rsidRPr="002F73C3">
              <w:rPr>
                <w:sz w:val="28"/>
                <w:szCs w:val="28"/>
              </w:rPr>
              <w:t>1</w:t>
            </w:r>
          </w:p>
        </w:tc>
        <w:tc>
          <w:tcPr>
            <w:tcW w:w="3146" w:type="dxa"/>
            <w:tcBorders>
              <w:top w:val="nil"/>
              <w:left w:val="single" w:sz="4" w:space="0" w:color="auto"/>
              <w:bottom w:val="single" w:sz="4" w:space="0" w:color="auto"/>
              <w:right w:val="single" w:sz="4" w:space="0" w:color="auto"/>
            </w:tcBorders>
            <w:vAlign w:val="center"/>
            <w:hideMark/>
          </w:tcPr>
          <w:p w14:paraId="67B50F71" w14:textId="77777777" w:rsidR="00FA163E" w:rsidRPr="002F73C3" w:rsidRDefault="00FA163E" w:rsidP="001D14C8">
            <w:pPr>
              <w:jc w:val="both"/>
              <w:rPr>
                <w:sz w:val="28"/>
                <w:szCs w:val="28"/>
              </w:rPr>
            </w:pPr>
            <w:r w:rsidRPr="002F73C3">
              <w:rPr>
                <w:sz w:val="28"/>
                <w:szCs w:val="28"/>
              </w:rPr>
              <w:t>Giấy A4</w:t>
            </w:r>
          </w:p>
        </w:tc>
        <w:tc>
          <w:tcPr>
            <w:tcW w:w="1371" w:type="dxa"/>
            <w:tcBorders>
              <w:top w:val="nil"/>
              <w:left w:val="nil"/>
              <w:bottom w:val="single" w:sz="4" w:space="0" w:color="auto"/>
              <w:right w:val="single" w:sz="4" w:space="0" w:color="auto"/>
            </w:tcBorders>
            <w:vAlign w:val="center"/>
            <w:hideMark/>
          </w:tcPr>
          <w:p w14:paraId="281E41F6" w14:textId="77777777" w:rsidR="00FA163E" w:rsidRPr="002F73C3" w:rsidRDefault="00FA163E" w:rsidP="001D14C8">
            <w:pPr>
              <w:jc w:val="center"/>
              <w:rPr>
                <w:sz w:val="28"/>
                <w:szCs w:val="28"/>
              </w:rPr>
            </w:pPr>
            <w:r w:rsidRPr="002F73C3">
              <w:rPr>
                <w:sz w:val="28"/>
                <w:szCs w:val="28"/>
              </w:rPr>
              <w:t>Gram</w:t>
            </w:r>
          </w:p>
        </w:tc>
        <w:tc>
          <w:tcPr>
            <w:tcW w:w="2173" w:type="dxa"/>
            <w:tcBorders>
              <w:top w:val="single" w:sz="4" w:space="0" w:color="auto"/>
              <w:left w:val="single" w:sz="4" w:space="0" w:color="auto"/>
              <w:bottom w:val="single" w:sz="4" w:space="0" w:color="auto"/>
              <w:right w:val="single" w:sz="4" w:space="0" w:color="auto"/>
            </w:tcBorders>
            <w:vAlign w:val="center"/>
            <w:hideMark/>
          </w:tcPr>
          <w:p w14:paraId="2BD54107" w14:textId="77777777" w:rsidR="00FA163E" w:rsidRPr="002F73C3" w:rsidRDefault="00FA163E" w:rsidP="001D14C8">
            <w:pPr>
              <w:jc w:val="center"/>
              <w:rPr>
                <w:sz w:val="28"/>
                <w:szCs w:val="28"/>
              </w:rPr>
            </w:pPr>
            <w:r w:rsidRPr="002F73C3">
              <w:rPr>
                <w:sz w:val="28"/>
                <w:szCs w:val="28"/>
              </w:rPr>
              <w:t>0,45</w:t>
            </w:r>
          </w:p>
        </w:tc>
        <w:tc>
          <w:tcPr>
            <w:tcW w:w="1730" w:type="dxa"/>
            <w:tcBorders>
              <w:top w:val="single" w:sz="4" w:space="0" w:color="auto"/>
              <w:left w:val="nil"/>
              <w:bottom w:val="single" w:sz="4" w:space="0" w:color="auto"/>
              <w:right w:val="single" w:sz="4" w:space="0" w:color="auto"/>
            </w:tcBorders>
            <w:vAlign w:val="center"/>
            <w:hideMark/>
          </w:tcPr>
          <w:p w14:paraId="2F2C6809" w14:textId="77777777" w:rsidR="00FA163E" w:rsidRPr="002F73C3" w:rsidRDefault="00FA163E" w:rsidP="001D14C8">
            <w:pPr>
              <w:jc w:val="center"/>
              <w:rPr>
                <w:sz w:val="28"/>
                <w:szCs w:val="28"/>
              </w:rPr>
            </w:pPr>
            <w:r w:rsidRPr="002F73C3">
              <w:rPr>
                <w:sz w:val="28"/>
                <w:szCs w:val="28"/>
              </w:rPr>
              <w:t>0,45</w:t>
            </w:r>
          </w:p>
        </w:tc>
      </w:tr>
      <w:tr w:rsidR="00FA163E" w:rsidRPr="002F73C3" w14:paraId="5614F5B7" w14:textId="77777777" w:rsidTr="001D14C8">
        <w:trPr>
          <w:trHeight w:val="454"/>
        </w:trPr>
        <w:tc>
          <w:tcPr>
            <w:tcW w:w="960" w:type="dxa"/>
            <w:tcBorders>
              <w:top w:val="nil"/>
              <w:left w:val="single" w:sz="4" w:space="0" w:color="auto"/>
              <w:bottom w:val="single" w:sz="4" w:space="0" w:color="auto"/>
              <w:right w:val="nil"/>
            </w:tcBorders>
            <w:vAlign w:val="center"/>
            <w:hideMark/>
          </w:tcPr>
          <w:p w14:paraId="728014B9" w14:textId="77777777" w:rsidR="00FA163E" w:rsidRPr="002F73C3" w:rsidRDefault="00FA163E" w:rsidP="001D14C8">
            <w:pPr>
              <w:jc w:val="center"/>
              <w:rPr>
                <w:sz w:val="28"/>
                <w:szCs w:val="28"/>
              </w:rPr>
            </w:pPr>
            <w:r w:rsidRPr="002F73C3">
              <w:rPr>
                <w:sz w:val="28"/>
                <w:szCs w:val="28"/>
              </w:rPr>
              <w:t>2</w:t>
            </w:r>
          </w:p>
        </w:tc>
        <w:tc>
          <w:tcPr>
            <w:tcW w:w="3146" w:type="dxa"/>
            <w:tcBorders>
              <w:top w:val="nil"/>
              <w:left w:val="single" w:sz="4" w:space="0" w:color="auto"/>
              <w:bottom w:val="single" w:sz="4" w:space="0" w:color="auto"/>
              <w:right w:val="single" w:sz="4" w:space="0" w:color="auto"/>
            </w:tcBorders>
            <w:vAlign w:val="center"/>
            <w:hideMark/>
          </w:tcPr>
          <w:p w14:paraId="36A80281" w14:textId="77777777" w:rsidR="00FA163E" w:rsidRPr="002F73C3" w:rsidRDefault="00FA163E" w:rsidP="001D14C8">
            <w:pPr>
              <w:rPr>
                <w:sz w:val="28"/>
                <w:szCs w:val="28"/>
              </w:rPr>
            </w:pPr>
            <w:r w:rsidRPr="002F73C3">
              <w:rPr>
                <w:sz w:val="28"/>
                <w:szCs w:val="28"/>
              </w:rPr>
              <w:t>Hồ dán khô</w:t>
            </w:r>
          </w:p>
        </w:tc>
        <w:tc>
          <w:tcPr>
            <w:tcW w:w="1371" w:type="dxa"/>
            <w:tcBorders>
              <w:top w:val="nil"/>
              <w:left w:val="nil"/>
              <w:bottom w:val="single" w:sz="4" w:space="0" w:color="auto"/>
              <w:right w:val="single" w:sz="4" w:space="0" w:color="auto"/>
            </w:tcBorders>
            <w:vAlign w:val="center"/>
            <w:hideMark/>
          </w:tcPr>
          <w:p w14:paraId="6674EE18" w14:textId="77777777" w:rsidR="00FA163E" w:rsidRPr="002F73C3" w:rsidRDefault="00FA163E" w:rsidP="001D14C8">
            <w:pPr>
              <w:jc w:val="center"/>
              <w:rPr>
                <w:sz w:val="28"/>
                <w:szCs w:val="28"/>
              </w:rPr>
            </w:pPr>
            <w:r w:rsidRPr="002F73C3">
              <w:rPr>
                <w:sz w:val="28"/>
                <w:szCs w:val="28"/>
              </w:rPr>
              <w:t>Hộp</w:t>
            </w:r>
          </w:p>
        </w:tc>
        <w:tc>
          <w:tcPr>
            <w:tcW w:w="2173" w:type="dxa"/>
            <w:tcBorders>
              <w:top w:val="nil"/>
              <w:left w:val="single" w:sz="4" w:space="0" w:color="auto"/>
              <w:bottom w:val="single" w:sz="4" w:space="0" w:color="auto"/>
              <w:right w:val="single" w:sz="4" w:space="0" w:color="auto"/>
            </w:tcBorders>
            <w:vAlign w:val="center"/>
            <w:hideMark/>
          </w:tcPr>
          <w:p w14:paraId="2EDF09C1" w14:textId="77777777" w:rsidR="00FA163E" w:rsidRPr="002F73C3" w:rsidRDefault="00FA163E" w:rsidP="001D14C8">
            <w:pPr>
              <w:jc w:val="center"/>
              <w:rPr>
                <w:sz w:val="28"/>
                <w:szCs w:val="28"/>
              </w:rPr>
            </w:pPr>
            <w:r w:rsidRPr="002F73C3">
              <w:rPr>
                <w:sz w:val="28"/>
                <w:szCs w:val="28"/>
              </w:rPr>
              <w:t>0,91</w:t>
            </w:r>
          </w:p>
        </w:tc>
        <w:tc>
          <w:tcPr>
            <w:tcW w:w="1730" w:type="dxa"/>
            <w:tcBorders>
              <w:top w:val="nil"/>
              <w:left w:val="nil"/>
              <w:bottom w:val="single" w:sz="4" w:space="0" w:color="auto"/>
              <w:right w:val="single" w:sz="4" w:space="0" w:color="auto"/>
            </w:tcBorders>
            <w:vAlign w:val="center"/>
            <w:hideMark/>
          </w:tcPr>
          <w:p w14:paraId="3D85EE55" w14:textId="77777777" w:rsidR="00FA163E" w:rsidRPr="002F73C3" w:rsidRDefault="00FA163E" w:rsidP="001D14C8">
            <w:pPr>
              <w:jc w:val="center"/>
              <w:rPr>
                <w:rFonts w:ascii="Courier New" w:hAnsi="Courier New" w:cs="Courier New"/>
                <w:sz w:val="28"/>
                <w:szCs w:val="28"/>
              </w:rPr>
            </w:pPr>
            <w:r w:rsidRPr="002F73C3">
              <w:rPr>
                <w:rFonts w:ascii="Courier New" w:hAnsi="Courier New" w:cs="Courier New"/>
                <w:sz w:val="28"/>
                <w:szCs w:val="28"/>
              </w:rPr>
              <w:t> </w:t>
            </w:r>
          </w:p>
        </w:tc>
      </w:tr>
      <w:tr w:rsidR="00FA163E" w:rsidRPr="002F73C3" w14:paraId="5684F733" w14:textId="77777777" w:rsidTr="001D14C8">
        <w:trPr>
          <w:trHeight w:val="454"/>
        </w:trPr>
        <w:tc>
          <w:tcPr>
            <w:tcW w:w="960" w:type="dxa"/>
            <w:tcBorders>
              <w:top w:val="nil"/>
              <w:left w:val="single" w:sz="4" w:space="0" w:color="auto"/>
              <w:bottom w:val="single" w:sz="4" w:space="0" w:color="auto"/>
              <w:right w:val="nil"/>
            </w:tcBorders>
            <w:vAlign w:val="center"/>
            <w:hideMark/>
          </w:tcPr>
          <w:p w14:paraId="7D234837" w14:textId="77777777" w:rsidR="00FA163E" w:rsidRPr="002F73C3" w:rsidRDefault="00FA163E" w:rsidP="001D14C8">
            <w:pPr>
              <w:jc w:val="center"/>
              <w:rPr>
                <w:sz w:val="28"/>
                <w:szCs w:val="28"/>
              </w:rPr>
            </w:pPr>
            <w:r w:rsidRPr="002F73C3">
              <w:rPr>
                <w:sz w:val="28"/>
                <w:szCs w:val="28"/>
              </w:rPr>
              <w:t>3</w:t>
            </w:r>
          </w:p>
        </w:tc>
        <w:tc>
          <w:tcPr>
            <w:tcW w:w="3146" w:type="dxa"/>
            <w:tcBorders>
              <w:top w:val="nil"/>
              <w:left w:val="single" w:sz="4" w:space="0" w:color="auto"/>
              <w:bottom w:val="single" w:sz="4" w:space="0" w:color="auto"/>
              <w:right w:val="single" w:sz="4" w:space="0" w:color="auto"/>
            </w:tcBorders>
            <w:vAlign w:val="center"/>
            <w:hideMark/>
          </w:tcPr>
          <w:p w14:paraId="4D9664E9" w14:textId="77777777" w:rsidR="00FA163E" w:rsidRPr="002F73C3" w:rsidRDefault="00FA163E" w:rsidP="001D14C8">
            <w:pPr>
              <w:jc w:val="both"/>
              <w:rPr>
                <w:sz w:val="28"/>
                <w:szCs w:val="28"/>
              </w:rPr>
            </w:pPr>
            <w:r w:rsidRPr="002F73C3">
              <w:rPr>
                <w:sz w:val="28"/>
                <w:szCs w:val="28"/>
              </w:rPr>
              <w:t>Mực photocopy</w:t>
            </w:r>
          </w:p>
        </w:tc>
        <w:tc>
          <w:tcPr>
            <w:tcW w:w="1371" w:type="dxa"/>
            <w:tcBorders>
              <w:top w:val="nil"/>
              <w:left w:val="nil"/>
              <w:bottom w:val="single" w:sz="4" w:space="0" w:color="auto"/>
              <w:right w:val="single" w:sz="4" w:space="0" w:color="auto"/>
            </w:tcBorders>
            <w:vAlign w:val="center"/>
            <w:hideMark/>
          </w:tcPr>
          <w:p w14:paraId="1DAA0D19" w14:textId="77777777" w:rsidR="00FA163E" w:rsidRPr="002F73C3" w:rsidRDefault="00FA163E" w:rsidP="001D14C8">
            <w:pPr>
              <w:jc w:val="center"/>
              <w:rPr>
                <w:sz w:val="28"/>
                <w:szCs w:val="28"/>
              </w:rPr>
            </w:pPr>
            <w:r w:rsidRPr="002F73C3">
              <w:rPr>
                <w:sz w:val="28"/>
                <w:szCs w:val="28"/>
              </w:rPr>
              <w:t>Hộp</w:t>
            </w:r>
          </w:p>
        </w:tc>
        <w:tc>
          <w:tcPr>
            <w:tcW w:w="2173" w:type="dxa"/>
            <w:tcBorders>
              <w:top w:val="nil"/>
              <w:left w:val="single" w:sz="4" w:space="0" w:color="auto"/>
              <w:bottom w:val="single" w:sz="4" w:space="0" w:color="auto"/>
              <w:right w:val="single" w:sz="4" w:space="0" w:color="auto"/>
            </w:tcBorders>
            <w:vAlign w:val="center"/>
            <w:hideMark/>
          </w:tcPr>
          <w:p w14:paraId="1FC53261" w14:textId="77777777" w:rsidR="00FA163E" w:rsidRPr="002F73C3" w:rsidRDefault="00FA163E" w:rsidP="001D14C8">
            <w:pPr>
              <w:jc w:val="center"/>
              <w:rPr>
                <w:sz w:val="28"/>
                <w:szCs w:val="28"/>
              </w:rPr>
            </w:pPr>
            <w:r w:rsidRPr="002F73C3">
              <w:rPr>
                <w:sz w:val="28"/>
                <w:szCs w:val="28"/>
              </w:rPr>
              <w:t>0,11</w:t>
            </w:r>
          </w:p>
        </w:tc>
        <w:tc>
          <w:tcPr>
            <w:tcW w:w="1730" w:type="dxa"/>
            <w:tcBorders>
              <w:top w:val="nil"/>
              <w:left w:val="nil"/>
              <w:bottom w:val="single" w:sz="4" w:space="0" w:color="auto"/>
              <w:right w:val="single" w:sz="4" w:space="0" w:color="auto"/>
            </w:tcBorders>
            <w:vAlign w:val="center"/>
            <w:hideMark/>
          </w:tcPr>
          <w:p w14:paraId="6B2A72DA" w14:textId="77777777" w:rsidR="00FA163E" w:rsidRPr="002F73C3" w:rsidRDefault="00FA163E" w:rsidP="001D14C8">
            <w:pPr>
              <w:rPr>
                <w:rFonts w:ascii="Courier New" w:hAnsi="Courier New" w:cs="Courier New"/>
                <w:sz w:val="28"/>
                <w:szCs w:val="28"/>
              </w:rPr>
            </w:pPr>
            <w:r w:rsidRPr="002F73C3">
              <w:rPr>
                <w:rFonts w:ascii="Courier New" w:hAnsi="Courier New" w:cs="Courier New"/>
                <w:sz w:val="28"/>
                <w:szCs w:val="28"/>
              </w:rPr>
              <w:t> </w:t>
            </w:r>
          </w:p>
        </w:tc>
      </w:tr>
      <w:tr w:rsidR="00FA163E" w:rsidRPr="002F73C3" w14:paraId="648880F5" w14:textId="77777777" w:rsidTr="001D14C8">
        <w:trPr>
          <w:trHeight w:val="454"/>
        </w:trPr>
        <w:tc>
          <w:tcPr>
            <w:tcW w:w="960" w:type="dxa"/>
            <w:tcBorders>
              <w:top w:val="nil"/>
              <w:left w:val="single" w:sz="4" w:space="0" w:color="auto"/>
              <w:bottom w:val="single" w:sz="4" w:space="0" w:color="auto"/>
              <w:right w:val="nil"/>
            </w:tcBorders>
            <w:vAlign w:val="center"/>
            <w:hideMark/>
          </w:tcPr>
          <w:p w14:paraId="460C4FD8" w14:textId="77777777" w:rsidR="00FA163E" w:rsidRPr="002F73C3" w:rsidRDefault="00FA163E" w:rsidP="001D14C8">
            <w:pPr>
              <w:jc w:val="center"/>
              <w:rPr>
                <w:sz w:val="28"/>
                <w:szCs w:val="28"/>
              </w:rPr>
            </w:pPr>
            <w:r w:rsidRPr="002F73C3">
              <w:rPr>
                <w:sz w:val="28"/>
                <w:szCs w:val="28"/>
              </w:rPr>
              <w:t>4</w:t>
            </w:r>
          </w:p>
        </w:tc>
        <w:tc>
          <w:tcPr>
            <w:tcW w:w="3146" w:type="dxa"/>
            <w:tcBorders>
              <w:top w:val="nil"/>
              <w:left w:val="single" w:sz="4" w:space="0" w:color="auto"/>
              <w:bottom w:val="single" w:sz="4" w:space="0" w:color="auto"/>
              <w:right w:val="single" w:sz="4" w:space="0" w:color="auto"/>
            </w:tcBorders>
            <w:vAlign w:val="center"/>
            <w:hideMark/>
          </w:tcPr>
          <w:p w14:paraId="615FF605" w14:textId="77777777" w:rsidR="00FA163E" w:rsidRPr="002F73C3" w:rsidRDefault="00FA163E" w:rsidP="001D14C8">
            <w:pPr>
              <w:rPr>
                <w:sz w:val="28"/>
                <w:szCs w:val="28"/>
              </w:rPr>
            </w:pPr>
            <w:r w:rsidRPr="002F73C3">
              <w:rPr>
                <w:sz w:val="28"/>
                <w:szCs w:val="28"/>
              </w:rPr>
              <w:t>Sổ ghi chép</w:t>
            </w:r>
          </w:p>
        </w:tc>
        <w:tc>
          <w:tcPr>
            <w:tcW w:w="1371" w:type="dxa"/>
            <w:tcBorders>
              <w:top w:val="nil"/>
              <w:left w:val="nil"/>
              <w:bottom w:val="single" w:sz="4" w:space="0" w:color="auto"/>
              <w:right w:val="single" w:sz="4" w:space="0" w:color="auto"/>
            </w:tcBorders>
            <w:vAlign w:val="center"/>
            <w:hideMark/>
          </w:tcPr>
          <w:p w14:paraId="396E14E1" w14:textId="77777777" w:rsidR="00FA163E" w:rsidRPr="002F73C3" w:rsidRDefault="00FA163E" w:rsidP="001D14C8">
            <w:pPr>
              <w:jc w:val="center"/>
              <w:rPr>
                <w:sz w:val="28"/>
                <w:szCs w:val="28"/>
              </w:rPr>
            </w:pPr>
            <w:r w:rsidRPr="002F73C3">
              <w:rPr>
                <w:sz w:val="28"/>
                <w:szCs w:val="28"/>
              </w:rPr>
              <w:t>Cuốn</w:t>
            </w:r>
          </w:p>
        </w:tc>
        <w:tc>
          <w:tcPr>
            <w:tcW w:w="2173" w:type="dxa"/>
            <w:tcBorders>
              <w:top w:val="nil"/>
              <w:left w:val="single" w:sz="4" w:space="0" w:color="auto"/>
              <w:bottom w:val="single" w:sz="4" w:space="0" w:color="auto"/>
              <w:right w:val="single" w:sz="4" w:space="0" w:color="auto"/>
            </w:tcBorders>
            <w:vAlign w:val="center"/>
            <w:hideMark/>
          </w:tcPr>
          <w:p w14:paraId="4F23C744" w14:textId="77777777" w:rsidR="00FA163E" w:rsidRPr="002F73C3" w:rsidRDefault="00FA163E" w:rsidP="001D14C8">
            <w:pPr>
              <w:jc w:val="center"/>
              <w:rPr>
                <w:sz w:val="28"/>
                <w:szCs w:val="28"/>
              </w:rPr>
            </w:pPr>
            <w:r w:rsidRPr="002F73C3">
              <w:rPr>
                <w:sz w:val="28"/>
                <w:szCs w:val="28"/>
              </w:rPr>
              <w:t>0,91</w:t>
            </w:r>
          </w:p>
        </w:tc>
        <w:tc>
          <w:tcPr>
            <w:tcW w:w="1730" w:type="dxa"/>
            <w:tcBorders>
              <w:top w:val="nil"/>
              <w:left w:val="nil"/>
              <w:bottom w:val="single" w:sz="4" w:space="0" w:color="auto"/>
              <w:right w:val="single" w:sz="4" w:space="0" w:color="auto"/>
            </w:tcBorders>
            <w:vAlign w:val="center"/>
            <w:hideMark/>
          </w:tcPr>
          <w:p w14:paraId="2AA05924" w14:textId="77777777" w:rsidR="00FA163E" w:rsidRPr="002F73C3" w:rsidRDefault="00FA163E" w:rsidP="001D14C8">
            <w:pPr>
              <w:jc w:val="center"/>
              <w:rPr>
                <w:sz w:val="28"/>
                <w:szCs w:val="28"/>
              </w:rPr>
            </w:pPr>
            <w:r w:rsidRPr="002F73C3">
              <w:rPr>
                <w:sz w:val="28"/>
                <w:szCs w:val="28"/>
              </w:rPr>
              <w:t>0,91</w:t>
            </w:r>
          </w:p>
        </w:tc>
      </w:tr>
      <w:tr w:rsidR="00FA163E" w:rsidRPr="002F73C3" w14:paraId="6EED831D" w14:textId="77777777" w:rsidTr="001D14C8">
        <w:trPr>
          <w:trHeight w:val="454"/>
        </w:trPr>
        <w:tc>
          <w:tcPr>
            <w:tcW w:w="960" w:type="dxa"/>
            <w:tcBorders>
              <w:top w:val="nil"/>
              <w:left w:val="single" w:sz="4" w:space="0" w:color="auto"/>
              <w:bottom w:val="single" w:sz="4" w:space="0" w:color="auto"/>
              <w:right w:val="nil"/>
            </w:tcBorders>
            <w:vAlign w:val="center"/>
            <w:hideMark/>
          </w:tcPr>
          <w:p w14:paraId="63C830C3" w14:textId="77777777" w:rsidR="00FA163E" w:rsidRPr="002F73C3" w:rsidRDefault="00FA163E" w:rsidP="001D14C8">
            <w:pPr>
              <w:jc w:val="center"/>
              <w:rPr>
                <w:sz w:val="28"/>
                <w:szCs w:val="28"/>
              </w:rPr>
            </w:pPr>
            <w:r w:rsidRPr="002F73C3">
              <w:rPr>
                <w:sz w:val="28"/>
                <w:szCs w:val="28"/>
              </w:rPr>
              <w:t>5</w:t>
            </w:r>
          </w:p>
        </w:tc>
        <w:tc>
          <w:tcPr>
            <w:tcW w:w="3146" w:type="dxa"/>
            <w:tcBorders>
              <w:top w:val="nil"/>
              <w:left w:val="single" w:sz="4" w:space="0" w:color="auto"/>
              <w:bottom w:val="single" w:sz="4" w:space="0" w:color="auto"/>
              <w:right w:val="single" w:sz="4" w:space="0" w:color="auto"/>
            </w:tcBorders>
            <w:vAlign w:val="center"/>
            <w:hideMark/>
          </w:tcPr>
          <w:p w14:paraId="1203890D" w14:textId="77777777" w:rsidR="00FA163E" w:rsidRPr="002F73C3" w:rsidRDefault="00FA163E" w:rsidP="001D14C8">
            <w:pPr>
              <w:rPr>
                <w:sz w:val="28"/>
                <w:szCs w:val="28"/>
              </w:rPr>
            </w:pPr>
            <w:r w:rsidRPr="002F73C3">
              <w:rPr>
                <w:sz w:val="28"/>
                <w:szCs w:val="28"/>
              </w:rPr>
              <w:t>Cặp 3 dây</w:t>
            </w:r>
          </w:p>
        </w:tc>
        <w:tc>
          <w:tcPr>
            <w:tcW w:w="1371" w:type="dxa"/>
            <w:tcBorders>
              <w:top w:val="nil"/>
              <w:left w:val="nil"/>
              <w:bottom w:val="single" w:sz="4" w:space="0" w:color="auto"/>
              <w:right w:val="single" w:sz="4" w:space="0" w:color="auto"/>
            </w:tcBorders>
            <w:vAlign w:val="center"/>
            <w:hideMark/>
          </w:tcPr>
          <w:p w14:paraId="2CAD73E4" w14:textId="77777777" w:rsidR="00FA163E" w:rsidRPr="002F73C3" w:rsidRDefault="00FA163E" w:rsidP="001D14C8">
            <w:pPr>
              <w:jc w:val="center"/>
              <w:rPr>
                <w:sz w:val="28"/>
                <w:szCs w:val="28"/>
              </w:rPr>
            </w:pPr>
            <w:r w:rsidRPr="002F73C3">
              <w:rPr>
                <w:sz w:val="28"/>
                <w:szCs w:val="28"/>
              </w:rPr>
              <w:t>Cái</w:t>
            </w:r>
          </w:p>
        </w:tc>
        <w:tc>
          <w:tcPr>
            <w:tcW w:w="2173" w:type="dxa"/>
            <w:tcBorders>
              <w:top w:val="nil"/>
              <w:left w:val="single" w:sz="4" w:space="0" w:color="auto"/>
              <w:bottom w:val="single" w:sz="4" w:space="0" w:color="auto"/>
              <w:right w:val="single" w:sz="4" w:space="0" w:color="auto"/>
            </w:tcBorders>
            <w:vAlign w:val="center"/>
            <w:hideMark/>
          </w:tcPr>
          <w:p w14:paraId="1543C633" w14:textId="77777777" w:rsidR="00FA163E" w:rsidRPr="002F73C3" w:rsidRDefault="00FA163E" w:rsidP="001D14C8">
            <w:pPr>
              <w:jc w:val="center"/>
              <w:rPr>
                <w:sz w:val="28"/>
                <w:szCs w:val="28"/>
              </w:rPr>
            </w:pPr>
            <w:r w:rsidRPr="002F73C3">
              <w:rPr>
                <w:sz w:val="28"/>
                <w:szCs w:val="28"/>
              </w:rPr>
              <w:t>0,91</w:t>
            </w:r>
          </w:p>
        </w:tc>
        <w:tc>
          <w:tcPr>
            <w:tcW w:w="1730" w:type="dxa"/>
            <w:tcBorders>
              <w:top w:val="nil"/>
              <w:left w:val="nil"/>
              <w:bottom w:val="single" w:sz="4" w:space="0" w:color="auto"/>
              <w:right w:val="single" w:sz="4" w:space="0" w:color="auto"/>
            </w:tcBorders>
            <w:vAlign w:val="center"/>
            <w:hideMark/>
          </w:tcPr>
          <w:p w14:paraId="64175A3B" w14:textId="77777777" w:rsidR="00FA163E" w:rsidRPr="002F73C3" w:rsidRDefault="00FA163E" w:rsidP="001D14C8">
            <w:pPr>
              <w:jc w:val="center"/>
              <w:rPr>
                <w:sz w:val="28"/>
                <w:szCs w:val="28"/>
              </w:rPr>
            </w:pPr>
            <w:r w:rsidRPr="002F73C3">
              <w:rPr>
                <w:sz w:val="28"/>
                <w:szCs w:val="28"/>
              </w:rPr>
              <w:t>0,91</w:t>
            </w:r>
          </w:p>
        </w:tc>
      </w:tr>
      <w:tr w:rsidR="00FA163E" w:rsidRPr="002F73C3" w14:paraId="191C7319" w14:textId="77777777" w:rsidTr="001D14C8">
        <w:trPr>
          <w:trHeight w:val="454"/>
        </w:trPr>
        <w:tc>
          <w:tcPr>
            <w:tcW w:w="960" w:type="dxa"/>
            <w:tcBorders>
              <w:top w:val="nil"/>
              <w:left w:val="single" w:sz="4" w:space="0" w:color="auto"/>
              <w:bottom w:val="single" w:sz="4" w:space="0" w:color="auto"/>
              <w:right w:val="nil"/>
            </w:tcBorders>
            <w:vAlign w:val="center"/>
            <w:hideMark/>
          </w:tcPr>
          <w:p w14:paraId="28CBEF24" w14:textId="77777777" w:rsidR="00FA163E" w:rsidRPr="002F73C3" w:rsidRDefault="00FA163E" w:rsidP="001D14C8">
            <w:pPr>
              <w:jc w:val="center"/>
              <w:rPr>
                <w:sz w:val="28"/>
                <w:szCs w:val="28"/>
              </w:rPr>
            </w:pPr>
            <w:r w:rsidRPr="002F73C3">
              <w:rPr>
                <w:sz w:val="28"/>
                <w:szCs w:val="28"/>
              </w:rPr>
              <w:t>6</w:t>
            </w:r>
          </w:p>
        </w:tc>
        <w:tc>
          <w:tcPr>
            <w:tcW w:w="3146" w:type="dxa"/>
            <w:tcBorders>
              <w:top w:val="nil"/>
              <w:left w:val="single" w:sz="4" w:space="0" w:color="auto"/>
              <w:bottom w:val="single" w:sz="4" w:space="0" w:color="auto"/>
              <w:right w:val="single" w:sz="4" w:space="0" w:color="auto"/>
            </w:tcBorders>
            <w:vAlign w:val="center"/>
            <w:hideMark/>
          </w:tcPr>
          <w:p w14:paraId="32A1F871" w14:textId="77777777" w:rsidR="00FA163E" w:rsidRPr="002F73C3" w:rsidRDefault="00FA163E" w:rsidP="001D14C8">
            <w:pPr>
              <w:rPr>
                <w:sz w:val="28"/>
                <w:szCs w:val="28"/>
              </w:rPr>
            </w:pPr>
            <w:r w:rsidRPr="002F73C3">
              <w:rPr>
                <w:sz w:val="28"/>
                <w:szCs w:val="28"/>
              </w:rPr>
              <w:t>Bút bi</w:t>
            </w:r>
          </w:p>
        </w:tc>
        <w:tc>
          <w:tcPr>
            <w:tcW w:w="1371" w:type="dxa"/>
            <w:tcBorders>
              <w:top w:val="nil"/>
              <w:left w:val="nil"/>
              <w:bottom w:val="single" w:sz="4" w:space="0" w:color="auto"/>
              <w:right w:val="single" w:sz="4" w:space="0" w:color="auto"/>
            </w:tcBorders>
            <w:vAlign w:val="center"/>
            <w:hideMark/>
          </w:tcPr>
          <w:p w14:paraId="0AC4E204" w14:textId="77777777" w:rsidR="00FA163E" w:rsidRPr="002F73C3" w:rsidRDefault="00FA163E" w:rsidP="001D14C8">
            <w:pPr>
              <w:jc w:val="center"/>
              <w:rPr>
                <w:sz w:val="28"/>
                <w:szCs w:val="28"/>
              </w:rPr>
            </w:pPr>
            <w:r w:rsidRPr="002F73C3">
              <w:rPr>
                <w:sz w:val="28"/>
                <w:szCs w:val="28"/>
              </w:rPr>
              <w:t>Cái</w:t>
            </w:r>
          </w:p>
        </w:tc>
        <w:tc>
          <w:tcPr>
            <w:tcW w:w="2173" w:type="dxa"/>
            <w:tcBorders>
              <w:top w:val="nil"/>
              <w:left w:val="single" w:sz="4" w:space="0" w:color="auto"/>
              <w:bottom w:val="single" w:sz="4" w:space="0" w:color="auto"/>
              <w:right w:val="single" w:sz="4" w:space="0" w:color="auto"/>
            </w:tcBorders>
            <w:vAlign w:val="center"/>
            <w:hideMark/>
          </w:tcPr>
          <w:p w14:paraId="3E1F7A8F" w14:textId="77777777" w:rsidR="00FA163E" w:rsidRPr="002F73C3" w:rsidRDefault="00FA163E" w:rsidP="001D14C8">
            <w:pPr>
              <w:jc w:val="center"/>
              <w:rPr>
                <w:sz w:val="28"/>
                <w:szCs w:val="28"/>
              </w:rPr>
            </w:pPr>
            <w:r w:rsidRPr="002F73C3">
              <w:rPr>
                <w:sz w:val="28"/>
                <w:szCs w:val="28"/>
              </w:rPr>
              <w:t>1,82</w:t>
            </w:r>
          </w:p>
        </w:tc>
        <w:tc>
          <w:tcPr>
            <w:tcW w:w="1730" w:type="dxa"/>
            <w:tcBorders>
              <w:top w:val="nil"/>
              <w:left w:val="nil"/>
              <w:bottom w:val="single" w:sz="4" w:space="0" w:color="auto"/>
              <w:right w:val="single" w:sz="4" w:space="0" w:color="auto"/>
            </w:tcBorders>
            <w:vAlign w:val="center"/>
            <w:hideMark/>
          </w:tcPr>
          <w:p w14:paraId="58ADA840" w14:textId="77777777" w:rsidR="00FA163E" w:rsidRPr="002F73C3" w:rsidRDefault="00FA163E" w:rsidP="001D14C8">
            <w:pPr>
              <w:jc w:val="center"/>
              <w:rPr>
                <w:sz w:val="28"/>
                <w:szCs w:val="28"/>
              </w:rPr>
            </w:pPr>
            <w:r w:rsidRPr="002F73C3">
              <w:rPr>
                <w:sz w:val="28"/>
                <w:szCs w:val="28"/>
              </w:rPr>
              <w:t>0,91</w:t>
            </w:r>
          </w:p>
        </w:tc>
      </w:tr>
      <w:tr w:rsidR="00FA163E" w:rsidRPr="002F73C3" w14:paraId="0BC0CF57" w14:textId="77777777" w:rsidTr="001D14C8">
        <w:trPr>
          <w:trHeight w:val="454"/>
        </w:trPr>
        <w:tc>
          <w:tcPr>
            <w:tcW w:w="960" w:type="dxa"/>
            <w:tcBorders>
              <w:top w:val="nil"/>
              <w:left w:val="single" w:sz="4" w:space="0" w:color="auto"/>
              <w:bottom w:val="single" w:sz="4" w:space="0" w:color="auto"/>
              <w:right w:val="nil"/>
            </w:tcBorders>
            <w:vAlign w:val="center"/>
            <w:hideMark/>
          </w:tcPr>
          <w:p w14:paraId="7378435F" w14:textId="77777777" w:rsidR="00FA163E" w:rsidRPr="002F73C3" w:rsidRDefault="00FA163E" w:rsidP="001D14C8">
            <w:pPr>
              <w:jc w:val="center"/>
              <w:rPr>
                <w:sz w:val="28"/>
                <w:szCs w:val="28"/>
              </w:rPr>
            </w:pPr>
            <w:r w:rsidRPr="002F73C3">
              <w:rPr>
                <w:sz w:val="28"/>
                <w:szCs w:val="28"/>
              </w:rPr>
              <w:t>7</w:t>
            </w:r>
          </w:p>
        </w:tc>
        <w:tc>
          <w:tcPr>
            <w:tcW w:w="3146" w:type="dxa"/>
            <w:tcBorders>
              <w:top w:val="nil"/>
              <w:left w:val="single" w:sz="4" w:space="0" w:color="auto"/>
              <w:bottom w:val="single" w:sz="4" w:space="0" w:color="auto"/>
              <w:right w:val="single" w:sz="4" w:space="0" w:color="auto"/>
            </w:tcBorders>
            <w:vAlign w:val="center"/>
            <w:hideMark/>
          </w:tcPr>
          <w:p w14:paraId="67BD83AD" w14:textId="77777777" w:rsidR="00FA163E" w:rsidRPr="002F73C3" w:rsidRDefault="00FA163E" w:rsidP="001D14C8">
            <w:pPr>
              <w:rPr>
                <w:sz w:val="28"/>
                <w:szCs w:val="28"/>
              </w:rPr>
            </w:pPr>
            <w:r w:rsidRPr="002F73C3">
              <w:rPr>
                <w:sz w:val="28"/>
                <w:szCs w:val="28"/>
              </w:rPr>
              <w:t>Ghim dập</w:t>
            </w:r>
          </w:p>
        </w:tc>
        <w:tc>
          <w:tcPr>
            <w:tcW w:w="1371" w:type="dxa"/>
            <w:tcBorders>
              <w:top w:val="nil"/>
              <w:left w:val="nil"/>
              <w:bottom w:val="single" w:sz="4" w:space="0" w:color="auto"/>
              <w:right w:val="single" w:sz="4" w:space="0" w:color="auto"/>
            </w:tcBorders>
            <w:vAlign w:val="center"/>
            <w:hideMark/>
          </w:tcPr>
          <w:p w14:paraId="6C7180E7" w14:textId="77777777" w:rsidR="00FA163E" w:rsidRPr="002F73C3" w:rsidRDefault="00FA163E" w:rsidP="001D14C8">
            <w:pPr>
              <w:jc w:val="center"/>
              <w:rPr>
                <w:sz w:val="28"/>
                <w:szCs w:val="28"/>
              </w:rPr>
            </w:pPr>
            <w:r w:rsidRPr="002F73C3">
              <w:rPr>
                <w:sz w:val="28"/>
                <w:szCs w:val="28"/>
              </w:rPr>
              <w:t>Cái</w:t>
            </w:r>
          </w:p>
        </w:tc>
        <w:tc>
          <w:tcPr>
            <w:tcW w:w="2173" w:type="dxa"/>
            <w:tcBorders>
              <w:top w:val="nil"/>
              <w:left w:val="single" w:sz="4" w:space="0" w:color="auto"/>
              <w:bottom w:val="single" w:sz="4" w:space="0" w:color="auto"/>
              <w:right w:val="single" w:sz="4" w:space="0" w:color="auto"/>
            </w:tcBorders>
            <w:vAlign w:val="center"/>
            <w:hideMark/>
          </w:tcPr>
          <w:p w14:paraId="596AFDD3" w14:textId="77777777" w:rsidR="00FA163E" w:rsidRPr="002F73C3" w:rsidRDefault="00FA163E" w:rsidP="001D14C8">
            <w:pPr>
              <w:jc w:val="center"/>
              <w:rPr>
                <w:sz w:val="28"/>
                <w:szCs w:val="28"/>
              </w:rPr>
            </w:pPr>
            <w:r w:rsidRPr="002F73C3">
              <w:rPr>
                <w:sz w:val="28"/>
                <w:szCs w:val="28"/>
              </w:rPr>
              <w:t>0,45</w:t>
            </w:r>
          </w:p>
        </w:tc>
        <w:tc>
          <w:tcPr>
            <w:tcW w:w="1730" w:type="dxa"/>
            <w:tcBorders>
              <w:top w:val="nil"/>
              <w:left w:val="nil"/>
              <w:bottom w:val="single" w:sz="4" w:space="0" w:color="auto"/>
              <w:right w:val="single" w:sz="4" w:space="0" w:color="auto"/>
            </w:tcBorders>
            <w:vAlign w:val="center"/>
            <w:hideMark/>
          </w:tcPr>
          <w:p w14:paraId="789874AB" w14:textId="77777777" w:rsidR="00FA163E" w:rsidRPr="002F73C3" w:rsidRDefault="00FA163E" w:rsidP="001D14C8">
            <w:pPr>
              <w:rPr>
                <w:rFonts w:ascii="Courier New" w:hAnsi="Courier New" w:cs="Courier New"/>
                <w:sz w:val="28"/>
                <w:szCs w:val="28"/>
              </w:rPr>
            </w:pPr>
            <w:r w:rsidRPr="002F73C3">
              <w:rPr>
                <w:rFonts w:ascii="Courier New" w:hAnsi="Courier New" w:cs="Courier New"/>
                <w:sz w:val="28"/>
                <w:szCs w:val="28"/>
              </w:rPr>
              <w:t> </w:t>
            </w:r>
          </w:p>
        </w:tc>
      </w:tr>
      <w:tr w:rsidR="00FA163E" w:rsidRPr="002F73C3" w14:paraId="58982146" w14:textId="77777777" w:rsidTr="001D14C8">
        <w:trPr>
          <w:trHeight w:val="454"/>
        </w:trPr>
        <w:tc>
          <w:tcPr>
            <w:tcW w:w="960" w:type="dxa"/>
            <w:tcBorders>
              <w:top w:val="nil"/>
              <w:left w:val="single" w:sz="4" w:space="0" w:color="auto"/>
              <w:bottom w:val="single" w:sz="4" w:space="0" w:color="auto"/>
              <w:right w:val="nil"/>
            </w:tcBorders>
            <w:vAlign w:val="center"/>
            <w:hideMark/>
          </w:tcPr>
          <w:p w14:paraId="7EDF02F6" w14:textId="77777777" w:rsidR="00FA163E" w:rsidRPr="002F73C3" w:rsidRDefault="00FA163E" w:rsidP="001D14C8">
            <w:pPr>
              <w:jc w:val="center"/>
              <w:rPr>
                <w:sz w:val="28"/>
                <w:szCs w:val="28"/>
              </w:rPr>
            </w:pPr>
            <w:r w:rsidRPr="002F73C3">
              <w:rPr>
                <w:sz w:val="28"/>
                <w:szCs w:val="28"/>
              </w:rPr>
              <w:t>8</w:t>
            </w:r>
          </w:p>
        </w:tc>
        <w:tc>
          <w:tcPr>
            <w:tcW w:w="3146" w:type="dxa"/>
            <w:tcBorders>
              <w:top w:val="nil"/>
              <w:left w:val="single" w:sz="4" w:space="0" w:color="auto"/>
              <w:bottom w:val="single" w:sz="4" w:space="0" w:color="auto"/>
              <w:right w:val="single" w:sz="4" w:space="0" w:color="auto"/>
            </w:tcBorders>
            <w:vAlign w:val="center"/>
            <w:hideMark/>
          </w:tcPr>
          <w:p w14:paraId="4C8186B6" w14:textId="77777777" w:rsidR="00FA163E" w:rsidRPr="002F73C3" w:rsidRDefault="00FA163E" w:rsidP="001D14C8">
            <w:pPr>
              <w:rPr>
                <w:sz w:val="28"/>
                <w:szCs w:val="28"/>
              </w:rPr>
            </w:pPr>
            <w:r w:rsidRPr="002F73C3">
              <w:rPr>
                <w:sz w:val="28"/>
                <w:szCs w:val="28"/>
              </w:rPr>
              <w:t>Ghim vòng</w:t>
            </w:r>
          </w:p>
        </w:tc>
        <w:tc>
          <w:tcPr>
            <w:tcW w:w="1371" w:type="dxa"/>
            <w:tcBorders>
              <w:top w:val="nil"/>
              <w:left w:val="nil"/>
              <w:bottom w:val="single" w:sz="4" w:space="0" w:color="auto"/>
              <w:right w:val="single" w:sz="4" w:space="0" w:color="auto"/>
            </w:tcBorders>
            <w:vAlign w:val="center"/>
            <w:hideMark/>
          </w:tcPr>
          <w:p w14:paraId="2019CAF6" w14:textId="77777777" w:rsidR="00FA163E" w:rsidRPr="002F73C3" w:rsidRDefault="00FA163E" w:rsidP="001D14C8">
            <w:pPr>
              <w:jc w:val="center"/>
              <w:rPr>
                <w:sz w:val="28"/>
                <w:szCs w:val="28"/>
              </w:rPr>
            </w:pPr>
            <w:r w:rsidRPr="002F73C3">
              <w:rPr>
                <w:sz w:val="28"/>
                <w:szCs w:val="28"/>
              </w:rPr>
              <w:t>Cái</w:t>
            </w:r>
          </w:p>
        </w:tc>
        <w:tc>
          <w:tcPr>
            <w:tcW w:w="2173" w:type="dxa"/>
            <w:tcBorders>
              <w:top w:val="single" w:sz="4" w:space="0" w:color="auto"/>
              <w:left w:val="single" w:sz="4" w:space="0" w:color="auto"/>
              <w:bottom w:val="single" w:sz="4" w:space="0" w:color="auto"/>
              <w:right w:val="single" w:sz="4" w:space="0" w:color="auto"/>
            </w:tcBorders>
            <w:vAlign w:val="center"/>
            <w:hideMark/>
          </w:tcPr>
          <w:p w14:paraId="188C06DA" w14:textId="77777777" w:rsidR="00FA163E" w:rsidRPr="002F73C3" w:rsidRDefault="00FA163E" w:rsidP="001D14C8">
            <w:pPr>
              <w:jc w:val="center"/>
              <w:rPr>
                <w:sz w:val="28"/>
                <w:szCs w:val="28"/>
              </w:rPr>
            </w:pPr>
            <w:r w:rsidRPr="002F73C3">
              <w:rPr>
                <w:sz w:val="28"/>
                <w:szCs w:val="28"/>
              </w:rPr>
              <w:t>0,45</w:t>
            </w:r>
          </w:p>
        </w:tc>
        <w:tc>
          <w:tcPr>
            <w:tcW w:w="1730" w:type="dxa"/>
            <w:tcBorders>
              <w:top w:val="single" w:sz="4" w:space="0" w:color="auto"/>
              <w:left w:val="single" w:sz="4" w:space="0" w:color="auto"/>
              <w:bottom w:val="single" w:sz="4" w:space="0" w:color="auto"/>
              <w:right w:val="single" w:sz="4" w:space="0" w:color="auto"/>
            </w:tcBorders>
            <w:vAlign w:val="center"/>
            <w:hideMark/>
          </w:tcPr>
          <w:p w14:paraId="4EEF979C" w14:textId="77777777" w:rsidR="00FA163E" w:rsidRPr="002F73C3" w:rsidRDefault="00FA163E" w:rsidP="001D14C8">
            <w:pPr>
              <w:rPr>
                <w:rFonts w:ascii="Courier New" w:hAnsi="Courier New" w:cs="Courier New"/>
                <w:sz w:val="28"/>
                <w:szCs w:val="28"/>
              </w:rPr>
            </w:pPr>
            <w:r w:rsidRPr="002F73C3">
              <w:rPr>
                <w:rFonts w:ascii="Courier New" w:hAnsi="Courier New" w:cs="Courier New"/>
                <w:sz w:val="28"/>
                <w:szCs w:val="28"/>
              </w:rPr>
              <w:t> </w:t>
            </w:r>
          </w:p>
        </w:tc>
      </w:tr>
      <w:tr w:rsidR="00FA163E" w:rsidRPr="002F73C3" w14:paraId="70F06A5C" w14:textId="77777777" w:rsidTr="001D14C8">
        <w:trPr>
          <w:trHeight w:val="454"/>
        </w:trPr>
        <w:tc>
          <w:tcPr>
            <w:tcW w:w="960" w:type="dxa"/>
            <w:tcBorders>
              <w:top w:val="nil"/>
              <w:left w:val="single" w:sz="4" w:space="0" w:color="auto"/>
              <w:bottom w:val="single" w:sz="4" w:space="0" w:color="auto"/>
              <w:right w:val="nil"/>
            </w:tcBorders>
            <w:vAlign w:val="center"/>
            <w:hideMark/>
          </w:tcPr>
          <w:p w14:paraId="5F415FF5" w14:textId="77777777" w:rsidR="00FA163E" w:rsidRPr="002F73C3" w:rsidRDefault="00FA163E" w:rsidP="001D14C8">
            <w:pPr>
              <w:jc w:val="center"/>
              <w:rPr>
                <w:sz w:val="28"/>
                <w:szCs w:val="28"/>
              </w:rPr>
            </w:pPr>
            <w:r w:rsidRPr="002F73C3">
              <w:rPr>
                <w:sz w:val="28"/>
                <w:szCs w:val="28"/>
              </w:rPr>
              <w:t>9</w:t>
            </w:r>
          </w:p>
        </w:tc>
        <w:tc>
          <w:tcPr>
            <w:tcW w:w="3146" w:type="dxa"/>
            <w:tcBorders>
              <w:top w:val="nil"/>
              <w:left w:val="single" w:sz="4" w:space="0" w:color="auto"/>
              <w:bottom w:val="single" w:sz="4" w:space="0" w:color="auto"/>
              <w:right w:val="single" w:sz="4" w:space="0" w:color="auto"/>
            </w:tcBorders>
            <w:vAlign w:val="center"/>
            <w:hideMark/>
          </w:tcPr>
          <w:p w14:paraId="6A0B1890" w14:textId="77777777" w:rsidR="00FA163E" w:rsidRPr="002F73C3" w:rsidRDefault="00FA163E" w:rsidP="001D14C8">
            <w:pPr>
              <w:rPr>
                <w:sz w:val="28"/>
                <w:szCs w:val="28"/>
              </w:rPr>
            </w:pPr>
            <w:r w:rsidRPr="002F73C3">
              <w:rPr>
                <w:sz w:val="28"/>
                <w:szCs w:val="28"/>
              </w:rPr>
              <w:t>Túi ny lông đựng tài liệu</w:t>
            </w:r>
          </w:p>
        </w:tc>
        <w:tc>
          <w:tcPr>
            <w:tcW w:w="1371" w:type="dxa"/>
            <w:tcBorders>
              <w:top w:val="nil"/>
              <w:left w:val="nil"/>
              <w:bottom w:val="single" w:sz="4" w:space="0" w:color="auto"/>
              <w:right w:val="single" w:sz="4" w:space="0" w:color="auto"/>
            </w:tcBorders>
            <w:vAlign w:val="center"/>
            <w:hideMark/>
          </w:tcPr>
          <w:p w14:paraId="46BA2EFE" w14:textId="77777777" w:rsidR="00FA163E" w:rsidRPr="002F73C3" w:rsidRDefault="00FA163E" w:rsidP="001D14C8">
            <w:pPr>
              <w:jc w:val="center"/>
              <w:rPr>
                <w:sz w:val="28"/>
                <w:szCs w:val="28"/>
              </w:rPr>
            </w:pPr>
            <w:r w:rsidRPr="002F73C3">
              <w:rPr>
                <w:sz w:val="28"/>
                <w:szCs w:val="28"/>
              </w:rPr>
              <w:t>Cái</w:t>
            </w:r>
          </w:p>
        </w:tc>
        <w:tc>
          <w:tcPr>
            <w:tcW w:w="2173" w:type="dxa"/>
            <w:tcBorders>
              <w:top w:val="single" w:sz="4" w:space="0" w:color="auto"/>
              <w:left w:val="single" w:sz="4" w:space="0" w:color="auto"/>
              <w:bottom w:val="single" w:sz="4" w:space="0" w:color="auto"/>
              <w:right w:val="single" w:sz="4" w:space="0" w:color="auto"/>
            </w:tcBorders>
            <w:vAlign w:val="center"/>
            <w:hideMark/>
          </w:tcPr>
          <w:p w14:paraId="6FA9A894" w14:textId="77777777" w:rsidR="00FA163E" w:rsidRPr="002F73C3" w:rsidRDefault="00FA163E" w:rsidP="001D14C8">
            <w:pPr>
              <w:rPr>
                <w:rFonts w:ascii="Courier New" w:hAnsi="Courier New" w:cs="Courier New"/>
                <w:sz w:val="28"/>
                <w:szCs w:val="28"/>
              </w:rPr>
            </w:pPr>
            <w:r w:rsidRPr="002F73C3">
              <w:rPr>
                <w:rFonts w:ascii="Courier New" w:hAnsi="Courier New" w:cs="Courier New"/>
                <w:sz w:val="28"/>
                <w:szCs w:val="28"/>
              </w:rPr>
              <w:t> </w:t>
            </w:r>
          </w:p>
        </w:tc>
        <w:tc>
          <w:tcPr>
            <w:tcW w:w="1730" w:type="dxa"/>
            <w:tcBorders>
              <w:top w:val="single" w:sz="4" w:space="0" w:color="auto"/>
              <w:left w:val="nil"/>
              <w:bottom w:val="single" w:sz="4" w:space="0" w:color="auto"/>
              <w:right w:val="single" w:sz="4" w:space="0" w:color="auto"/>
            </w:tcBorders>
            <w:vAlign w:val="center"/>
            <w:hideMark/>
          </w:tcPr>
          <w:p w14:paraId="5AB51B98" w14:textId="77777777" w:rsidR="00FA163E" w:rsidRPr="002F73C3" w:rsidRDefault="00FA163E" w:rsidP="001D14C8">
            <w:pPr>
              <w:jc w:val="center"/>
              <w:rPr>
                <w:sz w:val="28"/>
                <w:szCs w:val="28"/>
              </w:rPr>
            </w:pPr>
            <w:r w:rsidRPr="002F73C3">
              <w:rPr>
                <w:sz w:val="28"/>
                <w:szCs w:val="28"/>
              </w:rPr>
              <w:t>0,91</w:t>
            </w:r>
          </w:p>
        </w:tc>
      </w:tr>
      <w:tr w:rsidR="00FA163E" w:rsidRPr="002F73C3" w14:paraId="3D40AC95" w14:textId="77777777" w:rsidTr="001D14C8">
        <w:trPr>
          <w:trHeight w:val="454"/>
        </w:trPr>
        <w:tc>
          <w:tcPr>
            <w:tcW w:w="960" w:type="dxa"/>
            <w:tcBorders>
              <w:top w:val="nil"/>
              <w:left w:val="single" w:sz="4" w:space="0" w:color="auto"/>
              <w:bottom w:val="single" w:sz="4" w:space="0" w:color="auto"/>
              <w:right w:val="nil"/>
            </w:tcBorders>
            <w:vAlign w:val="center"/>
            <w:hideMark/>
          </w:tcPr>
          <w:p w14:paraId="522D4AF3" w14:textId="77777777" w:rsidR="00FA163E" w:rsidRPr="002F73C3" w:rsidRDefault="00FA163E" w:rsidP="001D14C8">
            <w:pPr>
              <w:jc w:val="center"/>
              <w:rPr>
                <w:sz w:val="28"/>
                <w:szCs w:val="28"/>
              </w:rPr>
            </w:pPr>
            <w:r w:rsidRPr="002F73C3">
              <w:rPr>
                <w:sz w:val="28"/>
                <w:szCs w:val="28"/>
              </w:rPr>
              <w:t>10</w:t>
            </w:r>
          </w:p>
        </w:tc>
        <w:tc>
          <w:tcPr>
            <w:tcW w:w="3146" w:type="dxa"/>
            <w:tcBorders>
              <w:top w:val="nil"/>
              <w:left w:val="single" w:sz="4" w:space="0" w:color="auto"/>
              <w:bottom w:val="single" w:sz="4" w:space="0" w:color="auto"/>
              <w:right w:val="single" w:sz="4" w:space="0" w:color="auto"/>
            </w:tcBorders>
            <w:vAlign w:val="center"/>
            <w:hideMark/>
          </w:tcPr>
          <w:p w14:paraId="2EA12C1D" w14:textId="77777777" w:rsidR="00FA163E" w:rsidRPr="002F73C3" w:rsidRDefault="00FA163E" w:rsidP="001D14C8">
            <w:pPr>
              <w:rPr>
                <w:sz w:val="28"/>
                <w:szCs w:val="28"/>
              </w:rPr>
            </w:pPr>
            <w:r w:rsidRPr="002F73C3">
              <w:rPr>
                <w:sz w:val="28"/>
                <w:szCs w:val="28"/>
              </w:rPr>
              <w:t>Giấy A3</w:t>
            </w:r>
          </w:p>
        </w:tc>
        <w:tc>
          <w:tcPr>
            <w:tcW w:w="1371" w:type="dxa"/>
            <w:tcBorders>
              <w:top w:val="nil"/>
              <w:left w:val="nil"/>
              <w:bottom w:val="single" w:sz="4" w:space="0" w:color="auto"/>
              <w:right w:val="single" w:sz="4" w:space="0" w:color="auto"/>
            </w:tcBorders>
            <w:vAlign w:val="center"/>
            <w:hideMark/>
          </w:tcPr>
          <w:p w14:paraId="78261439" w14:textId="77777777" w:rsidR="00FA163E" w:rsidRPr="002F73C3" w:rsidRDefault="00FA163E" w:rsidP="001D14C8">
            <w:pPr>
              <w:jc w:val="center"/>
              <w:rPr>
                <w:sz w:val="28"/>
                <w:szCs w:val="28"/>
              </w:rPr>
            </w:pPr>
            <w:r w:rsidRPr="002F73C3">
              <w:rPr>
                <w:sz w:val="28"/>
                <w:szCs w:val="28"/>
              </w:rPr>
              <w:t>Gram</w:t>
            </w:r>
          </w:p>
        </w:tc>
        <w:tc>
          <w:tcPr>
            <w:tcW w:w="2173" w:type="dxa"/>
            <w:tcBorders>
              <w:top w:val="single" w:sz="4" w:space="0" w:color="auto"/>
              <w:left w:val="single" w:sz="4" w:space="0" w:color="auto"/>
              <w:bottom w:val="single" w:sz="4" w:space="0" w:color="auto"/>
              <w:right w:val="single" w:sz="4" w:space="0" w:color="auto"/>
            </w:tcBorders>
            <w:vAlign w:val="center"/>
            <w:hideMark/>
          </w:tcPr>
          <w:p w14:paraId="67E2B7AE" w14:textId="77777777" w:rsidR="00FA163E" w:rsidRPr="002F73C3" w:rsidRDefault="00FA163E" w:rsidP="001D14C8">
            <w:pPr>
              <w:jc w:val="center"/>
              <w:rPr>
                <w:sz w:val="28"/>
                <w:szCs w:val="28"/>
              </w:rPr>
            </w:pPr>
            <w:r w:rsidRPr="002F73C3">
              <w:rPr>
                <w:sz w:val="28"/>
                <w:szCs w:val="28"/>
              </w:rPr>
              <w:t>0,45</w:t>
            </w:r>
          </w:p>
        </w:tc>
        <w:tc>
          <w:tcPr>
            <w:tcW w:w="1730" w:type="dxa"/>
            <w:tcBorders>
              <w:top w:val="single" w:sz="4" w:space="0" w:color="auto"/>
              <w:left w:val="nil"/>
              <w:bottom w:val="single" w:sz="4" w:space="0" w:color="auto"/>
              <w:right w:val="single" w:sz="4" w:space="0" w:color="auto"/>
            </w:tcBorders>
            <w:vAlign w:val="center"/>
            <w:hideMark/>
          </w:tcPr>
          <w:p w14:paraId="7FAD7A7B" w14:textId="77777777" w:rsidR="00FA163E" w:rsidRPr="002F73C3" w:rsidRDefault="00FA163E" w:rsidP="001D14C8">
            <w:pPr>
              <w:jc w:val="center"/>
              <w:rPr>
                <w:sz w:val="28"/>
                <w:szCs w:val="28"/>
              </w:rPr>
            </w:pPr>
            <w:r w:rsidRPr="002F73C3">
              <w:rPr>
                <w:sz w:val="28"/>
                <w:szCs w:val="28"/>
              </w:rPr>
              <w:t>0,45</w:t>
            </w:r>
          </w:p>
        </w:tc>
      </w:tr>
      <w:tr w:rsidR="00FA163E" w:rsidRPr="002F73C3" w14:paraId="196E84F7" w14:textId="77777777" w:rsidTr="001D14C8">
        <w:trPr>
          <w:trHeight w:val="454"/>
        </w:trPr>
        <w:tc>
          <w:tcPr>
            <w:tcW w:w="960" w:type="dxa"/>
            <w:tcBorders>
              <w:top w:val="nil"/>
              <w:left w:val="single" w:sz="4" w:space="0" w:color="auto"/>
              <w:bottom w:val="single" w:sz="4" w:space="0" w:color="auto"/>
              <w:right w:val="nil"/>
            </w:tcBorders>
            <w:vAlign w:val="center"/>
            <w:hideMark/>
          </w:tcPr>
          <w:p w14:paraId="7529992E" w14:textId="77777777" w:rsidR="00FA163E" w:rsidRPr="002F73C3" w:rsidRDefault="00FA163E" w:rsidP="001D14C8">
            <w:pPr>
              <w:jc w:val="center"/>
              <w:rPr>
                <w:sz w:val="28"/>
                <w:szCs w:val="28"/>
              </w:rPr>
            </w:pPr>
            <w:r w:rsidRPr="002F73C3">
              <w:rPr>
                <w:sz w:val="28"/>
                <w:szCs w:val="28"/>
              </w:rPr>
              <w:t>11</w:t>
            </w:r>
          </w:p>
        </w:tc>
        <w:tc>
          <w:tcPr>
            <w:tcW w:w="3146" w:type="dxa"/>
            <w:tcBorders>
              <w:top w:val="nil"/>
              <w:left w:val="single" w:sz="4" w:space="0" w:color="auto"/>
              <w:bottom w:val="single" w:sz="4" w:space="0" w:color="auto"/>
              <w:right w:val="single" w:sz="4" w:space="0" w:color="auto"/>
            </w:tcBorders>
            <w:vAlign w:val="center"/>
            <w:hideMark/>
          </w:tcPr>
          <w:p w14:paraId="57E67DBC" w14:textId="77777777" w:rsidR="00FA163E" w:rsidRPr="002F73C3" w:rsidRDefault="00FA163E" w:rsidP="001D14C8">
            <w:pPr>
              <w:rPr>
                <w:sz w:val="28"/>
                <w:szCs w:val="28"/>
              </w:rPr>
            </w:pPr>
            <w:r w:rsidRPr="002F73C3">
              <w:rPr>
                <w:sz w:val="28"/>
                <w:szCs w:val="28"/>
              </w:rPr>
              <w:t>Băng dính to</w:t>
            </w:r>
          </w:p>
        </w:tc>
        <w:tc>
          <w:tcPr>
            <w:tcW w:w="1371" w:type="dxa"/>
            <w:tcBorders>
              <w:top w:val="nil"/>
              <w:left w:val="nil"/>
              <w:bottom w:val="single" w:sz="4" w:space="0" w:color="auto"/>
              <w:right w:val="single" w:sz="4" w:space="0" w:color="auto"/>
            </w:tcBorders>
            <w:vAlign w:val="center"/>
            <w:hideMark/>
          </w:tcPr>
          <w:p w14:paraId="4072713C" w14:textId="77777777" w:rsidR="00FA163E" w:rsidRPr="002F73C3" w:rsidRDefault="00FA163E" w:rsidP="001D14C8">
            <w:pPr>
              <w:jc w:val="center"/>
              <w:rPr>
                <w:sz w:val="28"/>
                <w:szCs w:val="28"/>
              </w:rPr>
            </w:pPr>
            <w:r w:rsidRPr="002F73C3">
              <w:rPr>
                <w:sz w:val="28"/>
                <w:szCs w:val="28"/>
              </w:rPr>
              <w:t>Cuộn</w:t>
            </w:r>
          </w:p>
        </w:tc>
        <w:tc>
          <w:tcPr>
            <w:tcW w:w="2173" w:type="dxa"/>
            <w:tcBorders>
              <w:top w:val="single" w:sz="4" w:space="0" w:color="auto"/>
              <w:left w:val="single" w:sz="4" w:space="0" w:color="auto"/>
              <w:bottom w:val="single" w:sz="4" w:space="0" w:color="auto"/>
              <w:right w:val="single" w:sz="4" w:space="0" w:color="auto"/>
            </w:tcBorders>
            <w:vAlign w:val="center"/>
            <w:hideMark/>
          </w:tcPr>
          <w:p w14:paraId="016EDFC5" w14:textId="77777777" w:rsidR="00FA163E" w:rsidRPr="002F73C3" w:rsidRDefault="00FA163E" w:rsidP="001D14C8">
            <w:pPr>
              <w:jc w:val="center"/>
              <w:rPr>
                <w:sz w:val="28"/>
                <w:szCs w:val="28"/>
              </w:rPr>
            </w:pPr>
            <w:r w:rsidRPr="002F73C3">
              <w:rPr>
                <w:sz w:val="28"/>
                <w:szCs w:val="28"/>
              </w:rPr>
              <w:t>0,91</w:t>
            </w:r>
          </w:p>
        </w:tc>
        <w:tc>
          <w:tcPr>
            <w:tcW w:w="1730" w:type="dxa"/>
            <w:tcBorders>
              <w:top w:val="single" w:sz="4" w:space="0" w:color="auto"/>
              <w:left w:val="nil"/>
              <w:bottom w:val="single" w:sz="4" w:space="0" w:color="auto"/>
              <w:right w:val="single" w:sz="4" w:space="0" w:color="auto"/>
            </w:tcBorders>
            <w:vAlign w:val="center"/>
            <w:hideMark/>
          </w:tcPr>
          <w:p w14:paraId="158B3B4C" w14:textId="77777777" w:rsidR="00FA163E" w:rsidRPr="002F73C3" w:rsidRDefault="00FA163E" w:rsidP="001D14C8">
            <w:pPr>
              <w:rPr>
                <w:rFonts w:ascii="Courier New" w:hAnsi="Courier New" w:cs="Courier New"/>
                <w:sz w:val="28"/>
                <w:szCs w:val="28"/>
              </w:rPr>
            </w:pPr>
            <w:r w:rsidRPr="002F73C3">
              <w:rPr>
                <w:rFonts w:ascii="Courier New" w:hAnsi="Courier New" w:cs="Courier New"/>
                <w:sz w:val="28"/>
                <w:szCs w:val="28"/>
              </w:rPr>
              <w:t> </w:t>
            </w:r>
          </w:p>
        </w:tc>
      </w:tr>
      <w:tr w:rsidR="00FA163E" w:rsidRPr="002F73C3" w14:paraId="1771B41E" w14:textId="77777777" w:rsidTr="001D14C8">
        <w:trPr>
          <w:trHeight w:val="454"/>
        </w:trPr>
        <w:tc>
          <w:tcPr>
            <w:tcW w:w="960" w:type="dxa"/>
            <w:tcBorders>
              <w:top w:val="nil"/>
              <w:left w:val="single" w:sz="4" w:space="0" w:color="auto"/>
              <w:bottom w:val="single" w:sz="4" w:space="0" w:color="auto"/>
              <w:right w:val="nil"/>
            </w:tcBorders>
            <w:vAlign w:val="center"/>
            <w:hideMark/>
          </w:tcPr>
          <w:p w14:paraId="3FEFB91B" w14:textId="77777777" w:rsidR="00FA163E" w:rsidRPr="002F73C3" w:rsidRDefault="00FA163E" w:rsidP="001D14C8">
            <w:pPr>
              <w:jc w:val="center"/>
              <w:rPr>
                <w:sz w:val="28"/>
                <w:szCs w:val="28"/>
              </w:rPr>
            </w:pPr>
            <w:r w:rsidRPr="002F73C3">
              <w:rPr>
                <w:sz w:val="28"/>
                <w:szCs w:val="28"/>
              </w:rPr>
              <w:t>12</w:t>
            </w:r>
          </w:p>
        </w:tc>
        <w:tc>
          <w:tcPr>
            <w:tcW w:w="3146" w:type="dxa"/>
            <w:tcBorders>
              <w:top w:val="nil"/>
              <w:left w:val="single" w:sz="4" w:space="0" w:color="auto"/>
              <w:bottom w:val="single" w:sz="4" w:space="0" w:color="auto"/>
              <w:right w:val="single" w:sz="4" w:space="0" w:color="auto"/>
            </w:tcBorders>
            <w:vAlign w:val="center"/>
            <w:hideMark/>
          </w:tcPr>
          <w:p w14:paraId="6A9D19EF" w14:textId="77777777" w:rsidR="00FA163E" w:rsidRPr="002F73C3" w:rsidRDefault="00FA163E" w:rsidP="001D14C8">
            <w:pPr>
              <w:rPr>
                <w:sz w:val="28"/>
                <w:szCs w:val="28"/>
              </w:rPr>
            </w:pPr>
            <w:r w:rsidRPr="002F73C3">
              <w:rPr>
                <w:sz w:val="28"/>
                <w:szCs w:val="28"/>
              </w:rPr>
              <w:t>Bút dạ màu</w:t>
            </w:r>
          </w:p>
        </w:tc>
        <w:tc>
          <w:tcPr>
            <w:tcW w:w="1371" w:type="dxa"/>
            <w:tcBorders>
              <w:top w:val="nil"/>
              <w:left w:val="nil"/>
              <w:bottom w:val="single" w:sz="4" w:space="0" w:color="auto"/>
              <w:right w:val="single" w:sz="4" w:space="0" w:color="auto"/>
            </w:tcBorders>
            <w:vAlign w:val="center"/>
            <w:hideMark/>
          </w:tcPr>
          <w:p w14:paraId="27F8D52B" w14:textId="77777777" w:rsidR="00FA163E" w:rsidRPr="002F73C3" w:rsidRDefault="00FA163E" w:rsidP="001D14C8">
            <w:pPr>
              <w:jc w:val="center"/>
              <w:rPr>
                <w:sz w:val="28"/>
                <w:szCs w:val="28"/>
              </w:rPr>
            </w:pPr>
            <w:r w:rsidRPr="002F73C3">
              <w:rPr>
                <w:sz w:val="28"/>
                <w:szCs w:val="28"/>
              </w:rPr>
              <w:t>Bộ</w:t>
            </w:r>
          </w:p>
        </w:tc>
        <w:tc>
          <w:tcPr>
            <w:tcW w:w="2173" w:type="dxa"/>
            <w:tcBorders>
              <w:top w:val="single" w:sz="4" w:space="0" w:color="auto"/>
              <w:left w:val="single" w:sz="4" w:space="0" w:color="auto"/>
              <w:bottom w:val="single" w:sz="4" w:space="0" w:color="auto"/>
              <w:right w:val="single" w:sz="4" w:space="0" w:color="auto"/>
            </w:tcBorders>
            <w:vAlign w:val="center"/>
            <w:hideMark/>
          </w:tcPr>
          <w:p w14:paraId="1016A951" w14:textId="77777777" w:rsidR="00FA163E" w:rsidRPr="002F73C3" w:rsidRDefault="00FA163E" w:rsidP="001D14C8">
            <w:pPr>
              <w:jc w:val="center"/>
              <w:rPr>
                <w:sz w:val="28"/>
                <w:szCs w:val="28"/>
              </w:rPr>
            </w:pPr>
            <w:r w:rsidRPr="002F73C3">
              <w:rPr>
                <w:sz w:val="28"/>
                <w:szCs w:val="28"/>
              </w:rPr>
              <w:t>0,91</w:t>
            </w:r>
          </w:p>
        </w:tc>
        <w:tc>
          <w:tcPr>
            <w:tcW w:w="1730" w:type="dxa"/>
            <w:tcBorders>
              <w:top w:val="single" w:sz="4" w:space="0" w:color="auto"/>
              <w:left w:val="nil"/>
              <w:bottom w:val="single" w:sz="4" w:space="0" w:color="auto"/>
              <w:right w:val="single" w:sz="4" w:space="0" w:color="auto"/>
            </w:tcBorders>
            <w:vAlign w:val="center"/>
            <w:hideMark/>
          </w:tcPr>
          <w:p w14:paraId="506A41F8" w14:textId="77777777" w:rsidR="00FA163E" w:rsidRPr="002F73C3" w:rsidRDefault="00FA163E" w:rsidP="001D14C8">
            <w:pPr>
              <w:jc w:val="center"/>
              <w:rPr>
                <w:sz w:val="28"/>
                <w:szCs w:val="28"/>
              </w:rPr>
            </w:pPr>
            <w:r w:rsidRPr="002F73C3">
              <w:rPr>
                <w:sz w:val="28"/>
                <w:szCs w:val="28"/>
              </w:rPr>
              <w:t>0,91</w:t>
            </w:r>
          </w:p>
        </w:tc>
      </w:tr>
      <w:tr w:rsidR="00FA163E" w:rsidRPr="002F73C3" w14:paraId="53A85F3A" w14:textId="77777777" w:rsidTr="001D14C8">
        <w:trPr>
          <w:trHeight w:val="454"/>
        </w:trPr>
        <w:tc>
          <w:tcPr>
            <w:tcW w:w="960" w:type="dxa"/>
            <w:tcBorders>
              <w:top w:val="nil"/>
              <w:left w:val="single" w:sz="4" w:space="0" w:color="auto"/>
              <w:bottom w:val="single" w:sz="4" w:space="0" w:color="auto"/>
              <w:right w:val="nil"/>
            </w:tcBorders>
            <w:vAlign w:val="center"/>
            <w:hideMark/>
          </w:tcPr>
          <w:p w14:paraId="0017A165" w14:textId="77777777" w:rsidR="00FA163E" w:rsidRPr="002F73C3" w:rsidRDefault="00FA163E" w:rsidP="001D14C8">
            <w:pPr>
              <w:jc w:val="center"/>
              <w:rPr>
                <w:sz w:val="28"/>
                <w:szCs w:val="28"/>
              </w:rPr>
            </w:pPr>
            <w:r w:rsidRPr="002F73C3">
              <w:rPr>
                <w:sz w:val="28"/>
                <w:szCs w:val="28"/>
              </w:rPr>
              <w:t>13</w:t>
            </w:r>
          </w:p>
        </w:tc>
        <w:tc>
          <w:tcPr>
            <w:tcW w:w="3146" w:type="dxa"/>
            <w:tcBorders>
              <w:top w:val="nil"/>
              <w:left w:val="single" w:sz="4" w:space="0" w:color="auto"/>
              <w:bottom w:val="single" w:sz="4" w:space="0" w:color="auto"/>
              <w:right w:val="single" w:sz="4" w:space="0" w:color="auto"/>
            </w:tcBorders>
            <w:vAlign w:val="center"/>
            <w:hideMark/>
          </w:tcPr>
          <w:p w14:paraId="25973F8A" w14:textId="77777777" w:rsidR="00FA163E" w:rsidRPr="002F73C3" w:rsidRDefault="00FA163E" w:rsidP="001D14C8">
            <w:pPr>
              <w:rPr>
                <w:sz w:val="28"/>
                <w:szCs w:val="28"/>
              </w:rPr>
            </w:pPr>
            <w:r w:rsidRPr="002F73C3">
              <w:rPr>
                <w:sz w:val="28"/>
                <w:szCs w:val="28"/>
              </w:rPr>
              <w:t>Bút chì</w:t>
            </w:r>
          </w:p>
        </w:tc>
        <w:tc>
          <w:tcPr>
            <w:tcW w:w="1371" w:type="dxa"/>
            <w:tcBorders>
              <w:top w:val="nil"/>
              <w:left w:val="nil"/>
              <w:bottom w:val="single" w:sz="4" w:space="0" w:color="auto"/>
              <w:right w:val="single" w:sz="4" w:space="0" w:color="auto"/>
            </w:tcBorders>
            <w:vAlign w:val="center"/>
            <w:hideMark/>
          </w:tcPr>
          <w:p w14:paraId="366D4C2E" w14:textId="77777777" w:rsidR="00FA163E" w:rsidRPr="002F73C3" w:rsidRDefault="00FA163E" w:rsidP="001D14C8">
            <w:pPr>
              <w:jc w:val="center"/>
              <w:rPr>
                <w:sz w:val="28"/>
                <w:szCs w:val="28"/>
              </w:rPr>
            </w:pPr>
            <w:r w:rsidRPr="002F73C3">
              <w:rPr>
                <w:sz w:val="28"/>
                <w:szCs w:val="28"/>
              </w:rPr>
              <w:t>Cái</w:t>
            </w:r>
          </w:p>
        </w:tc>
        <w:tc>
          <w:tcPr>
            <w:tcW w:w="2173" w:type="dxa"/>
            <w:tcBorders>
              <w:top w:val="single" w:sz="4" w:space="0" w:color="auto"/>
              <w:left w:val="single" w:sz="4" w:space="0" w:color="auto"/>
              <w:bottom w:val="single" w:sz="4" w:space="0" w:color="auto"/>
              <w:right w:val="single" w:sz="4" w:space="0" w:color="auto"/>
            </w:tcBorders>
            <w:vAlign w:val="center"/>
            <w:hideMark/>
          </w:tcPr>
          <w:p w14:paraId="1A1046EC" w14:textId="77777777" w:rsidR="00FA163E" w:rsidRPr="002F73C3" w:rsidRDefault="00FA163E" w:rsidP="001D14C8">
            <w:pPr>
              <w:jc w:val="center"/>
              <w:rPr>
                <w:sz w:val="28"/>
                <w:szCs w:val="28"/>
              </w:rPr>
            </w:pPr>
            <w:r w:rsidRPr="002F73C3">
              <w:rPr>
                <w:sz w:val="28"/>
                <w:szCs w:val="28"/>
              </w:rPr>
              <w:t>0,91</w:t>
            </w:r>
          </w:p>
        </w:tc>
        <w:tc>
          <w:tcPr>
            <w:tcW w:w="1730" w:type="dxa"/>
            <w:tcBorders>
              <w:top w:val="single" w:sz="4" w:space="0" w:color="auto"/>
              <w:left w:val="nil"/>
              <w:bottom w:val="single" w:sz="4" w:space="0" w:color="auto"/>
              <w:right w:val="single" w:sz="4" w:space="0" w:color="auto"/>
            </w:tcBorders>
            <w:vAlign w:val="center"/>
            <w:hideMark/>
          </w:tcPr>
          <w:p w14:paraId="7D7D86C6" w14:textId="77777777" w:rsidR="00FA163E" w:rsidRPr="002F73C3" w:rsidRDefault="00FA163E" w:rsidP="001D14C8">
            <w:pPr>
              <w:jc w:val="center"/>
              <w:rPr>
                <w:sz w:val="28"/>
                <w:szCs w:val="28"/>
              </w:rPr>
            </w:pPr>
            <w:r w:rsidRPr="002F73C3">
              <w:rPr>
                <w:sz w:val="28"/>
                <w:szCs w:val="28"/>
              </w:rPr>
              <w:t>0,91</w:t>
            </w:r>
          </w:p>
        </w:tc>
      </w:tr>
      <w:tr w:rsidR="00FA163E" w:rsidRPr="002F73C3" w14:paraId="0CAB6376" w14:textId="77777777" w:rsidTr="001D14C8">
        <w:trPr>
          <w:trHeight w:val="454"/>
        </w:trPr>
        <w:tc>
          <w:tcPr>
            <w:tcW w:w="960" w:type="dxa"/>
            <w:tcBorders>
              <w:top w:val="nil"/>
              <w:left w:val="single" w:sz="4" w:space="0" w:color="auto"/>
              <w:bottom w:val="single" w:sz="4" w:space="0" w:color="auto"/>
              <w:right w:val="nil"/>
            </w:tcBorders>
            <w:vAlign w:val="center"/>
            <w:hideMark/>
          </w:tcPr>
          <w:p w14:paraId="7D5A134D" w14:textId="77777777" w:rsidR="00FA163E" w:rsidRPr="002F73C3" w:rsidRDefault="00FA163E" w:rsidP="001D14C8">
            <w:pPr>
              <w:jc w:val="center"/>
              <w:rPr>
                <w:sz w:val="28"/>
                <w:szCs w:val="28"/>
              </w:rPr>
            </w:pPr>
            <w:r w:rsidRPr="002F73C3">
              <w:rPr>
                <w:sz w:val="28"/>
                <w:szCs w:val="28"/>
              </w:rPr>
              <w:t>14</w:t>
            </w:r>
          </w:p>
        </w:tc>
        <w:tc>
          <w:tcPr>
            <w:tcW w:w="3146" w:type="dxa"/>
            <w:tcBorders>
              <w:top w:val="nil"/>
              <w:left w:val="single" w:sz="4" w:space="0" w:color="auto"/>
              <w:bottom w:val="single" w:sz="4" w:space="0" w:color="auto"/>
              <w:right w:val="single" w:sz="4" w:space="0" w:color="auto"/>
            </w:tcBorders>
            <w:vAlign w:val="center"/>
            <w:hideMark/>
          </w:tcPr>
          <w:p w14:paraId="03A36C02" w14:textId="77777777" w:rsidR="00FA163E" w:rsidRPr="002F73C3" w:rsidRDefault="00FA163E" w:rsidP="001D14C8">
            <w:pPr>
              <w:rPr>
                <w:sz w:val="28"/>
                <w:szCs w:val="28"/>
              </w:rPr>
            </w:pPr>
            <w:r w:rsidRPr="002F73C3">
              <w:rPr>
                <w:sz w:val="28"/>
                <w:szCs w:val="28"/>
              </w:rPr>
              <w:t>Bút xóa</w:t>
            </w:r>
          </w:p>
        </w:tc>
        <w:tc>
          <w:tcPr>
            <w:tcW w:w="1371" w:type="dxa"/>
            <w:tcBorders>
              <w:top w:val="nil"/>
              <w:left w:val="nil"/>
              <w:bottom w:val="single" w:sz="4" w:space="0" w:color="auto"/>
              <w:right w:val="single" w:sz="4" w:space="0" w:color="auto"/>
            </w:tcBorders>
            <w:vAlign w:val="center"/>
            <w:hideMark/>
          </w:tcPr>
          <w:p w14:paraId="2F734618" w14:textId="77777777" w:rsidR="00FA163E" w:rsidRPr="002F73C3" w:rsidRDefault="00FA163E" w:rsidP="001D14C8">
            <w:pPr>
              <w:jc w:val="center"/>
              <w:rPr>
                <w:sz w:val="28"/>
                <w:szCs w:val="28"/>
              </w:rPr>
            </w:pPr>
            <w:r w:rsidRPr="002F73C3">
              <w:rPr>
                <w:sz w:val="28"/>
                <w:szCs w:val="28"/>
              </w:rPr>
              <w:t>Cái</w:t>
            </w:r>
          </w:p>
        </w:tc>
        <w:tc>
          <w:tcPr>
            <w:tcW w:w="2173" w:type="dxa"/>
            <w:tcBorders>
              <w:top w:val="single" w:sz="4" w:space="0" w:color="auto"/>
              <w:left w:val="single" w:sz="4" w:space="0" w:color="auto"/>
              <w:bottom w:val="single" w:sz="4" w:space="0" w:color="auto"/>
              <w:right w:val="single" w:sz="4" w:space="0" w:color="auto"/>
            </w:tcBorders>
            <w:vAlign w:val="center"/>
            <w:hideMark/>
          </w:tcPr>
          <w:p w14:paraId="7454D77D" w14:textId="77777777" w:rsidR="00FA163E" w:rsidRPr="002F73C3" w:rsidRDefault="00FA163E" w:rsidP="001D14C8">
            <w:pPr>
              <w:jc w:val="center"/>
              <w:rPr>
                <w:sz w:val="28"/>
                <w:szCs w:val="28"/>
              </w:rPr>
            </w:pPr>
            <w:r w:rsidRPr="002F73C3">
              <w:rPr>
                <w:sz w:val="28"/>
                <w:szCs w:val="28"/>
              </w:rPr>
              <w:t>0,91</w:t>
            </w:r>
          </w:p>
        </w:tc>
        <w:tc>
          <w:tcPr>
            <w:tcW w:w="1730" w:type="dxa"/>
            <w:tcBorders>
              <w:top w:val="single" w:sz="4" w:space="0" w:color="auto"/>
              <w:left w:val="nil"/>
              <w:bottom w:val="single" w:sz="4" w:space="0" w:color="auto"/>
              <w:right w:val="single" w:sz="4" w:space="0" w:color="auto"/>
            </w:tcBorders>
            <w:vAlign w:val="center"/>
            <w:hideMark/>
          </w:tcPr>
          <w:p w14:paraId="75DBCF44" w14:textId="77777777" w:rsidR="00FA163E" w:rsidRPr="002F73C3" w:rsidRDefault="00FA163E" w:rsidP="001D14C8">
            <w:pPr>
              <w:jc w:val="center"/>
              <w:rPr>
                <w:sz w:val="28"/>
                <w:szCs w:val="28"/>
              </w:rPr>
            </w:pPr>
            <w:r w:rsidRPr="002F73C3">
              <w:rPr>
                <w:sz w:val="28"/>
                <w:szCs w:val="28"/>
              </w:rPr>
              <w:t>0,91</w:t>
            </w:r>
          </w:p>
        </w:tc>
      </w:tr>
      <w:tr w:rsidR="00FA163E" w:rsidRPr="002F73C3" w14:paraId="572E0BF5" w14:textId="77777777" w:rsidTr="001D14C8">
        <w:trPr>
          <w:trHeight w:val="454"/>
        </w:trPr>
        <w:tc>
          <w:tcPr>
            <w:tcW w:w="960" w:type="dxa"/>
            <w:tcBorders>
              <w:top w:val="nil"/>
              <w:left w:val="single" w:sz="4" w:space="0" w:color="auto"/>
              <w:bottom w:val="single" w:sz="4" w:space="0" w:color="auto"/>
              <w:right w:val="nil"/>
            </w:tcBorders>
            <w:vAlign w:val="center"/>
            <w:hideMark/>
          </w:tcPr>
          <w:p w14:paraId="26134DCE" w14:textId="77777777" w:rsidR="00FA163E" w:rsidRPr="002F73C3" w:rsidRDefault="00FA163E" w:rsidP="001D14C8">
            <w:pPr>
              <w:jc w:val="center"/>
              <w:rPr>
                <w:sz w:val="28"/>
                <w:szCs w:val="28"/>
              </w:rPr>
            </w:pPr>
            <w:r w:rsidRPr="002F73C3">
              <w:rPr>
                <w:sz w:val="28"/>
                <w:szCs w:val="28"/>
              </w:rPr>
              <w:t>15</w:t>
            </w:r>
          </w:p>
        </w:tc>
        <w:tc>
          <w:tcPr>
            <w:tcW w:w="3146" w:type="dxa"/>
            <w:tcBorders>
              <w:top w:val="nil"/>
              <w:left w:val="single" w:sz="4" w:space="0" w:color="auto"/>
              <w:bottom w:val="single" w:sz="4" w:space="0" w:color="auto"/>
              <w:right w:val="single" w:sz="4" w:space="0" w:color="auto"/>
            </w:tcBorders>
            <w:vAlign w:val="center"/>
            <w:hideMark/>
          </w:tcPr>
          <w:p w14:paraId="4D9CAA8E" w14:textId="77777777" w:rsidR="00FA163E" w:rsidRPr="002F73C3" w:rsidRDefault="00FA163E" w:rsidP="001D14C8">
            <w:pPr>
              <w:rPr>
                <w:sz w:val="28"/>
                <w:szCs w:val="28"/>
              </w:rPr>
            </w:pPr>
            <w:r w:rsidRPr="002F73C3">
              <w:rPr>
                <w:sz w:val="28"/>
                <w:szCs w:val="28"/>
              </w:rPr>
              <w:t>Bút nhớ dòng</w:t>
            </w:r>
          </w:p>
        </w:tc>
        <w:tc>
          <w:tcPr>
            <w:tcW w:w="1371" w:type="dxa"/>
            <w:tcBorders>
              <w:top w:val="nil"/>
              <w:left w:val="nil"/>
              <w:bottom w:val="single" w:sz="4" w:space="0" w:color="auto"/>
              <w:right w:val="single" w:sz="4" w:space="0" w:color="auto"/>
            </w:tcBorders>
            <w:vAlign w:val="center"/>
            <w:hideMark/>
          </w:tcPr>
          <w:p w14:paraId="0E47F7CF" w14:textId="77777777" w:rsidR="00FA163E" w:rsidRPr="002F73C3" w:rsidRDefault="00FA163E" w:rsidP="001D14C8">
            <w:pPr>
              <w:jc w:val="center"/>
              <w:rPr>
                <w:sz w:val="28"/>
                <w:szCs w:val="28"/>
              </w:rPr>
            </w:pPr>
            <w:r w:rsidRPr="002F73C3">
              <w:rPr>
                <w:sz w:val="28"/>
                <w:szCs w:val="28"/>
              </w:rPr>
              <w:t>Cái</w:t>
            </w:r>
          </w:p>
        </w:tc>
        <w:tc>
          <w:tcPr>
            <w:tcW w:w="2173" w:type="dxa"/>
            <w:tcBorders>
              <w:top w:val="single" w:sz="4" w:space="0" w:color="auto"/>
              <w:left w:val="single" w:sz="4" w:space="0" w:color="auto"/>
              <w:bottom w:val="single" w:sz="4" w:space="0" w:color="auto"/>
              <w:right w:val="single" w:sz="4" w:space="0" w:color="auto"/>
            </w:tcBorders>
            <w:vAlign w:val="center"/>
            <w:hideMark/>
          </w:tcPr>
          <w:p w14:paraId="79FA7B17" w14:textId="77777777" w:rsidR="00FA163E" w:rsidRPr="002F73C3" w:rsidRDefault="00FA163E" w:rsidP="001D14C8">
            <w:pPr>
              <w:jc w:val="center"/>
              <w:rPr>
                <w:sz w:val="28"/>
                <w:szCs w:val="28"/>
              </w:rPr>
            </w:pPr>
            <w:r w:rsidRPr="002F73C3">
              <w:rPr>
                <w:sz w:val="28"/>
                <w:szCs w:val="28"/>
              </w:rPr>
              <w:t>0,91</w:t>
            </w:r>
          </w:p>
        </w:tc>
        <w:tc>
          <w:tcPr>
            <w:tcW w:w="1730" w:type="dxa"/>
            <w:tcBorders>
              <w:top w:val="single" w:sz="4" w:space="0" w:color="auto"/>
              <w:left w:val="nil"/>
              <w:bottom w:val="single" w:sz="4" w:space="0" w:color="auto"/>
              <w:right w:val="single" w:sz="4" w:space="0" w:color="auto"/>
            </w:tcBorders>
            <w:vAlign w:val="center"/>
            <w:hideMark/>
          </w:tcPr>
          <w:p w14:paraId="195118B8" w14:textId="77777777" w:rsidR="00FA163E" w:rsidRPr="002F73C3" w:rsidRDefault="00FA163E" w:rsidP="001D14C8">
            <w:pPr>
              <w:jc w:val="center"/>
              <w:rPr>
                <w:sz w:val="28"/>
                <w:szCs w:val="28"/>
              </w:rPr>
            </w:pPr>
            <w:r w:rsidRPr="002F73C3">
              <w:rPr>
                <w:sz w:val="28"/>
                <w:szCs w:val="28"/>
              </w:rPr>
              <w:t>0,91</w:t>
            </w:r>
          </w:p>
        </w:tc>
      </w:tr>
      <w:tr w:rsidR="00FA163E" w:rsidRPr="002F73C3" w14:paraId="63DAEE25" w14:textId="77777777" w:rsidTr="001D14C8">
        <w:trPr>
          <w:trHeight w:val="454"/>
        </w:trPr>
        <w:tc>
          <w:tcPr>
            <w:tcW w:w="960" w:type="dxa"/>
            <w:tcBorders>
              <w:top w:val="nil"/>
              <w:left w:val="single" w:sz="4" w:space="0" w:color="auto"/>
              <w:bottom w:val="single" w:sz="4" w:space="0" w:color="auto"/>
              <w:right w:val="nil"/>
            </w:tcBorders>
            <w:vAlign w:val="center"/>
            <w:hideMark/>
          </w:tcPr>
          <w:p w14:paraId="1C8D89ED" w14:textId="77777777" w:rsidR="00FA163E" w:rsidRPr="002F73C3" w:rsidRDefault="00FA163E" w:rsidP="001D14C8">
            <w:pPr>
              <w:jc w:val="center"/>
              <w:rPr>
                <w:sz w:val="28"/>
                <w:szCs w:val="28"/>
              </w:rPr>
            </w:pPr>
            <w:r w:rsidRPr="002F73C3">
              <w:rPr>
                <w:sz w:val="28"/>
                <w:szCs w:val="28"/>
              </w:rPr>
              <w:t>16</w:t>
            </w:r>
          </w:p>
        </w:tc>
        <w:tc>
          <w:tcPr>
            <w:tcW w:w="3146" w:type="dxa"/>
            <w:tcBorders>
              <w:top w:val="nil"/>
              <w:left w:val="single" w:sz="4" w:space="0" w:color="auto"/>
              <w:bottom w:val="single" w:sz="4" w:space="0" w:color="auto"/>
              <w:right w:val="single" w:sz="4" w:space="0" w:color="auto"/>
            </w:tcBorders>
            <w:vAlign w:val="center"/>
            <w:hideMark/>
          </w:tcPr>
          <w:p w14:paraId="7CF10D5B" w14:textId="77777777" w:rsidR="00FA163E" w:rsidRPr="002F73C3" w:rsidRDefault="00FA163E" w:rsidP="001D14C8">
            <w:pPr>
              <w:rPr>
                <w:sz w:val="28"/>
                <w:szCs w:val="28"/>
              </w:rPr>
            </w:pPr>
            <w:r w:rsidRPr="002F73C3">
              <w:rPr>
                <w:sz w:val="28"/>
                <w:szCs w:val="28"/>
              </w:rPr>
              <w:t>Tẩy chì</w:t>
            </w:r>
          </w:p>
        </w:tc>
        <w:tc>
          <w:tcPr>
            <w:tcW w:w="1371" w:type="dxa"/>
            <w:tcBorders>
              <w:top w:val="nil"/>
              <w:left w:val="nil"/>
              <w:bottom w:val="single" w:sz="4" w:space="0" w:color="auto"/>
              <w:right w:val="single" w:sz="4" w:space="0" w:color="auto"/>
            </w:tcBorders>
            <w:vAlign w:val="center"/>
            <w:hideMark/>
          </w:tcPr>
          <w:p w14:paraId="469A481B" w14:textId="77777777" w:rsidR="00FA163E" w:rsidRPr="002F73C3" w:rsidRDefault="00FA163E" w:rsidP="001D14C8">
            <w:pPr>
              <w:jc w:val="center"/>
              <w:rPr>
                <w:sz w:val="28"/>
                <w:szCs w:val="28"/>
              </w:rPr>
            </w:pPr>
            <w:r w:rsidRPr="002F73C3">
              <w:rPr>
                <w:sz w:val="28"/>
                <w:szCs w:val="28"/>
              </w:rPr>
              <w:t>Cái</w:t>
            </w:r>
          </w:p>
        </w:tc>
        <w:tc>
          <w:tcPr>
            <w:tcW w:w="2173" w:type="dxa"/>
            <w:tcBorders>
              <w:top w:val="single" w:sz="4" w:space="0" w:color="auto"/>
              <w:left w:val="single" w:sz="4" w:space="0" w:color="auto"/>
              <w:bottom w:val="single" w:sz="4" w:space="0" w:color="auto"/>
              <w:right w:val="single" w:sz="4" w:space="0" w:color="auto"/>
            </w:tcBorders>
            <w:vAlign w:val="center"/>
            <w:hideMark/>
          </w:tcPr>
          <w:p w14:paraId="27CD0AF4" w14:textId="77777777" w:rsidR="00FA163E" w:rsidRPr="002F73C3" w:rsidRDefault="00FA163E" w:rsidP="001D14C8">
            <w:pPr>
              <w:jc w:val="center"/>
              <w:rPr>
                <w:sz w:val="28"/>
                <w:szCs w:val="28"/>
              </w:rPr>
            </w:pPr>
            <w:r w:rsidRPr="002F73C3">
              <w:rPr>
                <w:sz w:val="28"/>
                <w:szCs w:val="28"/>
              </w:rPr>
              <w:t>0,91</w:t>
            </w:r>
          </w:p>
        </w:tc>
        <w:tc>
          <w:tcPr>
            <w:tcW w:w="1730" w:type="dxa"/>
            <w:tcBorders>
              <w:top w:val="single" w:sz="4" w:space="0" w:color="auto"/>
              <w:left w:val="nil"/>
              <w:bottom w:val="single" w:sz="4" w:space="0" w:color="auto"/>
              <w:right w:val="single" w:sz="4" w:space="0" w:color="auto"/>
            </w:tcBorders>
            <w:vAlign w:val="center"/>
            <w:hideMark/>
          </w:tcPr>
          <w:p w14:paraId="0029EFA3" w14:textId="77777777" w:rsidR="00FA163E" w:rsidRPr="002F73C3" w:rsidRDefault="00FA163E" w:rsidP="001D14C8">
            <w:pPr>
              <w:jc w:val="center"/>
              <w:rPr>
                <w:sz w:val="28"/>
                <w:szCs w:val="28"/>
              </w:rPr>
            </w:pPr>
            <w:r w:rsidRPr="002F73C3">
              <w:rPr>
                <w:sz w:val="28"/>
                <w:szCs w:val="28"/>
              </w:rPr>
              <w:t>0,91</w:t>
            </w:r>
          </w:p>
        </w:tc>
      </w:tr>
      <w:tr w:rsidR="00FA163E" w:rsidRPr="002F73C3" w14:paraId="5DCB9FF2" w14:textId="77777777" w:rsidTr="001D14C8">
        <w:trPr>
          <w:trHeight w:val="454"/>
        </w:trPr>
        <w:tc>
          <w:tcPr>
            <w:tcW w:w="960" w:type="dxa"/>
            <w:tcBorders>
              <w:top w:val="nil"/>
              <w:left w:val="single" w:sz="4" w:space="0" w:color="auto"/>
              <w:bottom w:val="single" w:sz="4" w:space="0" w:color="auto"/>
              <w:right w:val="nil"/>
            </w:tcBorders>
            <w:vAlign w:val="center"/>
            <w:hideMark/>
          </w:tcPr>
          <w:p w14:paraId="60EEE88B" w14:textId="77777777" w:rsidR="00FA163E" w:rsidRPr="002F73C3" w:rsidRDefault="00FA163E" w:rsidP="001D14C8">
            <w:pPr>
              <w:jc w:val="center"/>
              <w:rPr>
                <w:sz w:val="28"/>
                <w:szCs w:val="28"/>
              </w:rPr>
            </w:pPr>
            <w:r w:rsidRPr="002F73C3">
              <w:rPr>
                <w:sz w:val="28"/>
                <w:szCs w:val="28"/>
              </w:rPr>
              <w:t>17</w:t>
            </w:r>
          </w:p>
        </w:tc>
        <w:tc>
          <w:tcPr>
            <w:tcW w:w="3146" w:type="dxa"/>
            <w:tcBorders>
              <w:top w:val="nil"/>
              <w:left w:val="single" w:sz="4" w:space="0" w:color="auto"/>
              <w:bottom w:val="single" w:sz="4" w:space="0" w:color="auto"/>
              <w:right w:val="single" w:sz="4" w:space="0" w:color="auto"/>
            </w:tcBorders>
            <w:vAlign w:val="center"/>
            <w:hideMark/>
          </w:tcPr>
          <w:p w14:paraId="485C0253" w14:textId="77777777" w:rsidR="00FA163E" w:rsidRPr="002F73C3" w:rsidRDefault="00FA163E" w:rsidP="001D14C8">
            <w:pPr>
              <w:rPr>
                <w:sz w:val="28"/>
                <w:szCs w:val="28"/>
              </w:rPr>
            </w:pPr>
            <w:r w:rsidRPr="002F73C3">
              <w:rPr>
                <w:sz w:val="28"/>
                <w:szCs w:val="28"/>
              </w:rPr>
              <w:t>Mực in A3 Laser</w:t>
            </w:r>
          </w:p>
        </w:tc>
        <w:tc>
          <w:tcPr>
            <w:tcW w:w="1371" w:type="dxa"/>
            <w:tcBorders>
              <w:top w:val="nil"/>
              <w:left w:val="nil"/>
              <w:bottom w:val="single" w:sz="4" w:space="0" w:color="auto"/>
              <w:right w:val="single" w:sz="4" w:space="0" w:color="auto"/>
            </w:tcBorders>
            <w:vAlign w:val="center"/>
            <w:hideMark/>
          </w:tcPr>
          <w:p w14:paraId="0CD1FE3A" w14:textId="77777777" w:rsidR="00FA163E" w:rsidRPr="002F73C3" w:rsidRDefault="00FA163E" w:rsidP="001D14C8">
            <w:pPr>
              <w:jc w:val="center"/>
              <w:rPr>
                <w:sz w:val="28"/>
                <w:szCs w:val="28"/>
              </w:rPr>
            </w:pPr>
            <w:r w:rsidRPr="002F73C3">
              <w:rPr>
                <w:sz w:val="28"/>
                <w:szCs w:val="28"/>
              </w:rPr>
              <w:t>Hộp</w:t>
            </w:r>
          </w:p>
        </w:tc>
        <w:tc>
          <w:tcPr>
            <w:tcW w:w="2173" w:type="dxa"/>
            <w:tcBorders>
              <w:top w:val="single" w:sz="4" w:space="0" w:color="auto"/>
              <w:left w:val="single" w:sz="4" w:space="0" w:color="auto"/>
              <w:bottom w:val="single" w:sz="4" w:space="0" w:color="auto"/>
              <w:right w:val="single" w:sz="4" w:space="0" w:color="auto"/>
            </w:tcBorders>
            <w:vAlign w:val="center"/>
            <w:hideMark/>
          </w:tcPr>
          <w:p w14:paraId="6F12A2E7" w14:textId="77777777" w:rsidR="00FA163E" w:rsidRPr="002F73C3" w:rsidRDefault="00FA163E" w:rsidP="001D14C8">
            <w:pPr>
              <w:jc w:val="center"/>
              <w:rPr>
                <w:sz w:val="28"/>
                <w:szCs w:val="28"/>
              </w:rPr>
            </w:pPr>
            <w:r w:rsidRPr="002F73C3">
              <w:rPr>
                <w:sz w:val="28"/>
                <w:szCs w:val="28"/>
              </w:rPr>
              <w:t>0,08</w:t>
            </w:r>
          </w:p>
        </w:tc>
        <w:tc>
          <w:tcPr>
            <w:tcW w:w="1730" w:type="dxa"/>
            <w:tcBorders>
              <w:top w:val="single" w:sz="4" w:space="0" w:color="auto"/>
              <w:left w:val="nil"/>
              <w:bottom w:val="single" w:sz="4" w:space="0" w:color="auto"/>
              <w:right w:val="single" w:sz="4" w:space="0" w:color="auto"/>
            </w:tcBorders>
            <w:vAlign w:val="center"/>
            <w:hideMark/>
          </w:tcPr>
          <w:p w14:paraId="39005BB9" w14:textId="77777777" w:rsidR="00FA163E" w:rsidRPr="002F73C3" w:rsidRDefault="00FA163E" w:rsidP="001D14C8">
            <w:pPr>
              <w:rPr>
                <w:rFonts w:ascii="Courier New" w:hAnsi="Courier New" w:cs="Courier New"/>
                <w:sz w:val="28"/>
                <w:szCs w:val="28"/>
              </w:rPr>
            </w:pPr>
            <w:r w:rsidRPr="002F73C3">
              <w:rPr>
                <w:rFonts w:ascii="Courier New" w:hAnsi="Courier New" w:cs="Courier New"/>
                <w:sz w:val="28"/>
                <w:szCs w:val="28"/>
              </w:rPr>
              <w:t> </w:t>
            </w:r>
          </w:p>
        </w:tc>
      </w:tr>
    </w:tbl>
    <w:p w14:paraId="67C3FBA6" w14:textId="77777777" w:rsidR="00FA163E" w:rsidRPr="002F73C3" w:rsidRDefault="00FA163E" w:rsidP="00FA163E">
      <w:pPr>
        <w:spacing w:before="120" w:after="120" w:line="252" w:lineRule="auto"/>
        <w:ind w:firstLine="720"/>
        <w:rPr>
          <w:sz w:val="28"/>
          <w:szCs w:val="28"/>
        </w:rPr>
      </w:pPr>
      <w:r w:rsidRPr="002F73C3">
        <w:rPr>
          <w:b/>
          <w:bCs/>
          <w:i/>
          <w:iCs/>
          <w:sz w:val="28"/>
          <w:szCs w:val="28"/>
        </w:rPr>
        <w:t>Ghi chú:</w:t>
      </w:r>
    </w:p>
    <w:p w14:paraId="649A0F5B" w14:textId="77777777" w:rsidR="00FA163E" w:rsidRPr="002F73C3" w:rsidRDefault="00FA163E" w:rsidP="00FA163E">
      <w:pPr>
        <w:spacing w:before="120" w:after="120" w:line="252" w:lineRule="auto"/>
        <w:ind w:firstLine="720"/>
        <w:jc w:val="both"/>
        <w:rPr>
          <w:b/>
          <w:bCs/>
          <w:iCs/>
          <w:sz w:val="28"/>
          <w:szCs w:val="28"/>
        </w:rPr>
      </w:pPr>
      <w:r w:rsidRPr="002F73C3">
        <w:rPr>
          <w:sz w:val="28"/>
          <w:szCs w:val="28"/>
        </w:rPr>
        <w:t>Định mức tại Bảng 25 tính cho thửa đất hoặc khu đất với điều kiện chuẩn, khi tính mức cho thửa đất hoặc khu đất cụ thể thì điều chỉnh tương tự phần định mức lao động xác định giá đất cụ thể tại các bước theo cơ cấu tại định mức lao động tại Bảng 23.</w:t>
      </w:r>
    </w:p>
    <w:p w14:paraId="054C0029" w14:textId="77777777" w:rsidR="00FA163E" w:rsidRPr="002F73C3" w:rsidRDefault="00FA163E" w:rsidP="00FA163E">
      <w:pPr>
        <w:spacing w:beforeLines="40" w:before="96" w:afterLines="40" w:after="96" w:line="360" w:lineRule="exact"/>
        <w:ind w:firstLine="709"/>
        <w:rPr>
          <w:b/>
          <w:bCs/>
          <w:iCs/>
          <w:sz w:val="28"/>
          <w:szCs w:val="28"/>
        </w:rPr>
      </w:pPr>
    </w:p>
    <w:p w14:paraId="4FAEE02A" w14:textId="77777777" w:rsidR="00FA163E" w:rsidRPr="002F73C3" w:rsidRDefault="00FA163E" w:rsidP="00FA163E">
      <w:pPr>
        <w:rPr>
          <w:b/>
          <w:bCs/>
          <w:iCs/>
          <w:sz w:val="28"/>
          <w:szCs w:val="28"/>
        </w:rPr>
      </w:pPr>
      <w:r w:rsidRPr="002F73C3">
        <w:rPr>
          <w:b/>
          <w:bCs/>
          <w:iCs/>
          <w:sz w:val="28"/>
          <w:szCs w:val="28"/>
        </w:rPr>
        <w:br w:type="page"/>
      </w:r>
    </w:p>
    <w:p w14:paraId="02DA78BD" w14:textId="77777777" w:rsidR="00FA163E" w:rsidRPr="002F73C3" w:rsidRDefault="00FA163E" w:rsidP="00FA163E">
      <w:pPr>
        <w:spacing w:beforeLines="40" w:before="96" w:afterLines="40" w:after="96" w:line="360" w:lineRule="exact"/>
        <w:ind w:firstLine="709"/>
        <w:rPr>
          <w:b/>
          <w:bCs/>
          <w:iCs/>
          <w:sz w:val="28"/>
          <w:szCs w:val="28"/>
        </w:rPr>
      </w:pPr>
      <w:r w:rsidRPr="002F73C3">
        <w:rPr>
          <w:b/>
          <w:bCs/>
          <w:iCs/>
          <w:sz w:val="28"/>
          <w:szCs w:val="28"/>
        </w:rPr>
        <w:lastRenderedPageBreak/>
        <w:t xml:space="preserve">IV. </w:t>
      </w:r>
      <w:r w:rsidRPr="002F73C3">
        <w:rPr>
          <w:b/>
          <w:iCs/>
          <w:sz w:val="28"/>
          <w:szCs w:val="28"/>
        </w:rPr>
        <w:t>Định mức tiêu hao năng lượng</w:t>
      </w:r>
    </w:p>
    <w:p w14:paraId="12569719" w14:textId="77777777" w:rsidR="00FA163E" w:rsidRPr="002F73C3" w:rsidRDefault="00FA163E" w:rsidP="00FA163E">
      <w:pPr>
        <w:spacing w:beforeLines="40" w:before="96" w:afterLines="40" w:after="96" w:line="360" w:lineRule="exact"/>
        <w:ind w:firstLine="709"/>
        <w:jc w:val="right"/>
        <w:rPr>
          <w:sz w:val="28"/>
          <w:szCs w:val="28"/>
        </w:rPr>
      </w:pPr>
      <w:r w:rsidRPr="002F73C3">
        <w:rPr>
          <w:bCs/>
          <w:sz w:val="28"/>
          <w:szCs w:val="28"/>
        </w:rPr>
        <w:t>Bảng 26</w:t>
      </w:r>
    </w:p>
    <w:tbl>
      <w:tblPr>
        <w:tblW w:w="9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767"/>
        <w:gridCol w:w="1118"/>
        <w:gridCol w:w="1438"/>
        <w:gridCol w:w="1227"/>
        <w:gridCol w:w="1231"/>
        <w:gridCol w:w="1235"/>
      </w:tblGrid>
      <w:tr w:rsidR="00FA163E" w:rsidRPr="002F73C3" w14:paraId="2437A16E" w14:textId="77777777" w:rsidTr="001D14C8">
        <w:trPr>
          <w:trHeight w:val="591"/>
          <w:tblHeader/>
          <w:jc w:val="center"/>
        </w:trPr>
        <w:tc>
          <w:tcPr>
            <w:tcW w:w="747" w:type="dxa"/>
            <w:vMerge w:val="restart"/>
            <w:vAlign w:val="center"/>
            <w:hideMark/>
          </w:tcPr>
          <w:p w14:paraId="1EEF428C" w14:textId="77777777" w:rsidR="00FA163E" w:rsidRPr="002F73C3" w:rsidRDefault="00FA163E" w:rsidP="001D14C8">
            <w:pPr>
              <w:jc w:val="center"/>
              <w:rPr>
                <w:b/>
                <w:bCs/>
                <w:sz w:val="26"/>
                <w:szCs w:val="26"/>
              </w:rPr>
            </w:pPr>
            <w:r w:rsidRPr="002F73C3">
              <w:rPr>
                <w:b/>
                <w:bCs/>
                <w:sz w:val="26"/>
                <w:szCs w:val="26"/>
              </w:rPr>
              <w:t>STT</w:t>
            </w:r>
          </w:p>
        </w:tc>
        <w:tc>
          <w:tcPr>
            <w:tcW w:w="2767" w:type="dxa"/>
            <w:vMerge w:val="restart"/>
            <w:vAlign w:val="center"/>
            <w:hideMark/>
          </w:tcPr>
          <w:p w14:paraId="5BD8C2A2" w14:textId="77777777" w:rsidR="00FA163E" w:rsidRPr="002F73C3" w:rsidRDefault="00FA163E" w:rsidP="001D14C8">
            <w:pPr>
              <w:jc w:val="center"/>
              <w:rPr>
                <w:b/>
                <w:bCs/>
                <w:sz w:val="26"/>
                <w:szCs w:val="26"/>
              </w:rPr>
            </w:pPr>
            <w:r w:rsidRPr="002F73C3">
              <w:rPr>
                <w:b/>
                <w:bCs/>
                <w:sz w:val="26"/>
                <w:szCs w:val="26"/>
              </w:rPr>
              <w:t>Danh mục dụng cụ</w:t>
            </w:r>
          </w:p>
        </w:tc>
        <w:tc>
          <w:tcPr>
            <w:tcW w:w="1118" w:type="dxa"/>
            <w:vMerge w:val="restart"/>
            <w:vAlign w:val="center"/>
            <w:hideMark/>
          </w:tcPr>
          <w:p w14:paraId="25AFAF86" w14:textId="77777777" w:rsidR="00FA163E" w:rsidRPr="002F73C3" w:rsidRDefault="00FA163E" w:rsidP="001D14C8">
            <w:pPr>
              <w:jc w:val="center"/>
              <w:rPr>
                <w:b/>
                <w:bCs/>
                <w:sz w:val="26"/>
                <w:szCs w:val="26"/>
              </w:rPr>
            </w:pPr>
            <w:r w:rsidRPr="002F73C3">
              <w:rPr>
                <w:b/>
                <w:bCs/>
                <w:sz w:val="26"/>
                <w:szCs w:val="26"/>
              </w:rPr>
              <w:t>Đơn vị tính</w:t>
            </w:r>
          </w:p>
        </w:tc>
        <w:tc>
          <w:tcPr>
            <w:tcW w:w="5131" w:type="dxa"/>
            <w:gridSpan w:val="4"/>
            <w:vAlign w:val="center"/>
            <w:hideMark/>
          </w:tcPr>
          <w:p w14:paraId="5FED6605" w14:textId="77777777" w:rsidR="00FA163E" w:rsidRPr="002F73C3" w:rsidRDefault="00FA163E" w:rsidP="001D14C8">
            <w:pPr>
              <w:jc w:val="center"/>
              <w:rPr>
                <w:b/>
                <w:bCs/>
                <w:sz w:val="26"/>
                <w:szCs w:val="26"/>
              </w:rPr>
            </w:pPr>
            <w:r w:rsidRPr="002F73C3">
              <w:rPr>
                <w:b/>
                <w:bCs/>
                <w:sz w:val="26"/>
                <w:szCs w:val="26"/>
              </w:rPr>
              <w:t xml:space="preserve">Định mức </w:t>
            </w:r>
          </w:p>
          <w:p w14:paraId="316FAC74" w14:textId="77777777" w:rsidR="00FA163E" w:rsidRPr="002F73C3" w:rsidRDefault="00FA163E" w:rsidP="001D14C8">
            <w:pPr>
              <w:jc w:val="center"/>
              <w:rPr>
                <w:b/>
                <w:bCs/>
                <w:sz w:val="26"/>
                <w:szCs w:val="26"/>
              </w:rPr>
            </w:pPr>
            <w:r w:rsidRPr="002F73C3">
              <w:rPr>
                <w:i/>
                <w:iCs/>
                <w:sz w:val="26"/>
                <w:szCs w:val="26"/>
              </w:rPr>
              <w:t>(tính cho thửa đất hoặc khu đất với điều kiện chuẩn)</w:t>
            </w:r>
          </w:p>
        </w:tc>
      </w:tr>
      <w:tr w:rsidR="00FA163E" w:rsidRPr="002F73C3" w14:paraId="4B076B28" w14:textId="77777777" w:rsidTr="001D14C8">
        <w:trPr>
          <w:trHeight w:val="415"/>
          <w:tblHeader/>
          <w:jc w:val="center"/>
        </w:trPr>
        <w:tc>
          <w:tcPr>
            <w:tcW w:w="747" w:type="dxa"/>
            <w:vMerge/>
            <w:vAlign w:val="center"/>
            <w:hideMark/>
          </w:tcPr>
          <w:p w14:paraId="0538B0C9" w14:textId="77777777" w:rsidR="00FA163E" w:rsidRPr="002F73C3" w:rsidRDefault="00FA163E" w:rsidP="001D14C8">
            <w:pPr>
              <w:rPr>
                <w:b/>
                <w:bCs/>
                <w:sz w:val="26"/>
                <w:szCs w:val="26"/>
              </w:rPr>
            </w:pPr>
          </w:p>
        </w:tc>
        <w:tc>
          <w:tcPr>
            <w:tcW w:w="2767" w:type="dxa"/>
            <w:vMerge/>
            <w:vAlign w:val="center"/>
            <w:hideMark/>
          </w:tcPr>
          <w:p w14:paraId="6AE2CEDB" w14:textId="77777777" w:rsidR="00FA163E" w:rsidRPr="002F73C3" w:rsidRDefault="00FA163E" w:rsidP="001D14C8">
            <w:pPr>
              <w:rPr>
                <w:b/>
                <w:bCs/>
                <w:sz w:val="26"/>
                <w:szCs w:val="26"/>
              </w:rPr>
            </w:pPr>
          </w:p>
        </w:tc>
        <w:tc>
          <w:tcPr>
            <w:tcW w:w="1118" w:type="dxa"/>
            <w:vMerge/>
            <w:vAlign w:val="center"/>
            <w:hideMark/>
          </w:tcPr>
          <w:p w14:paraId="1A269E79" w14:textId="77777777" w:rsidR="00FA163E" w:rsidRPr="002F73C3" w:rsidRDefault="00FA163E" w:rsidP="001D14C8">
            <w:pPr>
              <w:rPr>
                <w:b/>
                <w:bCs/>
                <w:sz w:val="26"/>
                <w:szCs w:val="26"/>
              </w:rPr>
            </w:pPr>
          </w:p>
        </w:tc>
        <w:tc>
          <w:tcPr>
            <w:tcW w:w="2665" w:type="dxa"/>
            <w:gridSpan w:val="2"/>
            <w:vAlign w:val="center"/>
            <w:hideMark/>
          </w:tcPr>
          <w:p w14:paraId="569A459F" w14:textId="77777777" w:rsidR="00FA163E" w:rsidRPr="002F73C3" w:rsidRDefault="00FA163E" w:rsidP="001D14C8">
            <w:pPr>
              <w:jc w:val="center"/>
              <w:rPr>
                <w:b/>
                <w:bCs/>
                <w:sz w:val="26"/>
                <w:szCs w:val="26"/>
              </w:rPr>
            </w:pPr>
            <w:r w:rsidRPr="002F73C3">
              <w:rPr>
                <w:b/>
                <w:bCs/>
                <w:sz w:val="26"/>
                <w:szCs w:val="26"/>
              </w:rPr>
              <w:t>Đất phi nông nghiệp</w:t>
            </w:r>
          </w:p>
        </w:tc>
        <w:tc>
          <w:tcPr>
            <w:tcW w:w="2466" w:type="dxa"/>
            <w:gridSpan w:val="2"/>
            <w:vAlign w:val="center"/>
            <w:hideMark/>
          </w:tcPr>
          <w:p w14:paraId="776DD168" w14:textId="77777777" w:rsidR="00FA163E" w:rsidRPr="002F73C3" w:rsidRDefault="00FA163E" w:rsidP="001D14C8">
            <w:pPr>
              <w:jc w:val="center"/>
              <w:rPr>
                <w:b/>
                <w:bCs/>
                <w:sz w:val="26"/>
                <w:szCs w:val="26"/>
              </w:rPr>
            </w:pPr>
            <w:r w:rsidRPr="002F73C3">
              <w:rPr>
                <w:b/>
                <w:bCs/>
                <w:sz w:val="26"/>
                <w:szCs w:val="26"/>
              </w:rPr>
              <w:t>Đất nông nghiệp</w:t>
            </w:r>
          </w:p>
        </w:tc>
      </w:tr>
      <w:tr w:rsidR="00FA163E" w:rsidRPr="002F73C3" w14:paraId="1032B55D" w14:textId="77777777" w:rsidTr="001D14C8">
        <w:trPr>
          <w:trHeight w:val="630"/>
          <w:tblHeader/>
          <w:jc w:val="center"/>
        </w:trPr>
        <w:tc>
          <w:tcPr>
            <w:tcW w:w="747" w:type="dxa"/>
            <w:vMerge/>
            <w:vAlign w:val="center"/>
            <w:hideMark/>
          </w:tcPr>
          <w:p w14:paraId="76A6B86B" w14:textId="77777777" w:rsidR="00FA163E" w:rsidRPr="002F73C3" w:rsidRDefault="00FA163E" w:rsidP="001D14C8">
            <w:pPr>
              <w:rPr>
                <w:b/>
                <w:bCs/>
                <w:sz w:val="26"/>
                <w:szCs w:val="26"/>
              </w:rPr>
            </w:pPr>
          </w:p>
        </w:tc>
        <w:tc>
          <w:tcPr>
            <w:tcW w:w="2767" w:type="dxa"/>
            <w:vMerge/>
            <w:vAlign w:val="center"/>
            <w:hideMark/>
          </w:tcPr>
          <w:p w14:paraId="74FDC75F" w14:textId="77777777" w:rsidR="00FA163E" w:rsidRPr="002F73C3" w:rsidRDefault="00FA163E" w:rsidP="001D14C8">
            <w:pPr>
              <w:rPr>
                <w:b/>
                <w:bCs/>
                <w:sz w:val="26"/>
                <w:szCs w:val="26"/>
              </w:rPr>
            </w:pPr>
          </w:p>
        </w:tc>
        <w:tc>
          <w:tcPr>
            <w:tcW w:w="1118" w:type="dxa"/>
            <w:vMerge/>
            <w:vAlign w:val="center"/>
            <w:hideMark/>
          </w:tcPr>
          <w:p w14:paraId="46D673EF" w14:textId="77777777" w:rsidR="00FA163E" w:rsidRPr="002F73C3" w:rsidRDefault="00FA163E" w:rsidP="001D14C8">
            <w:pPr>
              <w:rPr>
                <w:b/>
                <w:bCs/>
                <w:sz w:val="26"/>
                <w:szCs w:val="26"/>
              </w:rPr>
            </w:pPr>
          </w:p>
        </w:tc>
        <w:tc>
          <w:tcPr>
            <w:tcW w:w="1438" w:type="dxa"/>
            <w:vAlign w:val="center"/>
            <w:hideMark/>
          </w:tcPr>
          <w:p w14:paraId="2C2A6B5F" w14:textId="77777777" w:rsidR="00FA163E" w:rsidRPr="002F73C3" w:rsidRDefault="00FA163E" w:rsidP="001D14C8">
            <w:pPr>
              <w:jc w:val="center"/>
              <w:rPr>
                <w:b/>
                <w:bCs/>
                <w:sz w:val="26"/>
                <w:szCs w:val="26"/>
              </w:rPr>
            </w:pPr>
            <w:r w:rsidRPr="002F73C3">
              <w:rPr>
                <w:b/>
                <w:bCs/>
                <w:sz w:val="26"/>
                <w:szCs w:val="26"/>
              </w:rPr>
              <w:t>Nội nghiệp</w:t>
            </w:r>
          </w:p>
        </w:tc>
        <w:tc>
          <w:tcPr>
            <w:tcW w:w="1227" w:type="dxa"/>
            <w:vAlign w:val="center"/>
            <w:hideMark/>
          </w:tcPr>
          <w:p w14:paraId="7265E34A" w14:textId="77777777" w:rsidR="00FA163E" w:rsidRPr="002F73C3" w:rsidRDefault="00FA163E" w:rsidP="001D14C8">
            <w:pPr>
              <w:jc w:val="center"/>
              <w:rPr>
                <w:b/>
                <w:bCs/>
                <w:sz w:val="26"/>
                <w:szCs w:val="26"/>
              </w:rPr>
            </w:pPr>
            <w:r w:rsidRPr="002F73C3">
              <w:rPr>
                <w:b/>
                <w:bCs/>
                <w:sz w:val="26"/>
                <w:szCs w:val="26"/>
              </w:rPr>
              <w:t>Ngoại nghiệp</w:t>
            </w:r>
          </w:p>
        </w:tc>
        <w:tc>
          <w:tcPr>
            <w:tcW w:w="1231" w:type="dxa"/>
            <w:vAlign w:val="center"/>
            <w:hideMark/>
          </w:tcPr>
          <w:p w14:paraId="49CD8E89" w14:textId="77777777" w:rsidR="00FA163E" w:rsidRPr="002F73C3" w:rsidRDefault="00FA163E" w:rsidP="001D14C8">
            <w:pPr>
              <w:jc w:val="center"/>
              <w:rPr>
                <w:b/>
                <w:bCs/>
                <w:sz w:val="26"/>
                <w:szCs w:val="26"/>
              </w:rPr>
            </w:pPr>
            <w:r w:rsidRPr="002F73C3">
              <w:rPr>
                <w:b/>
                <w:bCs/>
                <w:sz w:val="26"/>
                <w:szCs w:val="26"/>
              </w:rPr>
              <w:t>Nội nghiệp</w:t>
            </w:r>
          </w:p>
        </w:tc>
        <w:tc>
          <w:tcPr>
            <w:tcW w:w="1235" w:type="dxa"/>
            <w:vAlign w:val="center"/>
            <w:hideMark/>
          </w:tcPr>
          <w:p w14:paraId="6DE1F2F6" w14:textId="77777777" w:rsidR="00FA163E" w:rsidRPr="002F73C3" w:rsidRDefault="00FA163E" w:rsidP="001D14C8">
            <w:pPr>
              <w:jc w:val="center"/>
              <w:rPr>
                <w:b/>
                <w:bCs/>
                <w:sz w:val="26"/>
                <w:szCs w:val="26"/>
              </w:rPr>
            </w:pPr>
            <w:r w:rsidRPr="002F73C3">
              <w:rPr>
                <w:b/>
                <w:bCs/>
                <w:sz w:val="26"/>
                <w:szCs w:val="26"/>
              </w:rPr>
              <w:t>Ngoại nghiệp</w:t>
            </w:r>
          </w:p>
        </w:tc>
      </w:tr>
      <w:tr w:rsidR="00FA163E" w:rsidRPr="002F73C3" w14:paraId="65F1565F" w14:textId="77777777" w:rsidTr="001D14C8">
        <w:trPr>
          <w:trHeight w:val="595"/>
          <w:jc w:val="center"/>
        </w:trPr>
        <w:tc>
          <w:tcPr>
            <w:tcW w:w="747" w:type="dxa"/>
            <w:vAlign w:val="center"/>
            <w:hideMark/>
          </w:tcPr>
          <w:p w14:paraId="04647D24" w14:textId="77777777" w:rsidR="00FA163E" w:rsidRPr="002F73C3" w:rsidRDefault="00FA163E" w:rsidP="001D14C8">
            <w:pPr>
              <w:jc w:val="center"/>
              <w:rPr>
                <w:sz w:val="26"/>
                <w:szCs w:val="26"/>
              </w:rPr>
            </w:pPr>
            <w:r w:rsidRPr="002F73C3">
              <w:rPr>
                <w:sz w:val="26"/>
                <w:szCs w:val="26"/>
              </w:rPr>
              <w:t>1</w:t>
            </w:r>
          </w:p>
        </w:tc>
        <w:tc>
          <w:tcPr>
            <w:tcW w:w="2767" w:type="dxa"/>
            <w:vAlign w:val="center"/>
            <w:hideMark/>
          </w:tcPr>
          <w:p w14:paraId="1E218514" w14:textId="77777777" w:rsidR="00FA163E" w:rsidRPr="002F73C3" w:rsidRDefault="00FA163E" w:rsidP="001D14C8">
            <w:pPr>
              <w:rPr>
                <w:sz w:val="26"/>
                <w:szCs w:val="26"/>
              </w:rPr>
            </w:pPr>
            <w:r w:rsidRPr="002F73C3">
              <w:rPr>
                <w:sz w:val="26"/>
                <w:szCs w:val="26"/>
              </w:rPr>
              <w:t>Điện năng</w:t>
            </w:r>
          </w:p>
        </w:tc>
        <w:tc>
          <w:tcPr>
            <w:tcW w:w="1118" w:type="dxa"/>
            <w:vAlign w:val="center"/>
            <w:hideMark/>
          </w:tcPr>
          <w:p w14:paraId="06FB102F" w14:textId="77777777" w:rsidR="00FA163E" w:rsidRPr="002F73C3" w:rsidRDefault="00FA163E" w:rsidP="001D14C8">
            <w:pPr>
              <w:jc w:val="center"/>
              <w:rPr>
                <w:sz w:val="26"/>
                <w:szCs w:val="26"/>
              </w:rPr>
            </w:pPr>
            <w:r w:rsidRPr="002F73C3">
              <w:rPr>
                <w:sz w:val="26"/>
                <w:szCs w:val="26"/>
              </w:rPr>
              <w:t>kW</w:t>
            </w:r>
          </w:p>
        </w:tc>
        <w:tc>
          <w:tcPr>
            <w:tcW w:w="1438" w:type="dxa"/>
            <w:vAlign w:val="center"/>
            <w:hideMark/>
          </w:tcPr>
          <w:p w14:paraId="68A88C3A" w14:textId="77777777" w:rsidR="00FA163E" w:rsidRPr="002F73C3" w:rsidRDefault="00FA163E" w:rsidP="001D14C8">
            <w:pPr>
              <w:jc w:val="center"/>
              <w:rPr>
                <w:sz w:val="26"/>
                <w:szCs w:val="26"/>
              </w:rPr>
            </w:pPr>
            <w:r w:rsidRPr="002F73C3">
              <w:rPr>
                <w:sz w:val="26"/>
                <w:szCs w:val="26"/>
              </w:rPr>
              <w:t>429,22</w:t>
            </w:r>
          </w:p>
        </w:tc>
        <w:tc>
          <w:tcPr>
            <w:tcW w:w="1227" w:type="dxa"/>
            <w:vAlign w:val="center"/>
            <w:hideMark/>
          </w:tcPr>
          <w:p w14:paraId="25186CE8" w14:textId="77777777" w:rsidR="00FA163E" w:rsidRPr="002F73C3" w:rsidRDefault="00FA163E" w:rsidP="001D14C8">
            <w:pPr>
              <w:jc w:val="center"/>
              <w:rPr>
                <w:sz w:val="26"/>
                <w:szCs w:val="26"/>
              </w:rPr>
            </w:pPr>
          </w:p>
        </w:tc>
        <w:tc>
          <w:tcPr>
            <w:tcW w:w="1231" w:type="dxa"/>
            <w:vAlign w:val="center"/>
            <w:hideMark/>
          </w:tcPr>
          <w:p w14:paraId="3516BFF9" w14:textId="77777777" w:rsidR="00FA163E" w:rsidRPr="002F73C3" w:rsidRDefault="00FA163E" w:rsidP="001D14C8">
            <w:pPr>
              <w:jc w:val="center"/>
              <w:rPr>
                <w:sz w:val="26"/>
                <w:szCs w:val="26"/>
              </w:rPr>
            </w:pPr>
            <w:r w:rsidRPr="002F73C3">
              <w:rPr>
                <w:sz w:val="26"/>
                <w:szCs w:val="26"/>
              </w:rPr>
              <w:t>338,68</w:t>
            </w:r>
          </w:p>
        </w:tc>
        <w:tc>
          <w:tcPr>
            <w:tcW w:w="1235" w:type="dxa"/>
            <w:vAlign w:val="center"/>
            <w:hideMark/>
          </w:tcPr>
          <w:p w14:paraId="44CF7611" w14:textId="77777777" w:rsidR="00FA163E" w:rsidRPr="002F73C3" w:rsidRDefault="00FA163E" w:rsidP="001D14C8">
            <w:pPr>
              <w:jc w:val="center"/>
              <w:rPr>
                <w:sz w:val="26"/>
                <w:szCs w:val="26"/>
              </w:rPr>
            </w:pPr>
            <w:r w:rsidRPr="002F73C3">
              <w:rPr>
                <w:sz w:val="26"/>
                <w:szCs w:val="26"/>
              </w:rPr>
              <w:t> </w:t>
            </w:r>
          </w:p>
        </w:tc>
      </w:tr>
    </w:tbl>
    <w:p w14:paraId="768B5F70" w14:textId="77777777" w:rsidR="00FA163E" w:rsidRPr="002F73C3" w:rsidRDefault="00FA163E" w:rsidP="00FA163E">
      <w:pPr>
        <w:spacing w:before="60" w:after="60" w:line="360" w:lineRule="exact"/>
        <w:ind w:firstLine="720"/>
        <w:rPr>
          <w:sz w:val="28"/>
          <w:szCs w:val="28"/>
        </w:rPr>
      </w:pPr>
      <w:r w:rsidRPr="002F73C3">
        <w:rPr>
          <w:b/>
          <w:bCs/>
          <w:i/>
          <w:iCs/>
          <w:sz w:val="28"/>
          <w:szCs w:val="28"/>
        </w:rPr>
        <w:t>Ghi chú:</w:t>
      </w:r>
    </w:p>
    <w:p w14:paraId="5BD93F3A" w14:textId="77777777" w:rsidR="00FA163E" w:rsidRPr="002F73C3" w:rsidRDefault="00FA163E" w:rsidP="00FA163E">
      <w:pPr>
        <w:spacing w:before="60" w:after="60" w:line="360" w:lineRule="exact"/>
        <w:ind w:firstLine="720"/>
        <w:jc w:val="both"/>
        <w:rPr>
          <w:spacing w:val="4"/>
          <w:sz w:val="28"/>
          <w:szCs w:val="28"/>
        </w:rPr>
      </w:pPr>
      <w:r w:rsidRPr="002F73C3">
        <w:rPr>
          <w:spacing w:val="4"/>
          <w:sz w:val="28"/>
          <w:szCs w:val="28"/>
        </w:rPr>
        <w:t>Định mức tại Bảng 26 tính cho thửa đất hoặc khu đất với điều kiện chuẩn, khi tính mức cho thửa đất hoặc khu đất cụ thể thì điều chỉnh tương tự phần định mức lao động xác định giá đất cụ thể tại các bước theo cơ cấu tại định mức lao động tại bảng 23.</w:t>
      </w:r>
    </w:p>
    <w:p w14:paraId="271E4F1C" w14:textId="77777777" w:rsidR="00FA163E" w:rsidRPr="002F73C3" w:rsidRDefault="00FA163E" w:rsidP="00FA163E">
      <w:pPr>
        <w:spacing w:beforeLines="40" w:before="96" w:afterLines="40" w:after="96" w:line="360" w:lineRule="exact"/>
        <w:ind w:firstLine="720"/>
        <w:jc w:val="both"/>
        <w:rPr>
          <w:b/>
          <w:iCs/>
          <w:spacing w:val="-4"/>
          <w:sz w:val="28"/>
          <w:szCs w:val="28"/>
        </w:rPr>
      </w:pPr>
      <w:r w:rsidRPr="002F73C3">
        <w:rPr>
          <w:b/>
          <w:iCs/>
          <w:spacing w:val="-4"/>
          <w:sz w:val="28"/>
          <w:szCs w:val="28"/>
        </w:rPr>
        <w:t>V. Định mức sử dụng máy móc, thiết bị</w:t>
      </w:r>
    </w:p>
    <w:p w14:paraId="50CDB891" w14:textId="77777777" w:rsidR="00FA163E" w:rsidRPr="002F73C3" w:rsidRDefault="00FA163E" w:rsidP="00FA163E">
      <w:pPr>
        <w:spacing w:beforeLines="40" w:before="96" w:afterLines="40" w:after="96" w:line="360" w:lineRule="exact"/>
        <w:ind w:firstLine="709"/>
        <w:jc w:val="right"/>
        <w:rPr>
          <w:sz w:val="28"/>
          <w:szCs w:val="28"/>
        </w:rPr>
      </w:pPr>
      <w:r w:rsidRPr="002F73C3">
        <w:rPr>
          <w:sz w:val="28"/>
          <w:szCs w:val="28"/>
        </w:rPr>
        <w:t>Bảng 27</w:t>
      </w:r>
    </w:p>
    <w:tbl>
      <w:tblPr>
        <w:tblW w:w="10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681"/>
        <w:gridCol w:w="914"/>
        <w:gridCol w:w="984"/>
        <w:gridCol w:w="996"/>
        <w:gridCol w:w="1021"/>
        <w:gridCol w:w="1021"/>
        <w:gridCol w:w="1113"/>
        <w:gridCol w:w="1021"/>
      </w:tblGrid>
      <w:tr w:rsidR="00FA163E" w:rsidRPr="002F73C3" w14:paraId="36D67D9B" w14:textId="77777777" w:rsidTr="001D14C8">
        <w:trPr>
          <w:trHeight w:val="660"/>
          <w:tblHeader/>
          <w:jc w:val="center"/>
        </w:trPr>
        <w:tc>
          <w:tcPr>
            <w:tcW w:w="709" w:type="dxa"/>
            <w:vMerge w:val="restart"/>
            <w:vAlign w:val="center"/>
            <w:hideMark/>
          </w:tcPr>
          <w:p w14:paraId="7F2E72E1" w14:textId="77777777" w:rsidR="00FA163E" w:rsidRPr="002F73C3" w:rsidRDefault="00FA163E" w:rsidP="001D14C8">
            <w:pPr>
              <w:jc w:val="center"/>
              <w:rPr>
                <w:b/>
                <w:bCs/>
                <w:sz w:val="26"/>
                <w:szCs w:val="26"/>
              </w:rPr>
            </w:pPr>
            <w:r w:rsidRPr="002F73C3">
              <w:rPr>
                <w:b/>
                <w:bCs/>
                <w:sz w:val="26"/>
                <w:szCs w:val="26"/>
              </w:rPr>
              <w:t>STT</w:t>
            </w:r>
          </w:p>
        </w:tc>
        <w:tc>
          <w:tcPr>
            <w:tcW w:w="2681" w:type="dxa"/>
            <w:vMerge w:val="restart"/>
            <w:vAlign w:val="center"/>
            <w:hideMark/>
          </w:tcPr>
          <w:p w14:paraId="33FA2AA2" w14:textId="77777777" w:rsidR="00FA163E" w:rsidRPr="002F73C3" w:rsidRDefault="00FA163E" w:rsidP="001D14C8">
            <w:pPr>
              <w:jc w:val="center"/>
              <w:rPr>
                <w:b/>
                <w:bCs/>
                <w:sz w:val="26"/>
                <w:szCs w:val="26"/>
              </w:rPr>
            </w:pPr>
            <w:r w:rsidRPr="002F73C3">
              <w:rPr>
                <w:b/>
                <w:bCs/>
                <w:sz w:val="26"/>
                <w:szCs w:val="26"/>
              </w:rPr>
              <w:t>Danh mục thiết bị</w:t>
            </w:r>
          </w:p>
        </w:tc>
        <w:tc>
          <w:tcPr>
            <w:tcW w:w="914" w:type="dxa"/>
            <w:vMerge w:val="restart"/>
            <w:vAlign w:val="center"/>
            <w:hideMark/>
          </w:tcPr>
          <w:p w14:paraId="1F425D4C" w14:textId="77777777" w:rsidR="00FA163E" w:rsidRPr="002F73C3" w:rsidRDefault="00FA163E" w:rsidP="001D14C8">
            <w:pPr>
              <w:jc w:val="center"/>
              <w:rPr>
                <w:b/>
                <w:bCs/>
                <w:sz w:val="26"/>
                <w:szCs w:val="26"/>
              </w:rPr>
            </w:pPr>
            <w:r w:rsidRPr="002F73C3">
              <w:rPr>
                <w:b/>
                <w:bCs/>
                <w:sz w:val="26"/>
                <w:szCs w:val="26"/>
              </w:rPr>
              <w:t>ĐVT</w:t>
            </w:r>
          </w:p>
        </w:tc>
        <w:tc>
          <w:tcPr>
            <w:tcW w:w="984" w:type="dxa"/>
            <w:vMerge w:val="restart"/>
            <w:vAlign w:val="center"/>
          </w:tcPr>
          <w:p w14:paraId="5001FB49" w14:textId="77777777" w:rsidR="00FA163E" w:rsidRPr="002F73C3" w:rsidRDefault="00FA163E" w:rsidP="001D14C8">
            <w:pPr>
              <w:jc w:val="center"/>
              <w:rPr>
                <w:b/>
                <w:bCs/>
                <w:sz w:val="26"/>
                <w:szCs w:val="26"/>
              </w:rPr>
            </w:pPr>
            <w:r w:rsidRPr="002F73C3">
              <w:rPr>
                <w:b/>
                <w:bCs/>
                <w:sz w:val="26"/>
                <w:szCs w:val="26"/>
              </w:rPr>
              <w:t>Thời gian sử dụng</w:t>
            </w:r>
          </w:p>
          <w:p w14:paraId="7711EEB7" w14:textId="77777777" w:rsidR="00FA163E" w:rsidRPr="002F73C3" w:rsidRDefault="00FA163E" w:rsidP="001D14C8">
            <w:pPr>
              <w:jc w:val="center"/>
              <w:rPr>
                <w:i/>
                <w:iCs/>
                <w:sz w:val="26"/>
                <w:szCs w:val="26"/>
              </w:rPr>
            </w:pPr>
            <w:r w:rsidRPr="002F73C3">
              <w:rPr>
                <w:i/>
                <w:iCs/>
                <w:sz w:val="26"/>
                <w:szCs w:val="26"/>
              </w:rPr>
              <w:t>(tháng)</w:t>
            </w:r>
          </w:p>
        </w:tc>
        <w:tc>
          <w:tcPr>
            <w:tcW w:w="996" w:type="dxa"/>
            <w:vMerge w:val="restart"/>
            <w:vAlign w:val="center"/>
            <w:hideMark/>
          </w:tcPr>
          <w:p w14:paraId="05FFE276" w14:textId="77777777" w:rsidR="00FA163E" w:rsidRPr="002F73C3" w:rsidRDefault="00FA163E" w:rsidP="001D14C8">
            <w:pPr>
              <w:jc w:val="center"/>
              <w:rPr>
                <w:b/>
                <w:bCs/>
                <w:sz w:val="26"/>
                <w:szCs w:val="26"/>
              </w:rPr>
            </w:pPr>
            <w:r w:rsidRPr="002F73C3">
              <w:rPr>
                <w:b/>
                <w:bCs/>
                <w:sz w:val="26"/>
                <w:szCs w:val="26"/>
              </w:rPr>
              <w:t>Công suất</w:t>
            </w:r>
            <w:r w:rsidRPr="002F73C3">
              <w:rPr>
                <w:sz w:val="26"/>
                <w:szCs w:val="26"/>
              </w:rPr>
              <w:t xml:space="preserve"> </w:t>
            </w:r>
            <w:r w:rsidRPr="002F73C3">
              <w:rPr>
                <w:i/>
                <w:iCs/>
                <w:sz w:val="26"/>
                <w:szCs w:val="26"/>
              </w:rPr>
              <w:t>(kw/h)</w:t>
            </w:r>
          </w:p>
        </w:tc>
        <w:tc>
          <w:tcPr>
            <w:tcW w:w="4176" w:type="dxa"/>
            <w:gridSpan w:val="4"/>
            <w:vAlign w:val="center"/>
          </w:tcPr>
          <w:p w14:paraId="449F85A2" w14:textId="77777777" w:rsidR="00FA163E" w:rsidRPr="002F73C3" w:rsidRDefault="00FA163E" w:rsidP="001D14C8">
            <w:pPr>
              <w:jc w:val="center"/>
              <w:rPr>
                <w:b/>
                <w:bCs/>
                <w:sz w:val="26"/>
                <w:szCs w:val="26"/>
              </w:rPr>
            </w:pPr>
            <w:r w:rsidRPr="002F73C3">
              <w:rPr>
                <w:b/>
                <w:bCs/>
                <w:sz w:val="26"/>
                <w:szCs w:val="26"/>
              </w:rPr>
              <w:t xml:space="preserve">Định mức </w:t>
            </w:r>
            <w:r w:rsidRPr="002F73C3">
              <w:rPr>
                <w:b/>
                <w:bCs/>
                <w:sz w:val="26"/>
                <w:szCs w:val="26"/>
              </w:rPr>
              <w:br/>
            </w:r>
            <w:r w:rsidRPr="002F73C3">
              <w:rPr>
                <w:i/>
                <w:iCs/>
                <w:sz w:val="26"/>
                <w:szCs w:val="26"/>
              </w:rPr>
              <w:t>(ca /thửa đất hoặc khu đất với điều kiện chuẩn)</w:t>
            </w:r>
          </w:p>
        </w:tc>
      </w:tr>
      <w:tr w:rsidR="00FA163E" w:rsidRPr="002F73C3" w14:paraId="6A44E80E" w14:textId="77777777" w:rsidTr="001D14C8">
        <w:trPr>
          <w:trHeight w:val="593"/>
          <w:tblHeader/>
          <w:jc w:val="center"/>
        </w:trPr>
        <w:tc>
          <w:tcPr>
            <w:tcW w:w="709" w:type="dxa"/>
            <w:vMerge/>
            <w:vAlign w:val="center"/>
            <w:hideMark/>
          </w:tcPr>
          <w:p w14:paraId="5D9D7069" w14:textId="77777777" w:rsidR="00FA163E" w:rsidRPr="002F73C3" w:rsidRDefault="00FA163E" w:rsidP="001D14C8">
            <w:pPr>
              <w:rPr>
                <w:b/>
                <w:bCs/>
                <w:sz w:val="26"/>
                <w:szCs w:val="26"/>
              </w:rPr>
            </w:pPr>
          </w:p>
        </w:tc>
        <w:tc>
          <w:tcPr>
            <w:tcW w:w="2681" w:type="dxa"/>
            <w:vMerge/>
            <w:vAlign w:val="center"/>
            <w:hideMark/>
          </w:tcPr>
          <w:p w14:paraId="7BEE4275" w14:textId="77777777" w:rsidR="00FA163E" w:rsidRPr="002F73C3" w:rsidRDefault="00FA163E" w:rsidP="001D14C8">
            <w:pPr>
              <w:rPr>
                <w:b/>
                <w:bCs/>
                <w:sz w:val="26"/>
                <w:szCs w:val="26"/>
              </w:rPr>
            </w:pPr>
          </w:p>
        </w:tc>
        <w:tc>
          <w:tcPr>
            <w:tcW w:w="914" w:type="dxa"/>
            <w:vMerge/>
            <w:vAlign w:val="center"/>
            <w:hideMark/>
          </w:tcPr>
          <w:p w14:paraId="7E788C4B" w14:textId="77777777" w:rsidR="00FA163E" w:rsidRPr="002F73C3" w:rsidRDefault="00FA163E" w:rsidP="001D14C8">
            <w:pPr>
              <w:rPr>
                <w:b/>
                <w:bCs/>
                <w:sz w:val="26"/>
                <w:szCs w:val="26"/>
              </w:rPr>
            </w:pPr>
          </w:p>
        </w:tc>
        <w:tc>
          <w:tcPr>
            <w:tcW w:w="984" w:type="dxa"/>
            <w:vMerge/>
          </w:tcPr>
          <w:p w14:paraId="71AB1AF2" w14:textId="77777777" w:rsidR="00FA163E" w:rsidRPr="002F73C3" w:rsidRDefault="00FA163E" w:rsidP="001D14C8">
            <w:pPr>
              <w:rPr>
                <w:b/>
                <w:bCs/>
                <w:sz w:val="26"/>
                <w:szCs w:val="26"/>
              </w:rPr>
            </w:pPr>
          </w:p>
        </w:tc>
        <w:tc>
          <w:tcPr>
            <w:tcW w:w="996" w:type="dxa"/>
            <w:vMerge/>
            <w:vAlign w:val="center"/>
            <w:hideMark/>
          </w:tcPr>
          <w:p w14:paraId="4C359FF0" w14:textId="77777777" w:rsidR="00FA163E" w:rsidRPr="002F73C3" w:rsidRDefault="00FA163E" w:rsidP="001D14C8">
            <w:pPr>
              <w:rPr>
                <w:b/>
                <w:bCs/>
                <w:sz w:val="26"/>
                <w:szCs w:val="26"/>
              </w:rPr>
            </w:pPr>
          </w:p>
        </w:tc>
        <w:tc>
          <w:tcPr>
            <w:tcW w:w="2042" w:type="dxa"/>
            <w:gridSpan w:val="2"/>
            <w:vAlign w:val="center"/>
            <w:hideMark/>
          </w:tcPr>
          <w:p w14:paraId="404594ED" w14:textId="77777777" w:rsidR="00FA163E" w:rsidRPr="002F73C3" w:rsidRDefault="00FA163E" w:rsidP="001D14C8">
            <w:pPr>
              <w:jc w:val="center"/>
              <w:rPr>
                <w:b/>
                <w:bCs/>
                <w:sz w:val="26"/>
                <w:szCs w:val="26"/>
              </w:rPr>
            </w:pPr>
            <w:r w:rsidRPr="002F73C3">
              <w:rPr>
                <w:b/>
                <w:bCs/>
                <w:sz w:val="26"/>
                <w:szCs w:val="26"/>
              </w:rPr>
              <w:t>Đất phi nông nghiệp</w:t>
            </w:r>
          </w:p>
        </w:tc>
        <w:tc>
          <w:tcPr>
            <w:tcW w:w="2134" w:type="dxa"/>
            <w:gridSpan w:val="2"/>
            <w:vAlign w:val="center"/>
            <w:hideMark/>
          </w:tcPr>
          <w:p w14:paraId="486F20AA" w14:textId="77777777" w:rsidR="00FA163E" w:rsidRPr="002F73C3" w:rsidRDefault="00FA163E" w:rsidP="001D14C8">
            <w:pPr>
              <w:jc w:val="center"/>
              <w:rPr>
                <w:b/>
                <w:bCs/>
                <w:sz w:val="26"/>
                <w:szCs w:val="26"/>
              </w:rPr>
            </w:pPr>
            <w:r w:rsidRPr="002F73C3">
              <w:rPr>
                <w:b/>
                <w:bCs/>
                <w:sz w:val="26"/>
                <w:szCs w:val="26"/>
              </w:rPr>
              <w:t>Đất nông nghiệp</w:t>
            </w:r>
          </w:p>
        </w:tc>
      </w:tr>
      <w:tr w:rsidR="00FA163E" w:rsidRPr="002F73C3" w14:paraId="1E299192" w14:textId="77777777" w:rsidTr="001D14C8">
        <w:trPr>
          <w:trHeight w:val="660"/>
          <w:tblHeader/>
          <w:jc w:val="center"/>
        </w:trPr>
        <w:tc>
          <w:tcPr>
            <w:tcW w:w="709" w:type="dxa"/>
            <w:vMerge/>
            <w:vAlign w:val="center"/>
            <w:hideMark/>
          </w:tcPr>
          <w:p w14:paraId="70875A2B" w14:textId="77777777" w:rsidR="00FA163E" w:rsidRPr="002F73C3" w:rsidRDefault="00FA163E" w:rsidP="001D14C8">
            <w:pPr>
              <w:rPr>
                <w:b/>
                <w:bCs/>
                <w:sz w:val="26"/>
                <w:szCs w:val="26"/>
              </w:rPr>
            </w:pPr>
          </w:p>
        </w:tc>
        <w:tc>
          <w:tcPr>
            <w:tcW w:w="2681" w:type="dxa"/>
            <w:vMerge/>
            <w:vAlign w:val="center"/>
            <w:hideMark/>
          </w:tcPr>
          <w:p w14:paraId="139B11D8" w14:textId="77777777" w:rsidR="00FA163E" w:rsidRPr="002F73C3" w:rsidRDefault="00FA163E" w:rsidP="001D14C8">
            <w:pPr>
              <w:rPr>
                <w:b/>
                <w:bCs/>
                <w:sz w:val="26"/>
                <w:szCs w:val="26"/>
              </w:rPr>
            </w:pPr>
          </w:p>
        </w:tc>
        <w:tc>
          <w:tcPr>
            <w:tcW w:w="914" w:type="dxa"/>
            <w:vMerge/>
            <w:vAlign w:val="center"/>
            <w:hideMark/>
          </w:tcPr>
          <w:p w14:paraId="3F084670" w14:textId="77777777" w:rsidR="00FA163E" w:rsidRPr="002F73C3" w:rsidRDefault="00FA163E" w:rsidP="001D14C8">
            <w:pPr>
              <w:rPr>
                <w:b/>
                <w:bCs/>
                <w:sz w:val="26"/>
                <w:szCs w:val="26"/>
              </w:rPr>
            </w:pPr>
          </w:p>
        </w:tc>
        <w:tc>
          <w:tcPr>
            <w:tcW w:w="984" w:type="dxa"/>
            <w:vMerge/>
          </w:tcPr>
          <w:p w14:paraId="3B830EA7" w14:textId="77777777" w:rsidR="00FA163E" w:rsidRPr="002F73C3" w:rsidRDefault="00FA163E" w:rsidP="001D14C8">
            <w:pPr>
              <w:rPr>
                <w:b/>
                <w:bCs/>
                <w:sz w:val="26"/>
                <w:szCs w:val="26"/>
              </w:rPr>
            </w:pPr>
          </w:p>
        </w:tc>
        <w:tc>
          <w:tcPr>
            <w:tcW w:w="996" w:type="dxa"/>
            <w:vMerge/>
            <w:vAlign w:val="center"/>
            <w:hideMark/>
          </w:tcPr>
          <w:p w14:paraId="2DD5FFF3" w14:textId="77777777" w:rsidR="00FA163E" w:rsidRPr="002F73C3" w:rsidRDefault="00FA163E" w:rsidP="001D14C8">
            <w:pPr>
              <w:rPr>
                <w:b/>
                <w:bCs/>
                <w:sz w:val="26"/>
                <w:szCs w:val="26"/>
              </w:rPr>
            </w:pPr>
          </w:p>
        </w:tc>
        <w:tc>
          <w:tcPr>
            <w:tcW w:w="1021" w:type="dxa"/>
            <w:vAlign w:val="center"/>
            <w:hideMark/>
          </w:tcPr>
          <w:p w14:paraId="05C8DA9B" w14:textId="77777777" w:rsidR="00FA163E" w:rsidRPr="002F73C3" w:rsidRDefault="00FA163E" w:rsidP="001D14C8">
            <w:pPr>
              <w:jc w:val="center"/>
              <w:rPr>
                <w:b/>
                <w:bCs/>
                <w:sz w:val="26"/>
                <w:szCs w:val="26"/>
              </w:rPr>
            </w:pPr>
            <w:r w:rsidRPr="002F73C3">
              <w:rPr>
                <w:b/>
                <w:bCs/>
                <w:sz w:val="26"/>
                <w:szCs w:val="26"/>
              </w:rPr>
              <w:t>Nội nghiệp</w:t>
            </w:r>
          </w:p>
        </w:tc>
        <w:tc>
          <w:tcPr>
            <w:tcW w:w="1021" w:type="dxa"/>
            <w:vAlign w:val="center"/>
            <w:hideMark/>
          </w:tcPr>
          <w:p w14:paraId="0577312C" w14:textId="77777777" w:rsidR="00FA163E" w:rsidRPr="002F73C3" w:rsidRDefault="00FA163E" w:rsidP="001D14C8">
            <w:pPr>
              <w:jc w:val="center"/>
              <w:rPr>
                <w:b/>
                <w:bCs/>
                <w:sz w:val="26"/>
                <w:szCs w:val="26"/>
              </w:rPr>
            </w:pPr>
            <w:r w:rsidRPr="002F73C3">
              <w:rPr>
                <w:b/>
                <w:bCs/>
                <w:sz w:val="26"/>
                <w:szCs w:val="26"/>
              </w:rPr>
              <w:t>Ngoại nghiệp</w:t>
            </w:r>
          </w:p>
        </w:tc>
        <w:tc>
          <w:tcPr>
            <w:tcW w:w="1113" w:type="dxa"/>
            <w:vAlign w:val="center"/>
            <w:hideMark/>
          </w:tcPr>
          <w:p w14:paraId="48A615B0" w14:textId="77777777" w:rsidR="00FA163E" w:rsidRPr="002F73C3" w:rsidRDefault="00FA163E" w:rsidP="001D14C8">
            <w:pPr>
              <w:jc w:val="center"/>
              <w:rPr>
                <w:b/>
                <w:bCs/>
                <w:sz w:val="26"/>
                <w:szCs w:val="26"/>
              </w:rPr>
            </w:pPr>
            <w:r w:rsidRPr="002F73C3">
              <w:rPr>
                <w:b/>
                <w:bCs/>
                <w:sz w:val="26"/>
                <w:szCs w:val="26"/>
              </w:rPr>
              <w:t>Nội nghiệp</w:t>
            </w:r>
          </w:p>
        </w:tc>
        <w:tc>
          <w:tcPr>
            <w:tcW w:w="1021" w:type="dxa"/>
            <w:vAlign w:val="center"/>
            <w:hideMark/>
          </w:tcPr>
          <w:p w14:paraId="269ADD53" w14:textId="77777777" w:rsidR="00FA163E" w:rsidRPr="002F73C3" w:rsidRDefault="00FA163E" w:rsidP="001D14C8">
            <w:pPr>
              <w:jc w:val="center"/>
              <w:rPr>
                <w:b/>
                <w:bCs/>
                <w:sz w:val="26"/>
                <w:szCs w:val="26"/>
              </w:rPr>
            </w:pPr>
            <w:r w:rsidRPr="002F73C3">
              <w:rPr>
                <w:b/>
                <w:bCs/>
                <w:sz w:val="26"/>
                <w:szCs w:val="26"/>
              </w:rPr>
              <w:t>Ngoại nghiệp</w:t>
            </w:r>
          </w:p>
        </w:tc>
      </w:tr>
      <w:tr w:rsidR="00FA163E" w:rsidRPr="002F73C3" w14:paraId="223813E7" w14:textId="77777777" w:rsidTr="001D14C8">
        <w:trPr>
          <w:trHeight w:val="435"/>
          <w:jc w:val="center"/>
        </w:trPr>
        <w:tc>
          <w:tcPr>
            <w:tcW w:w="709" w:type="dxa"/>
            <w:vAlign w:val="center"/>
            <w:hideMark/>
          </w:tcPr>
          <w:p w14:paraId="3BC24E67" w14:textId="77777777" w:rsidR="00FA163E" w:rsidRPr="002F73C3" w:rsidRDefault="00FA163E" w:rsidP="001D14C8">
            <w:pPr>
              <w:jc w:val="center"/>
              <w:rPr>
                <w:sz w:val="26"/>
                <w:szCs w:val="26"/>
              </w:rPr>
            </w:pPr>
            <w:r w:rsidRPr="002F73C3">
              <w:rPr>
                <w:sz w:val="26"/>
                <w:szCs w:val="26"/>
              </w:rPr>
              <w:t>1</w:t>
            </w:r>
          </w:p>
        </w:tc>
        <w:tc>
          <w:tcPr>
            <w:tcW w:w="2681" w:type="dxa"/>
            <w:vAlign w:val="center"/>
            <w:hideMark/>
          </w:tcPr>
          <w:p w14:paraId="2846A062" w14:textId="77777777" w:rsidR="00FA163E" w:rsidRPr="002F73C3" w:rsidRDefault="00FA163E" w:rsidP="001D14C8">
            <w:pPr>
              <w:rPr>
                <w:sz w:val="26"/>
                <w:szCs w:val="26"/>
              </w:rPr>
            </w:pPr>
            <w:r w:rsidRPr="002F73C3">
              <w:rPr>
                <w:sz w:val="26"/>
                <w:szCs w:val="26"/>
              </w:rPr>
              <w:t>Máy điều hòa nhiệt độ</w:t>
            </w:r>
          </w:p>
        </w:tc>
        <w:tc>
          <w:tcPr>
            <w:tcW w:w="914" w:type="dxa"/>
            <w:vAlign w:val="center"/>
            <w:hideMark/>
          </w:tcPr>
          <w:p w14:paraId="388396B6" w14:textId="77777777" w:rsidR="00FA163E" w:rsidRPr="002F73C3" w:rsidRDefault="00FA163E" w:rsidP="001D14C8">
            <w:pPr>
              <w:jc w:val="center"/>
              <w:rPr>
                <w:sz w:val="26"/>
                <w:szCs w:val="26"/>
              </w:rPr>
            </w:pPr>
            <w:r w:rsidRPr="002F73C3">
              <w:rPr>
                <w:sz w:val="26"/>
                <w:szCs w:val="26"/>
              </w:rPr>
              <w:t>Cái</w:t>
            </w:r>
          </w:p>
        </w:tc>
        <w:tc>
          <w:tcPr>
            <w:tcW w:w="984" w:type="dxa"/>
            <w:vAlign w:val="center"/>
          </w:tcPr>
          <w:p w14:paraId="2B39860E" w14:textId="77777777" w:rsidR="00FA163E" w:rsidRPr="002F73C3" w:rsidRDefault="00FA163E" w:rsidP="001D14C8">
            <w:pPr>
              <w:jc w:val="center"/>
              <w:rPr>
                <w:sz w:val="26"/>
                <w:szCs w:val="26"/>
              </w:rPr>
            </w:pPr>
            <w:r w:rsidRPr="002F73C3">
              <w:rPr>
                <w:sz w:val="26"/>
                <w:szCs w:val="26"/>
              </w:rPr>
              <w:t>96</w:t>
            </w:r>
          </w:p>
        </w:tc>
        <w:tc>
          <w:tcPr>
            <w:tcW w:w="996" w:type="dxa"/>
            <w:vAlign w:val="center"/>
            <w:hideMark/>
          </w:tcPr>
          <w:p w14:paraId="58D89AEE" w14:textId="77777777" w:rsidR="00FA163E" w:rsidRPr="002F73C3" w:rsidRDefault="00FA163E" w:rsidP="001D14C8">
            <w:pPr>
              <w:jc w:val="center"/>
              <w:rPr>
                <w:sz w:val="26"/>
                <w:szCs w:val="26"/>
              </w:rPr>
            </w:pPr>
            <w:r w:rsidRPr="002F73C3">
              <w:rPr>
                <w:sz w:val="26"/>
                <w:szCs w:val="26"/>
              </w:rPr>
              <w:t>2,20</w:t>
            </w:r>
          </w:p>
        </w:tc>
        <w:tc>
          <w:tcPr>
            <w:tcW w:w="1021" w:type="dxa"/>
            <w:vAlign w:val="center"/>
            <w:hideMark/>
          </w:tcPr>
          <w:p w14:paraId="08BC801F" w14:textId="77777777" w:rsidR="00FA163E" w:rsidRPr="002F73C3" w:rsidRDefault="00FA163E" w:rsidP="001D14C8">
            <w:pPr>
              <w:jc w:val="center"/>
              <w:rPr>
                <w:sz w:val="26"/>
                <w:szCs w:val="26"/>
              </w:rPr>
            </w:pPr>
            <w:r w:rsidRPr="002F73C3">
              <w:t>66,00</w:t>
            </w:r>
          </w:p>
        </w:tc>
        <w:tc>
          <w:tcPr>
            <w:tcW w:w="1021" w:type="dxa"/>
            <w:vAlign w:val="center"/>
            <w:hideMark/>
          </w:tcPr>
          <w:p w14:paraId="428BC8B4" w14:textId="77777777" w:rsidR="00FA163E" w:rsidRPr="002F73C3" w:rsidRDefault="00FA163E" w:rsidP="001D14C8">
            <w:pPr>
              <w:jc w:val="center"/>
              <w:rPr>
                <w:rFonts w:ascii="Courier New" w:hAnsi="Courier New" w:cs="Courier New"/>
                <w:sz w:val="26"/>
                <w:szCs w:val="26"/>
              </w:rPr>
            </w:pPr>
          </w:p>
        </w:tc>
        <w:tc>
          <w:tcPr>
            <w:tcW w:w="1113" w:type="dxa"/>
            <w:vAlign w:val="center"/>
            <w:hideMark/>
          </w:tcPr>
          <w:p w14:paraId="079F7803" w14:textId="77777777" w:rsidR="00FA163E" w:rsidRPr="002F73C3" w:rsidRDefault="00FA163E" w:rsidP="001D14C8">
            <w:pPr>
              <w:jc w:val="center"/>
              <w:rPr>
                <w:sz w:val="26"/>
                <w:szCs w:val="26"/>
              </w:rPr>
            </w:pPr>
            <w:r w:rsidRPr="002F73C3">
              <w:t>62,40</w:t>
            </w:r>
          </w:p>
        </w:tc>
        <w:tc>
          <w:tcPr>
            <w:tcW w:w="1021" w:type="dxa"/>
            <w:vAlign w:val="center"/>
            <w:hideMark/>
          </w:tcPr>
          <w:p w14:paraId="0BCBBDAC" w14:textId="77777777" w:rsidR="00FA163E" w:rsidRPr="002F73C3" w:rsidRDefault="00FA163E" w:rsidP="001D14C8">
            <w:pPr>
              <w:jc w:val="center"/>
              <w:rPr>
                <w:rFonts w:ascii="Courier New" w:hAnsi="Courier New" w:cs="Courier New"/>
                <w:sz w:val="26"/>
                <w:szCs w:val="26"/>
              </w:rPr>
            </w:pPr>
          </w:p>
        </w:tc>
      </w:tr>
      <w:tr w:rsidR="00FA163E" w:rsidRPr="002F73C3" w14:paraId="7EAFE186" w14:textId="77777777" w:rsidTr="001D14C8">
        <w:trPr>
          <w:trHeight w:val="435"/>
          <w:jc w:val="center"/>
        </w:trPr>
        <w:tc>
          <w:tcPr>
            <w:tcW w:w="709" w:type="dxa"/>
            <w:vAlign w:val="center"/>
            <w:hideMark/>
          </w:tcPr>
          <w:p w14:paraId="5C604308" w14:textId="77777777" w:rsidR="00FA163E" w:rsidRPr="002F73C3" w:rsidRDefault="00FA163E" w:rsidP="001D14C8">
            <w:pPr>
              <w:jc w:val="center"/>
              <w:rPr>
                <w:sz w:val="26"/>
                <w:szCs w:val="26"/>
              </w:rPr>
            </w:pPr>
            <w:r w:rsidRPr="002F73C3">
              <w:rPr>
                <w:sz w:val="26"/>
                <w:szCs w:val="26"/>
              </w:rPr>
              <w:t>2</w:t>
            </w:r>
          </w:p>
        </w:tc>
        <w:tc>
          <w:tcPr>
            <w:tcW w:w="2681" w:type="dxa"/>
            <w:vAlign w:val="center"/>
            <w:hideMark/>
          </w:tcPr>
          <w:p w14:paraId="73F879FF" w14:textId="77777777" w:rsidR="00FA163E" w:rsidRPr="002F73C3" w:rsidRDefault="00FA163E" w:rsidP="001D14C8">
            <w:pPr>
              <w:rPr>
                <w:sz w:val="26"/>
                <w:szCs w:val="26"/>
              </w:rPr>
            </w:pPr>
            <w:r w:rsidRPr="002F73C3">
              <w:rPr>
                <w:sz w:val="26"/>
                <w:szCs w:val="26"/>
              </w:rPr>
              <w:t>Máy vi tính</w:t>
            </w:r>
          </w:p>
        </w:tc>
        <w:tc>
          <w:tcPr>
            <w:tcW w:w="914" w:type="dxa"/>
            <w:vAlign w:val="center"/>
            <w:hideMark/>
          </w:tcPr>
          <w:p w14:paraId="1E6D21A7" w14:textId="77777777" w:rsidR="00FA163E" w:rsidRPr="002F73C3" w:rsidRDefault="00FA163E" w:rsidP="001D14C8">
            <w:pPr>
              <w:jc w:val="center"/>
              <w:rPr>
                <w:sz w:val="26"/>
                <w:szCs w:val="26"/>
              </w:rPr>
            </w:pPr>
            <w:r w:rsidRPr="002F73C3">
              <w:rPr>
                <w:sz w:val="26"/>
                <w:szCs w:val="26"/>
              </w:rPr>
              <w:t>Cái</w:t>
            </w:r>
          </w:p>
        </w:tc>
        <w:tc>
          <w:tcPr>
            <w:tcW w:w="984" w:type="dxa"/>
            <w:vAlign w:val="center"/>
          </w:tcPr>
          <w:p w14:paraId="5BB0BA70" w14:textId="77777777" w:rsidR="00FA163E" w:rsidRPr="002F73C3" w:rsidRDefault="00FA163E" w:rsidP="001D14C8">
            <w:pPr>
              <w:jc w:val="center"/>
              <w:rPr>
                <w:sz w:val="26"/>
                <w:szCs w:val="26"/>
              </w:rPr>
            </w:pPr>
            <w:r w:rsidRPr="002F73C3">
              <w:rPr>
                <w:sz w:val="26"/>
                <w:szCs w:val="26"/>
              </w:rPr>
              <w:t>84</w:t>
            </w:r>
          </w:p>
        </w:tc>
        <w:tc>
          <w:tcPr>
            <w:tcW w:w="996" w:type="dxa"/>
            <w:vAlign w:val="center"/>
            <w:hideMark/>
          </w:tcPr>
          <w:p w14:paraId="25ED526D" w14:textId="77777777" w:rsidR="00FA163E" w:rsidRPr="002F73C3" w:rsidRDefault="00FA163E" w:rsidP="001D14C8">
            <w:pPr>
              <w:jc w:val="center"/>
              <w:rPr>
                <w:sz w:val="26"/>
                <w:szCs w:val="26"/>
              </w:rPr>
            </w:pPr>
            <w:r w:rsidRPr="002F73C3">
              <w:rPr>
                <w:sz w:val="26"/>
                <w:szCs w:val="26"/>
              </w:rPr>
              <w:t>0,40</w:t>
            </w:r>
          </w:p>
        </w:tc>
        <w:tc>
          <w:tcPr>
            <w:tcW w:w="1021" w:type="dxa"/>
            <w:vAlign w:val="center"/>
            <w:hideMark/>
          </w:tcPr>
          <w:p w14:paraId="1C7FDD1E" w14:textId="77777777" w:rsidR="00FA163E" w:rsidRPr="002F73C3" w:rsidRDefault="00FA163E" w:rsidP="001D14C8">
            <w:pPr>
              <w:jc w:val="center"/>
              <w:rPr>
                <w:sz w:val="26"/>
                <w:szCs w:val="26"/>
              </w:rPr>
            </w:pPr>
            <w:r w:rsidRPr="002F73C3">
              <w:t>88,00</w:t>
            </w:r>
          </w:p>
        </w:tc>
        <w:tc>
          <w:tcPr>
            <w:tcW w:w="1021" w:type="dxa"/>
            <w:vAlign w:val="center"/>
            <w:hideMark/>
          </w:tcPr>
          <w:p w14:paraId="7052803E" w14:textId="77777777" w:rsidR="00FA163E" w:rsidRPr="002F73C3" w:rsidRDefault="00FA163E" w:rsidP="001D14C8">
            <w:pPr>
              <w:jc w:val="center"/>
              <w:rPr>
                <w:rFonts w:ascii="Courier New" w:hAnsi="Courier New" w:cs="Courier New"/>
                <w:sz w:val="26"/>
                <w:szCs w:val="26"/>
              </w:rPr>
            </w:pPr>
          </w:p>
        </w:tc>
        <w:tc>
          <w:tcPr>
            <w:tcW w:w="1113" w:type="dxa"/>
            <w:vAlign w:val="center"/>
            <w:hideMark/>
          </w:tcPr>
          <w:p w14:paraId="280EBB24" w14:textId="77777777" w:rsidR="00FA163E" w:rsidRPr="002F73C3" w:rsidRDefault="00FA163E" w:rsidP="001D14C8">
            <w:pPr>
              <w:jc w:val="center"/>
              <w:rPr>
                <w:sz w:val="26"/>
                <w:szCs w:val="26"/>
              </w:rPr>
            </w:pPr>
            <w:r w:rsidRPr="002F73C3">
              <w:t>62,40</w:t>
            </w:r>
          </w:p>
        </w:tc>
        <w:tc>
          <w:tcPr>
            <w:tcW w:w="1021" w:type="dxa"/>
            <w:vAlign w:val="center"/>
            <w:hideMark/>
          </w:tcPr>
          <w:p w14:paraId="582E2E37" w14:textId="77777777" w:rsidR="00FA163E" w:rsidRPr="002F73C3" w:rsidRDefault="00FA163E" w:rsidP="001D14C8">
            <w:pPr>
              <w:jc w:val="center"/>
              <w:rPr>
                <w:rFonts w:ascii="Courier New" w:hAnsi="Courier New" w:cs="Courier New"/>
                <w:sz w:val="26"/>
                <w:szCs w:val="26"/>
              </w:rPr>
            </w:pPr>
          </w:p>
        </w:tc>
      </w:tr>
      <w:tr w:rsidR="00FA163E" w:rsidRPr="002F73C3" w14:paraId="63ED4253" w14:textId="77777777" w:rsidTr="001D14C8">
        <w:trPr>
          <w:trHeight w:val="435"/>
          <w:jc w:val="center"/>
        </w:trPr>
        <w:tc>
          <w:tcPr>
            <w:tcW w:w="709" w:type="dxa"/>
            <w:vAlign w:val="center"/>
            <w:hideMark/>
          </w:tcPr>
          <w:p w14:paraId="3C6BC0F3" w14:textId="77777777" w:rsidR="00FA163E" w:rsidRPr="002F73C3" w:rsidRDefault="00FA163E" w:rsidP="001D14C8">
            <w:pPr>
              <w:jc w:val="center"/>
              <w:rPr>
                <w:sz w:val="26"/>
                <w:szCs w:val="26"/>
              </w:rPr>
            </w:pPr>
            <w:r w:rsidRPr="002F73C3">
              <w:rPr>
                <w:sz w:val="26"/>
                <w:szCs w:val="26"/>
              </w:rPr>
              <w:t>3</w:t>
            </w:r>
          </w:p>
        </w:tc>
        <w:tc>
          <w:tcPr>
            <w:tcW w:w="2681" w:type="dxa"/>
            <w:vAlign w:val="center"/>
            <w:hideMark/>
          </w:tcPr>
          <w:p w14:paraId="0CD5FA14" w14:textId="77777777" w:rsidR="00FA163E" w:rsidRPr="002F73C3" w:rsidRDefault="00FA163E" w:rsidP="001D14C8">
            <w:pPr>
              <w:rPr>
                <w:sz w:val="26"/>
                <w:szCs w:val="26"/>
              </w:rPr>
            </w:pPr>
            <w:r w:rsidRPr="002F73C3">
              <w:rPr>
                <w:sz w:val="26"/>
                <w:szCs w:val="26"/>
              </w:rPr>
              <w:t>Máy photocopy</w:t>
            </w:r>
          </w:p>
        </w:tc>
        <w:tc>
          <w:tcPr>
            <w:tcW w:w="914" w:type="dxa"/>
            <w:vAlign w:val="center"/>
            <w:hideMark/>
          </w:tcPr>
          <w:p w14:paraId="07E795E7" w14:textId="77777777" w:rsidR="00FA163E" w:rsidRPr="002F73C3" w:rsidRDefault="00FA163E" w:rsidP="001D14C8">
            <w:pPr>
              <w:jc w:val="center"/>
              <w:rPr>
                <w:sz w:val="26"/>
                <w:szCs w:val="26"/>
              </w:rPr>
            </w:pPr>
            <w:r w:rsidRPr="002F73C3">
              <w:rPr>
                <w:sz w:val="26"/>
                <w:szCs w:val="26"/>
              </w:rPr>
              <w:t>Cái</w:t>
            </w:r>
          </w:p>
        </w:tc>
        <w:tc>
          <w:tcPr>
            <w:tcW w:w="984" w:type="dxa"/>
            <w:vAlign w:val="center"/>
          </w:tcPr>
          <w:p w14:paraId="5A6E8114" w14:textId="77777777" w:rsidR="00FA163E" w:rsidRPr="002F73C3" w:rsidRDefault="00FA163E" w:rsidP="001D14C8">
            <w:pPr>
              <w:jc w:val="center"/>
              <w:rPr>
                <w:sz w:val="26"/>
                <w:szCs w:val="26"/>
              </w:rPr>
            </w:pPr>
            <w:r w:rsidRPr="002F73C3">
              <w:rPr>
                <w:sz w:val="26"/>
                <w:szCs w:val="26"/>
              </w:rPr>
              <w:t>84</w:t>
            </w:r>
          </w:p>
        </w:tc>
        <w:tc>
          <w:tcPr>
            <w:tcW w:w="996" w:type="dxa"/>
            <w:vAlign w:val="center"/>
            <w:hideMark/>
          </w:tcPr>
          <w:p w14:paraId="5C5AC504" w14:textId="77777777" w:rsidR="00FA163E" w:rsidRPr="002F73C3" w:rsidRDefault="00FA163E" w:rsidP="001D14C8">
            <w:pPr>
              <w:jc w:val="center"/>
              <w:rPr>
                <w:sz w:val="26"/>
                <w:szCs w:val="26"/>
              </w:rPr>
            </w:pPr>
            <w:r w:rsidRPr="002F73C3">
              <w:rPr>
                <w:sz w:val="26"/>
                <w:szCs w:val="26"/>
              </w:rPr>
              <w:t>1,50</w:t>
            </w:r>
          </w:p>
        </w:tc>
        <w:tc>
          <w:tcPr>
            <w:tcW w:w="1021" w:type="dxa"/>
            <w:vAlign w:val="center"/>
            <w:hideMark/>
          </w:tcPr>
          <w:p w14:paraId="214501BF" w14:textId="77777777" w:rsidR="00FA163E" w:rsidRPr="002F73C3" w:rsidRDefault="00FA163E" w:rsidP="001D14C8">
            <w:pPr>
              <w:jc w:val="center"/>
              <w:rPr>
                <w:sz w:val="26"/>
                <w:szCs w:val="26"/>
              </w:rPr>
            </w:pPr>
            <w:r w:rsidRPr="002F73C3">
              <w:t>33,00</w:t>
            </w:r>
          </w:p>
        </w:tc>
        <w:tc>
          <w:tcPr>
            <w:tcW w:w="1021" w:type="dxa"/>
            <w:vAlign w:val="center"/>
            <w:hideMark/>
          </w:tcPr>
          <w:p w14:paraId="6F60C750" w14:textId="77777777" w:rsidR="00FA163E" w:rsidRPr="002F73C3" w:rsidRDefault="00FA163E" w:rsidP="001D14C8">
            <w:pPr>
              <w:jc w:val="center"/>
              <w:rPr>
                <w:rFonts w:ascii="Courier New" w:hAnsi="Courier New" w:cs="Courier New"/>
                <w:sz w:val="26"/>
                <w:szCs w:val="26"/>
              </w:rPr>
            </w:pPr>
          </w:p>
        </w:tc>
        <w:tc>
          <w:tcPr>
            <w:tcW w:w="1113" w:type="dxa"/>
            <w:vAlign w:val="center"/>
            <w:hideMark/>
          </w:tcPr>
          <w:p w14:paraId="6ECB3A7A" w14:textId="77777777" w:rsidR="00FA163E" w:rsidRPr="002F73C3" w:rsidRDefault="00FA163E" w:rsidP="001D14C8">
            <w:pPr>
              <w:jc w:val="center"/>
              <w:rPr>
                <w:sz w:val="26"/>
                <w:szCs w:val="26"/>
              </w:rPr>
            </w:pPr>
            <w:r w:rsidRPr="002F73C3">
              <w:t>23,40</w:t>
            </w:r>
          </w:p>
        </w:tc>
        <w:tc>
          <w:tcPr>
            <w:tcW w:w="1021" w:type="dxa"/>
            <w:vAlign w:val="center"/>
            <w:hideMark/>
          </w:tcPr>
          <w:p w14:paraId="058F4240" w14:textId="77777777" w:rsidR="00FA163E" w:rsidRPr="002F73C3" w:rsidRDefault="00FA163E" w:rsidP="001D14C8">
            <w:pPr>
              <w:jc w:val="center"/>
              <w:rPr>
                <w:sz w:val="26"/>
                <w:szCs w:val="26"/>
              </w:rPr>
            </w:pPr>
          </w:p>
        </w:tc>
      </w:tr>
      <w:tr w:rsidR="00FA163E" w:rsidRPr="002F73C3" w14:paraId="2DA6E55D" w14:textId="77777777" w:rsidTr="001D14C8">
        <w:trPr>
          <w:trHeight w:val="435"/>
          <w:jc w:val="center"/>
        </w:trPr>
        <w:tc>
          <w:tcPr>
            <w:tcW w:w="709" w:type="dxa"/>
            <w:vAlign w:val="center"/>
            <w:hideMark/>
          </w:tcPr>
          <w:p w14:paraId="20166962" w14:textId="77777777" w:rsidR="00FA163E" w:rsidRPr="002F73C3" w:rsidRDefault="00FA163E" w:rsidP="001D14C8">
            <w:pPr>
              <w:jc w:val="center"/>
              <w:rPr>
                <w:sz w:val="26"/>
                <w:szCs w:val="26"/>
              </w:rPr>
            </w:pPr>
            <w:r w:rsidRPr="002F73C3">
              <w:rPr>
                <w:sz w:val="26"/>
                <w:szCs w:val="26"/>
              </w:rPr>
              <w:t>4</w:t>
            </w:r>
          </w:p>
        </w:tc>
        <w:tc>
          <w:tcPr>
            <w:tcW w:w="2681" w:type="dxa"/>
            <w:vAlign w:val="center"/>
            <w:hideMark/>
          </w:tcPr>
          <w:p w14:paraId="16D5986A" w14:textId="77777777" w:rsidR="00FA163E" w:rsidRPr="002F73C3" w:rsidRDefault="00FA163E" w:rsidP="001D14C8">
            <w:pPr>
              <w:rPr>
                <w:sz w:val="26"/>
                <w:szCs w:val="26"/>
              </w:rPr>
            </w:pPr>
            <w:r w:rsidRPr="002F73C3">
              <w:rPr>
                <w:sz w:val="26"/>
                <w:szCs w:val="26"/>
              </w:rPr>
              <w:t>Máy tính xách tay</w:t>
            </w:r>
          </w:p>
        </w:tc>
        <w:tc>
          <w:tcPr>
            <w:tcW w:w="914" w:type="dxa"/>
            <w:vAlign w:val="center"/>
            <w:hideMark/>
          </w:tcPr>
          <w:p w14:paraId="1B44DCBF" w14:textId="77777777" w:rsidR="00FA163E" w:rsidRPr="002F73C3" w:rsidRDefault="00FA163E" w:rsidP="001D14C8">
            <w:pPr>
              <w:jc w:val="center"/>
              <w:rPr>
                <w:sz w:val="26"/>
                <w:szCs w:val="26"/>
              </w:rPr>
            </w:pPr>
            <w:r w:rsidRPr="002F73C3">
              <w:rPr>
                <w:sz w:val="26"/>
                <w:szCs w:val="26"/>
              </w:rPr>
              <w:t>Cái</w:t>
            </w:r>
          </w:p>
        </w:tc>
        <w:tc>
          <w:tcPr>
            <w:tcW w:w="984" w:type="dxa"/>
            <w:vAlign w:val="center"/>
          </w:tcPr>
          <w:p w14:paraId="3BD554BE" w14:textId="77777777" w:rsidR="00FA163E" w:rsidRPr="002F73C3" w:rsidRDefault="00FA163E" w:rsidP="001D14C8">
            <w:pPr>
              <w:jc w:val="center"/>
              <w:rPr>
                <w:sz w:val="26"/>
                <w:szCs w:val="26"/>
              </w:rPr>
            </w:pPr>
            <w:r w:rsidRPr="002F73C3">
              <w:rPr>
                <w:sz w:val="26"/>
                <w:szCs w:val="26"/>
              </w:rPr>
              <w:t>84</w:t>
            </w:r>
          </w:p>
        </w:tc>
        <w:tc>
          <w:tcPr>
            <w:tcW w:w="996" w:type="dxa"/>
            <w:vAlign w:val="center"/>
            <w:hideMark/>
          </w:tcPr>
          <w:p w14:paraId="0220D033" w14:textId="77777777" w:rsidR="00FA163E" w:rsidRPr="002F73C3" w:rsidRDefault="00FA163E" w:rsidP="001D14C8">
            <w:pPr>
              <w:jc w:val="center"/>
              <w:rPr>
                <w:sz w:val="26"/>
                <w:szCs w:val="26"/>
              </w:rPr>
            </w:pPr>
            <w:r w:rsidRPr="002F73C3">
              <w:rPr>
                <w:sz w:val="26"/>
                <w:szCs w:val="26"/>
              </w:rPr>
              <w:t>0,50</w:t>
            </w:r>
          </w:p>
        </w:tc>
        <w:tc>
          <w:tcPr>
            <w:tcW w:w="1021" w:type="dxa"/>
            <w:vAlign w:val="center"/>
            <w:hideMark/>
          </w:tcPr>
          <w:p w14:paraId="3FDFD978" w14:textId="77777777" w:rsidR="00FA163E" w:rsidRPr="002F73C3" w:rsidRDefault="00FA163E" w:rsidP="001D14C8">
            <w:pPr>
              <w:jc w:val="center"/>
              <w:rPr>
                <w:sz w:val="26"/>
                <w:szCs w:val="26"/>
              </w:rPr>
            </w:pPr>
            <w:r w:rsidRPr="002F73C3">
              <w:t>66,00</w:t>
            </w:r>
          </w:p>
        </w:tc>
        <w:tc>
          <w:tcPr>
            <w:tcW w:w="1021" w:type="dxa"/>
            <w:vAlign w:val="center"/>
            <w:hideMark/>
          </w:tcPr>
          <w:p w14:paraId="09A69921" w14:textId="77777777" w:rsidR="00FA163E" w:rsidRPr="002F73C3" w:rsidRDefault="00FA163E" w:rsidP="001D14C8">
            <w:pPr>
              <w:jc w:val="center"/>
              <w:rPr>
                <w:sz w:val="26"/>
                <w:szCs w:val="26"/>
              </w:rPr>
            </w:pPr>
            <w:r w:rsidRPr="002F73C3">
              <w:t>16,00</w:t>
            </w:r>
          </w:p>
        </w:tc>
        <w:tc>
          <w:tcPr>
            <w:tcW w:w="1113" w:type="dxa"/>
            <w:vAlign w:val="center"/>
            <w:hideMark/>
          </w:tcPr>
          <w:p w14:paraId="574D4ADF" w14:textId="77777777" w:rsidR="00FA163E" w:rsidRPr="002F73C3" w:rsidRDefault="00FA163E" w:rsidP="001D14C8">
            <w:pPr>
              <w:jc w:val="center"/>
              <w:rPr>
                <w:sz w:val="26"/>
                <w:szCs w:val="26"/>
              </w:rPr>
            </w:pPr>
            <w:r w:rsidRPr="002F73C3">
              <w:t>46,80</w:t>
            </w:r>
          </w:p>
        </w:tc>
        <w:tc>
          <w:tcPr>
            <w:tcW w:w="1021" w:type="dxa"/>
            <w:vAlign w:val="center"/>
            <w:hideMark/>
          </w:tcPr>
          <w:p w14:paraId="4B3E3C94" w14:textId="77777777" w:rsidR="00FA163E" w:rsidRPr="002F73C3" w:rsidRDefault="00FA163E" w:rsidP="001D14C8">
            <w:pPr>
              <w:jc w:val="center"/>
              <w:rPr>
                <w:sz w:val="26"/>
                <w:szCs w:val="26"/>
              </w:rPr>
            </w:pPr>
            <w:r w:rsidRPr="002F73C3">
              <w:t>12,00</w:t>
            </w:r>
          </w:p>
        </w:tc>
      </w:tr>
      <w:tr w:rsidR="00FA163E" w:rsidRPr="002F73C3" w14:paraId="493DCE15" w14:textId="77777777" w:rsidTr="001D14C8">
        <w:trPr>
          <w:trHeight w:val="435"/>
          <w:jc w:val="center"/>
        </w:trPr>
        <w:tc>
          <w:tcPr>
            <w:tcW w:w="709" w:type="dxa"/>
            <w:vAlign w:val="center"/>
            <w:hideMark/>
          </w:tcPr>
          <w:p w14:paraId="76B9F454" w14:textId="77777777" w:rsidR="00FA163E" w:rsidRPr="002F73C3" w:rsidRDefault="00FA163E" w:rsidP="001D14C8">
            <w:pPr>
              <w:jc w:val="center"/>
              <w:rPr>
                <w:sz w:val="26"/>
                <w:szCs w:val="26"/>
              </w:rPr>
            </w:pPr>
            <w:r w:rsidRPr="002F73C3">
              <w:rPr>
                <w:sz w:val="26"/>
                <w:szCs w:val="26"/>
              </w:rPr>
              <w:t>5</w:t>
            </w:r>
          </w:p>
        </w:tc>
        <w:tc>
          <w:tcPr>
            <w:tcW w:w="2681" w:type="dxa"/>
            <w:vAlign w:val="center"/>
            <w:hideMark/>
          </w:tcPr>
          <w:p w14:paraId="56DF28A9" w14:textId="77777777" w:rsidR="00FA163E" w:rsidRPr="002F73C3" w:rsidRDefault="00FA163E" w:rsidP="001D14C8">
            <w:pPr>
              <w:rPr>
                <w:sz w:val="26"/>
                <w:szCs w:val="26"/>
              </w:rPr>
            </w:pPr>
            <w:r w:rsidRPr="002F73C3">
              <w:rPr>
                <w:sz w:val="26"/>
                <w:szCs w:val="26"/>
              </w:rPr>
              <w:t>Máy in A3</w:t>
            </w:r>
          </w:p>
        </w:tc>
        <w:tc>
          <w:tcPr>
            <w:tcW w:w="914" w:type="dxa"/>
            <w:vAlign w:val="center"/>
            <w:hideMark/>
          </w:tcPr>
          <w:p w14:paraId="4A27B5D5" w14:textId="77777777" w:rsidR="00FA163E" w:rsidRPr="002F73C3" w:rsidRDefault="00FA163E" w:rsidP="001D14C8">
            <w:pPr>
              <w:jc w:val="center"/>
              <w:rPr>
                <w:sz w:val="26"/>
                <w:szCs w:val="26"/>
              </w:rPr>
            </w:pPr>
            <w:r w:rsidRPr="002F73C3">
              <w:rPr>
                <w:sz w:val="26"/>
                <w:szCs w:val="26"/>
              </w:rPr>
              <w:t>Cái</w:t>
            </w:r>
          </w:p>
        </w:tc>
        <w:tc>
          <w:tcPr>
            <w:tcW w:w="984" w:type="dxa"/>
            <w:vAlign w:val="center"/>
          </w:tcPr>
          <w:p w14:paraId="70778F6E" w14:textId="77777777" w:rsidR="00FA163E" w:rsidRPr="002F73C3" w:rsidRDefault="00FA163E" w:rsidP="001D14C8">
            <w:pPr>
              <w:jc w:val="center"/>
              <w:rPr>
                <w:sz w:val="26"/>
                <w:szCs w:val="26"/>
              </w:rPr>
            </w:pPr>
            <w:r w:rsidRPr="002F73C3">
              <w:rPr>
                <w:sz w:val="26"/>
                <w:szCs w:val="26"/>
              </w:rPr>
              <w:t>84</w:t>
            </w:r>
          </w:p>
        </w:tc>
        <w:tc>
          <w:tcPr>
            <w:tcW w:w="996" w:type="dxa"/>
            <w:vAlign w:val="center"/>
            <w:hideMark/>
          </w:tcPr>
          <w:p w14:paraId="35C6741C" w14:textId="77777777" w:rsidR="00FA163E" w:rsidRPr="002F73C3" w:rsidRDefault="00FA163E" w:rsidP="001D14C8">
            <w:pPr>
              <w:jc w:val="center"/>
              <w:rPr>
                <w:sz w:val="26"/>
                <w:szCs w:val="26"/>
              </w:rPr>
            </w:pPr>
            <w:r w:rsidRPr="002F73C3">
              <w:rPr>
                <w:sz w:val="26"/>
                <w:szCs w:val="26"/>
              </w:rPr>
              <w:t>0,5</w:t>
            </w:r>
          </w:p>
        </w:tc>
        <w:tc>
          <w:tcPr>
            <w:tcW w:w="1021" w:type="dxa"/>
            <w:vAlign w:val="center"/>
            <w:hideMark/>
          </w:tcPr>
          <w:p w14:paraId="19612779" w14:textId="77777777" w:rsidR="00FA163E" w:rsidRPr="002F73C3" w:rsidRDefault="00FA163E" w:rsidP="001D14C8">
            <w:pPr>
              <w:jc w:val="center"/>
              <w:rPr>
                <w:sz w:val="26"/>
                <w:szCs w:val="26"/>
              </w:rPr>
            </w:pPr>
            <w:r w:rsidRPr="002F73C3">
              <w:t>22,00</w:t>
            </w:r>
          </w:p>
        </w:tc>
        <w:tc>
          <w:tcPr>
            <w:tcW w:w="1021" w:type="dxa"/>
            <w:vAlign w:val="center"/>
            <w:hideMark/>
          </w:tcPr>
          <w:p w14:paraId="3F340381" w14:textId="77777777" w:rsidR="00FA163E" w:rsidRPr="002F73C3" w:rsidRDefault="00FA163E" w:rsidP="001D14C8">
            <w:pPr>
              <w:jc w:val="center"/>
              <w:rPr>
                <w:rFonts w:ascii="Courier New" w:hAnsi="Courier New" w:cs="Courier New"/>
                <w:sz w:val="26"/>
                <w:szCs w:val="26"/>
              </w:rPr>
            </w:pPr>
          </w:p>
        </w:tc>
        <w:tc>
          <w:tcPr>
            <w:tcW w:w="1113" w:type="dxa"/>
            <w:vAlign w:val="center"/>
            <w:hideMark/>
          </w:tcPr>
          <w:p w14:paraId="49774EB2" w14:textId="77777777" w:rsidR="00FA163E" w:rsidRPr="002F73C3" w:rsidRDefault="00FA163E" w:rsidP="001D14C8">
            <w:pPr>
              <w:jc w:val="center"/>
              <w:rPr>
                <w:sz w:val="26"/>
                <w:szCs w:val="26"/>
              </w:rPr>
            </w:pPr>
            <w:r w:rsidRPr="002F73C3">
              <w:t>15,60</w:t>
            </w:r>
          </w:p>
        </w:tc>
        <w:tc>
          <w:tcPr>
            <w:tcW w:w="1021" w:type="dxa"/>
            <w:vAlign w:val="center"/>
            <w:hideMark/>
          </w:tcPr>
          <w:p w14:paraId="0112CC8C" w14:textId="77777777" w:rsidR="00FA163E" w:rsidRPr="002F73C3" w:rsidRDefault="00FA163E" w:rsidP="001D14C8">
            <w:pPr>
              <w:jc w:val="center"/>
              <w:rPr>
                <w:rFonts w:ascii="Courier New" w:hAnsi="Courier New" w:cs="Courier New"/>
                <w:sz w:val="26"/>
                <w:szCs w:val="26"/>
              </w:rPr>
            </w:pPr>
          </w:p>
        </w:tc>
      </w:tr>
      <w:tr w:rsidR="00FA163E" w:rsidRPr="002F73C3" w14:paraId="30D44798" w14:textId="77777777" w:rsidTr="001D14C8">
        <w:trPr>
          <w:trHeight w:val="435"/>
          <w:jc w:val="center"/>
        </w:trPr>
        <w:tc>
          <w:tcPr>
            <w:tcW w:w="709" w:type="dxa"/>
            <w:vAlign w:val="center"/>
            <w:hideMark/>
          </w:tcPr>
          <w:p w14:paraId="6317D072" w14:textId="77777777" w:rsidR="00FA163E" w:rsidRPr="002F73C3" w:rsidRDefault="00FA163E" w:rsidP="001D14C8">
            <w:pPr>
              <w:jc w:val="center"/>
              <w:rPr>
                <w:sz w:val="26"/>
                <w:szCs w:val="26"/>
              </w:rPr>
            </w:pPr>
            <w:r w:rsidRPr="002F73C3">
              <w:rPr>
                <w:sz w:val="26"/>
                <w:szCs w:val="26"/>
              </w:rPr>
              <w:t>6</w:t>
            </w:r>
          </w:p>
        </w:tc>
        <w:tc>
          <w:tcPr>
            <w:tcW w:w="2681" w:type="dxa"/>
            <w:vAlign w:val="center"/>
            <w:hideMark/>
          </w:tcPr>
          <w:p w14:paraId="23A4A266" w14:textId="77777777" w:rsidR="00FA163E" w:rsidRPr="002F73C3" w:rsidRDefault="00FA163E" w:rsidP="001D14C8">
            <w:pPr>
              <w:rPr>
                <w:sz w:val="26"/>
                <w:szCs w:val="26"/>
              </w:rPr>
            </w:pPr>
            <w:r w:rsidRPr="002F73C3">
              <w:rPr>
                <w:sz w:val="26"/>
                <w:szCs w:val="26"/>
              </w:rPr>
              <w:t>Máy chiếu (projector)</w:t>
            </w:r>
          </w:p>
        </w:tc>
        <w:tc>
          <w:tcPr>
            <w:tcW w:w="914" w:type="dxa"/>
            <w:vAlign w:val="center"/>
            <w:hideMark/>
          </w:tcPr>
          <w:p w14:paraId="7DF6D5A1" w14:textId="77777777" w:rsidR="00FA163E" w:rsidRPr="002F73C3" w:rsidRDefault="00FA163E" w:rsidP="001D14C8">
            <w:pPr>
              <w:jc w:val="center"/>
              <w:rPr>
                <w:sz w:val="26"/>
                <w:szCs w:val="26"/>
              </w:rPr>
            </w:pPr>
            <w:r w:rsidRPr="002F73C3">
              <w:rPr>
                <w:sz w:val="26"/>
                <w:szCs w:val="26"/>
              </w:rPr>
              <w:t>Cái</w:t>
            </w:r>
          </w:p>
        </w:tc>
        <w:tc>
          <w:tcPr>
            <w:tcW w:w="984" w:type="dxa"/>
            <w:vAlign w:val="center"/>
          </w:tcPr>
          <w:p w14:paraId="016E72A2" w14:textId="77777777" w:rsidR="00FA163E" w:rsidRPr="002F73C3" w:rsidRDefault="00FA163E" w:rsidP="001D14C8">
            <w:pPr>
              <w:jc w:val="center"/>
              <w:rPr>
                <w:sz w:val="26"/>
                <w:szCs w:val="26"/>
              </w:rPr>
            </w:pPr>
            <w:r w:rsidRPr="002F73C3">
              <w:rPr>
                <w:sz w:val="26"/>
                <w:szCs w:val="26"/>
              </w:rPr>
              <w:t>84</w:t>
            </w:r>
          </w:p>
        </w:tc>
        <w:tc>
          <w:tcPr>
            <w:tcW w:w="996" w:type="dxa"/>
            <w:vAlign w:val="center"/>
            <w:hideMark/>
          </w:tcPr>
          <w:p w14:paraId="05306F1F" w14:textId="77777777" w:rsidR="00FA163E" w:rsidRPr="002F73C3" w:rsidRDefault="00FA163E" w:rsidP="001D14C8">
            <w:pPr>
              <w:jc w:val="center"/>
              <w:rPr>
                <w:sz w:val="26"/>
                <w:szCs w:val="26"/>
              </w:rPr>
            </w:pPr>
            <w:r w:rsidRPr="002F73C3">
              <w:rPr>
                <w:sz w:val="26"/>
                <w:szCs w:val="26"/>
              </w:rPr>
              <w:t>0,5</w:t>
            </w:r>
          </w:p>
        </w:tc>
        <w:tc>
          <w:tcPr>
            <w:tcW w:w="1021" w:type="dxa"/>
            <w:vAlign w:val="center"/>
            <w:hideMark/>
          </w:tcPr>
          <w:p w14:paraId="2E23A991" w14:textId="77777777" w:rsidR="00FA163E" w:rsidRPr="002F73C3" w:rsidRDefault="00FA163E" w:rsidP="001D14C8">
            <w:pPr>
              <w:jc w:val="center"/>
              <w:rPr>
                <w:sz w:val="26"/>
                <w:szCs w:val="26"/>
              </w:rPr>
            </w:pPr>
            <w:r w:rsidRPr="002F73C3">
              <w:t>22,00</w:t>
            </w:r>
          </w:p>
        </w:tc>
        <w:tc>
          <w:tcPr>
            <w:tcW w:w="1021" w:type="dxa"/>
            <w:vAlign w:val="center"/>
            <w:hideMark/>
          </w:tcPr>
          <w:p w14:paraId="292CF295" w14:textId="77777777" w:rsidR="00FA163E" w:rsidRPr="002F73C3" w:rsidRDefault="00FA163E" w:rsidP="001D14C8">
            <w:pPr>
              <w:jc w:val="center"/>
              <w:rPr>
                <w:rFonts w:ascii="Courier New" w:hAnsi="Courier New" w:cs="Courier New"/>
                <w:sz w:val="26"/>
                <w:szCs w:val="26"/>
              </w:rPr>
            </w:pPr>
          </w:p>
        </w:tc>
        <w:tc>
          <w:tcPr>
            <w:tcW w:w="1113" w:type="dxa"/>
            <w:vAlign w:val="center"/>
            <w:hideMark/>
          </w:tcPr>
          <w:p w14:paraId="3C62FC95" w14:textId="77777777" w:rsidR="00FA163E" w:rsidRPr="002F73C3" w:rsidRDefault="00FA163E" w:rsidP="001D14C8">
            <w:pPr>
              <w:jc w:val="center"/>
              <w:rPr>
                <w:sz w:val="26"/>
                <w:szCs w:val="26"/>
              </w:rPr>
            </w:pPr>
            <w:r w:rsidRPr="002F73C3">
              <w:t>15,60</w:t>
            </w:r>
          </w:p>
        </w:tc>
        <w:tc>
          <w:tcPr>
            <w:tcW w:w="1021" w:type="dxa"/>
            <w:vAlign w:val="center"/>
            <w:hideMark/>
          </w:tcPr>
          <w:p w14:paraId="3C80B609" w14:textId="77777777" w:rsidR="00FA163E" w:rsidRPr="002F73C3" w:rsidRDefault="00FA163E" w:rsidP="001D14C8">
            <w:pPr>
              <w:jc w:val="center"/>
              <w:rPr>
                <w:rFonts w:ascii="Courier New" w:hAnsi="Courier New" w:cs="Courier New"/>
                <w:sz w:val="26"/>
                <w:szCs w:val="26"/>
              </w:rPr>
            </w:pPr>
          </w:p>
        </w:tc>
      </w:tr>
      <w:tr w:rsidR="00FA163E" w:rsidRPr="002F73C3" w14:paraId="2D7DD2E9" w14:textId="77777777" w:rsidTr="001D14C8">
        <w:trPr>
          <w:trHeight w:val="435"/>
          <w:jc w:val="center"/>
        </w:trPr>
        <w:tc>
          <w:tcPr>
            <w:tcW w:w="709" w:type="dxa"/>
            <w:vAlign w:val="center"/>
            <w:hideMark/>
          </w:tcPr>
          <w:p w14:paraId="5ACB6144" w14:textId="77777777" w:rsidR="00FA163E" w:rsidRPr="002F73C3" w:rsidRDefault="00FA163E" w:rsidP="001D14C8">
            <w:pPr>
              <w:jc w:val="center"/>
              <w:rPr>
                <w:sz w:val="26"/>
                <w:szCs w:val="26"/>
              </w:rPr>
            </w:pPr>
            <w:r w:rsidRPr="002F73C3">
              <w:rPr>
                <w:sz w:val="26"/>
                <w:szCs w:val="26"/>
              </w:rPr>
              <w:t>7</w:t>
            </w:r>
          </w:p>
        </w:tc>
        <w:tc>
          <w:tcPr>
            <w:tcW w:w="2681" w:type="dxa"/>
            <w:vAlign w:val="center"/>
            <w:hideMark/>
          </w:tcPr>
          <w:p w14:paraId="475F5FBE" w14:textId="77777777" w:rsidR="00FA163E" w:rsidRPr="002F73C3" w:rsidRDefault="00FA163E" w:rsidP="001D14C8">
            <w:pPr>
              <w:rPr>
                <w:sz w:val="26"/>
                <w:szCs w:val="26"/>
              </w:rPr>
            </w:pPr>
            <w:r w:rsidRPr="002F73C3">
              <w:rPr>
                <w:sz w:val="26"/>
                <w:szCs w:val="26"/>
              </w:rPr>
              <w:t>Máy ảnh</w:t>
            </w:r>
          </w:p>
        </w:tc>
        <w:tc>
          <w:tcPr>
            <w:tcW w:w="914" w:type="dxa"/>
            <w:vAlign w:val="center"/>
            <w:hideMark/>
          </w:tcPr>
          <w:p w14:paraId="30E8E766" w14:textId="77777777" w:rsidR="00FA163E" w:rsidRPr="002F73C3" w:rsidRDefault="00FA163E" w:rsidP="001D14C8">
            <w:pPr>
              <w:jc w:val="center"/>
              <w:rPr>
                <w:sz w:val="26"/>
                <w:szCs w:val="26"/>
              </w:rPr>
            </w:pPr>
            <w:r w:rsidRPr="002F73C3">
              <w:rPr>
                <w:sz w:val="26"/>
                <w:szCs w:val="26"/>
              </w:rPr>
              <w:t>Cái</w:t>
            </w:r>
          </w:p>
        </w:tc>
        <w:tc>
          <w:tcPr>
            <w:tcW w:w="984" w:type="dxa"/>
            <w:vAlign w:val="center"/>
          </w:tcPr>
          <w:p w14:paraId="7201F2B1" w14:textId="77777777" w:rsidR="00FA163E" w:rsidRPr="002F73C3" w:rsidRDefault="00FA163E" w:rsidP="001D14C8">
            <w:pPr>
              <w:jc w:val="center"/>
              <w:rPr>
                <w:sz w:val="26"/>
                <w:szCs w:val="26"/>
              </w:rPr>
            </w:pPr>
            <w:r w:rsidRPr="002F73C3">
              <w:rPr>
                <w:sz w:val="26"/>
                <w:szCs w:val="26"/>
              </w:rPr>
              <w:t>60</w:t>
            </w:r>
          </w:p>
        </w:tc>
        <w:tc>
          <w:tcPr>
            <w:tcW w:w="996" w:type="dxa"/>
            <w:vAlign w:val="center"/>
            <w:hideMark/>
          </w:tcPr>
          <w:p w14:paraId="4FC86ACF" w14:textId="77777777" w:rsidR="00FA163E" w:rsidRPr="002F73C3" w:rsidRDefault="00FA163E" w:rsidP="001D14C8">
            <w:pPr>
              <w:jc w:val="center"/>
              <w:rPr>
                <w:sz w:val="26"/>
                <w:szCs w:val="26"/>
              </w:rPr>
            </w:pPr>
            <w:r w:rsidRPr="002F73C3">
              <w:rPr>
                <w:sz w:val="26"/>
                <w:szCs w:val="26"/>
              </w:rPr>
              <w:t> </w:t>
            </w:r>
          </w:p>
        </w:tc>
        <w:tc>
          <w:tcPr>
            <w:tcW w:w="1021" w:type="dxa"/>
            <w:vAlign w:val="center"/>
            <w:hideMark/>
          </w:tcPr>
          <w:p w14:paraId="56B66070" w14:textId="77777777" w:rsidR="00FA163E" w:rsidRPr="002F73C3" w:rsidRDefault="00FA163E" w:rsidP="001D14C8">
            <w:pPr>
              <w:jc w:val="center"/>
              <w:rPr>
                <w:rFonts w:ascii="Courier New" w:hAnsi="Courier New" w:cs="Courier New"/>
                <w:sz w:val="26"/>
                <w:szCs w:val="26"/>
              </w:rPr>
            </w:pPr>
          </w:p>
        </w:tc>
        <w:tc>
          <w:tcPr>
            <w:tcW w:w="1021" w:type="dxa"/>
            <w:vAlign w:val="center"/>
            <w:hideMark/>
          </w:tcPr>
          <w:p w14:paraId="2D9E8F57" w14:textId="77777777" w:rsidR="00FA163E" w:rsidRPr="002F73C3" w:rsidRDefault="00FA163E" w:rsidP="001D14C8">
            <w:pPr>
              <w:jc w:val="center"/>
              <w:rPr>
                <w:sz w:val="26"/>
                <w:szCs w:val="26"/>
              </w:rPr>
            </w:pPr>
            <w:r w:rsidRPr="002F73C3">
              <w:t>16,00</w:t>
            </w:r>
          </w:p>
        </w:tc>
        <w:tc>
          <w:tcPr>
            <w:tcW w:w="1113" w:type="dxa"/>
            <w:vAlign w:val="center"/>
            <w:hideMark/>
          </w:tcPr>
          <w:p w14:paraId="36EDD09A" w14:textId="77777777" w:rsidR="00FA163E" w:rsidRPr="002F73C3" w:rsidRDefault="00FA163E" w:rsidP="001D14C8">
            <w:pPr>
              <w:jc w:val="center"/>
              <w:rPr>
                <w:rFonts w:ascii="Courier New" w:hAnsi="Courier New" w:cs="Courier New"/>
                <w:sz w:val="26"/>
                <w:szCs w:val="26"/>
              </w:rPr>
            </w:pPr>
          </w:p>
        </w:tc>
        <w:tc>
          <w:tcPr>
            <w:tcW w:w="1021" w:type="dxa"/>
            <w:vAlign w:val="center"/>
            <w:hideMark/>
          </w:tcPr>
          <w:p w14:paraId="5C686F2C" w14:textId="77777777" w:rsidR="00FA163E" w:rsidRPr="002F73C3" w:rsidRDefault="00FA163E" w:rsidP="001D14C8">
            <w:pPr>
              <w:jc w:val="center"/>
              <w:rPr>
                <w:sz w:val="26"/>
                <w:szCs w:val="26"/>
              </w:rPr>
            </w:pPr>
            <w:r w:rsidRPr="002F73C3">
              <w:t>12,00</w:t>
            </w:r>
          </w:p>
        </w:tc>
      </w:tr>
    </w:tbl>
    <w:p w14:paraId="4F110C03" w14:textId="77777777" w:rsidR="00FA163E" w:rsidRPr="002F73C3" w:rsidRDefault="00FA163E" w:rsidP="00FA163E">
      <w:pPr>
        <w:spacing w:before="120" w:after="120" w:line="252" w:lineRule="auto"/>
        <w:ind w:firstLine="720"/>
        <w:rPr>
          <w:sz w:val="28"/>
          <w:szCs w:val="28"/>
        </w:rPr>
      </w:pPr>
      <w:r w:rsidRPr="002F73C3">
        <w:rPr>
          <w:b/>
          <w:bCs/>
          <w:i/>
          <w:iCs/>
          <w:sz w:val="28"/>
          <w:szCs w:val="28"/>
        </w:rPr>
        <w:t>Ghi chú:</w:t>
      </w:r>
    </w:p>
    <w:p w14:paraId="5C06A0FC" w14:textId="77777777" w:rsidR="00FA163E" w:rsidRPr="002F73C3" w:rsidRDefault="00FA163E" w:rsidP="00FA163E">
      <w:pPr>
        <w:spacing w:before="120" w:after="120" w:line="252" w:lineRule="auto"/>
        <w:ind w:firstLine="720"/>
        <w:jc w:val="both"/>
        <w:rPr>
          <w:sz w:val="28"/>
          <w:szCs w:val="28"/>
        </w:rPr>
      </w:pPr>
      <w:r w:rsidRPr="002F73C3">
        <w:rPr>
          <w:sz w:val="28"/>
          <w:szCs w:val="28"/>
        </w:rPr>
        <w:t>Định mức tại Bảng 27 tính cho thửa đất hoặc khu đất với điều kiện chuẩn, khi tính mức cho thửa đất hoặc khu đất cụ thể thì điều chỉnh tương tự phần định mức lao động xác định giá đất cụ thể tại các bước theo cơ cấu tại định mức lao động tại Bảng 23.</w:t>
      </w:r>
    </w:p>
    <w:p w14:paraId="6E819D72" w14:textId="77777777" w:rsidR="00FA163E" w:rsidRPr="002F73C3" w:rsidRDefault="00FA163E" w:rsidP="00505D0A">
      <w:pPr>
        <w:spacing w:before="120" w:after="280" w:afterAutospacing="1"/>
        <w:jc w:val="center"/>
        <w:rPr>
          <w:b/>
          <w:bCs/>
          <w:szCs w:val="28"/>
        </w:rPr>
      </w:pPr>
    </w:p>
    <w:bookmarkEnd w:id="0"/>
    <w:bookmarkEnd w:id="21"/>
    <w:p w14:paraId="209C5457" w14:textId="3864B930" w:rsidR="00924BD8" w:rsidRPr="002F73C3" w:rsidRDefault="00505EFF" w:rsidP="00924BD8">
      <w:pPr>
        <w:spacing w:before="120"/>
        <w:jc w:val="center"/>
        <w:rPr>
          <w:b/>
          <w:bCs/>
          <w:sz w:val="28"/>
          <w:szCs w:val="28"/>
        </w:rPr>
      </w:pPr>
      <w:r w:rsidRPr="002F73C3">
        <w:rPr>
          <w:b/>
          <w:bCs/>
          <w:sz w:val="28"/>
          <w:szCs w:val="28"/>
        </w:rPr>
        <w:lastRenderedPageBreak/>
        <w:t>PHỤ LỤC V</w:t>
      </w:r>
    </w:p>
    <w:p w14:paraId="285C510B" w14:textId="1BFDC1E9" w:rsidR="00924BD8" w:rsidRPr="002F73C3" w:rsidRDefault="00505EFF" w:rsidP="00924BD8">
      <w:pPr>
        <w:spacing w:before="120"/>
        <w:ind w:firstLine="567"/>
        <w:jc w:val="center"/>
        <w:rPr>
          <w:b/>
          <w:bCs/>
          <w:spacing w:val="4"/>
          <w:sz w:val="28"/>
          <w:szCs w:val="28"/>
        </w:rPr>
      </w:pPr>
      <w:r w:rsidRPr="002F73C3">
        <w:rPr>
          <w:b/>
          <w:bCs/>
          <w:spacing w:val="4"/>
          <w:sz w:val="28"/>
          <w:szCs w:val="28"/>
        </w:rPr>
        <w:t>ĐỊNH MỨC KINH TẾ - KỸ THUẬT XÂY DỰNG, SỬA ĐỔI, BỔ SUNG HỆ SỐ ĐIỀU CHỈNH GIÁ ĐẤT TỈNH LẠNG SƠN</w:t>
      </w:r>
    </w:p>
    <w:p w14:paraId="789DD8C0" w14:textId="27CD71E8" w:rsidR="00924BD8" w:rsidRPr="002F73C3" w:rsidRDefault="00924BD8" w:rsidP="00924BD8">
      <w:pPr>
        <w:spacing w:before="120"/>
        <w:jc w:val="center"/>
        <w:rPr>
          <w:spacing w:val="10"/>
          <w:sz w:val="28"/>
          <w:szCs w:val="28"/>
          <w:lang w:val="vi-VN"/>
        </w:rPr>
      </w:pPr>
      <w:r w:rsidRPr="002F73C3">
        <w:rPr>
          <w:i/>
          <w:iCs/>
          <w:spacing w:val="10"/>
          <w:sz w:val="28"/>
          <w:szCs w:val="28"/>
          <w:lang w:val="vi-VN"/>
        </w:rPr>
        <w:t>(</w:t>
      </w:r>
      <w:r w:rsidRPr="002F73C3">
        <w:rPr>
          <w:i/>
          <w:iCs/>
          <w:spacing w:val="10"/>
          <w:sz w:val="28"/>
          <w:szCs w:val="28"/>
        </w:rPr>
        <w:t>Ban hành k</w:t>
      </w:r>
      <w:r w:rsidRPr="002F73C3">
        <w:rPr>
          <w:i/>
          <w:iCs/>
          <w:spacing w:val="10"/>
          <w:sz w:val="28"/>
          <w:szCs w:val="28"/>
          <w:lang w:val="vi-VN"/>
        </w:rPr>
        <w:t>èm theo Quyết định số</w:t>
      </w:r>
      <w:r w:rsidRPr="002F73C3">
        <w:rPr>
          <w:i/>
          <w:iCs/>
          <w:spacing w:val="10"/>
          <w:sz w:val="28"/>
          <w:szCs w:val="28"/>
        </w:rPr>
        <w:t>…</w:t>
      </w:r>
      <w:r w:rsidRPr="002F73C3">
        <w:rPr>
          <w:i/>
          <w:iCs/>
          <w:spacing w:val="10"/>
          <w:sz w:val="28"/>
          <w:szCs w:val="28"/>
          <w:lang w:val="vi-VN"/>
        </w:rPr>
        <w:t xml:space="preserve"> /202</w:t>
      </w:r>
      <w:r w:rsidR="006C745C" w:rsidRPr="002F73C3">
        <w:rPr>
          <w:i/>
          <w:iCs/>
          <w:spacing w:val="10"/>
          <w:sz w:val="28"/>
          <w:szCs w:val="28"/>
        </w:rPr>
        <w:t>6</w:t>
      </w:r>
      <w:r w:rsidRPr="002F73C3">
        <w:rPr>
          <w:i/>
          <w:iCs/>
          <w:spacing w:val="10"/>
          <w:sz w:val="28"/>
          <w:szCs w:val="28"/>
          <w:lang w:val="vi-VN"/>
        </w:rPr>
        <w:t>/QĐ-UBND)</w:t>
      </w:r>
    </w:p>
    <w:p w14:paraId="11A0A45A" w14:textId="77777777" w:rsidR="00924BD8" w:rsidRPr="002F73C3" w:rsidRDefault="00924BD8" w:rsidP="00924BD8">
      <w:pPr>
        <w:spacing w:beforeLines="40" w:before="96" w:afterLines="40" w:after="96" w:line="360" w:lineRule="exact"/>
        <w:ind w:firstLine="567"/>
        <w:rPr>
          <w:b/>
          <w:bCs/>
          <w:sz w:val="28"/>
          <w:szCs w:val="28"/>
          <w:lang w:val="vi-VN"/>
        </w:rPr>
      </w:pPr>
      <w:r w:rsidRPr="002F73C3">
        <w:rPr>
          <w:b/>
          <w:bCs/>
          <w:sz w:val="28"/>
          <w:szCs w:val="28"/>
          <w:lang w:val="vi-VN"/>
        </w:rPr>
        <w:t>I. Định mức lao động</w:t>
      </w:r>
    </w:p>
    <w:p w14:paraId="5ACDD52E" w14:textId="03661F3B" w:rsidR="00924BD8" w:rsidRPr="002F73C3" w:rsidRDefault="00924BD8" w:rsidP="00924BD8">
      <w:pPr>
        <w:spacing w:beforeLines="40" w:before="96" w:afterLines="40" w:after="96" w:line="360" w:lineRule="exact"/>
        <w:ind w:firstLine="720"/>
        <w:jc w:val="right"/>
        <w:rPr>
          <w:bCs/>
          <w:sz w:val="26"/>
          <w:szCs w:val="26"/>
          <w:lang w:val="vi-VN"/>
        </w:rPr>
      </w:pPr>
      <w:r w:rsidRPr="002F73C3">
        <w:rPr>
          <w:bCs/>
          <w:sz w:val="26"/>
          <w:szCs w:val="26"/>
          <w:lang w:val="vi-VN"/>
        </w:rPr>
        <w:t xml:space="preserve">Bảng </w:t>
      </w:r>
      <w:r w:rsidR="0048378D" w:rsidRPr="002F73C3">
        <w:rPr>
          <w:bCs/>
          <w:sz w:val="26"/>
          <w:szCs w:val="26"/>
          <w:lang w:val="vi-VN"/>
        </w:rPr>
        <w:t>28</w:t>
      </w:r>
    </w:p>
    <w:tbl>
      <w:tblPr>
        <w:tblW w:w="9486" w:type="dxa"/>
        <w:tblLook w:val="04A0" w:firstRow="1" w:lastRow="0" w:firstColumn="1" w:lastColumn="0" w:noHBand="0" w:noVBand="1"/>
      </w:tblPr>
      <w:tblGrid>
        <w:gridCol w:w="817"/>
        <w:gridCol w:w="3856"/>
        <w:gridCol w:w="1792"/>
        <w:gridCol w:w="1448"/>
        <w:gridCol w:w="1573"/>
      </w:tblGrid>
      <w:tr w:rsidR="00767AA0" w:rsidRPr="002F73C3" w14:paraId="5E9A29A1" w14:textId="77777777" w:rsidTr="006C745C">
        <w:trPr>
          <w:trHeight w:val="541"/>
          <w:tblHeader/>
        </w:trPr>
        <w:tc>
          <w:tcPr>
            <w:tcW w:w="817" w:type="dxa"/>
            <w:vMerge w:val="restart"/>
            <w:tcBorders>
              <w:top w:val="single" w:sz="4" w:space="0" w:color="auto"/>
              <w:left w:val="single" w:sz="4" w:space="0" w:color="auto"/>
              <w:right w:val="single" w:sz="4" w:space="0" w:color="auto"/>
            </w:tcBorders>
            <w:vAlign w:val="center"/>
          </w:tcPr>
          <w:p w14:paraId="3046EC95" w14:textId="6ECB82F0" w:rsidR="006C745C" w:rsidRPr="002F73C3" w:rsidRDefault="006C745C" w:rsidP="006C745C">
            <w:pPr>
              <w:rPr>
                <w:b/>
                <w:bCs/>
              </w:rPr>
            </w:pPr>
            <w:r w:rsidRPr="002F73C3">
              <w:rPr>
                <w:b/>
                <w:bCs/>
              </w:rPr>
              <w:t>STT</w:t>
            </w:r>
          </w:p>
        </w:tc>
        <w:tc>
          <w:tcPr>
            <w:tcW w:w="3856" w:type="dxa"/>
            <w:vMerge w:val="restart"/>
            <w:tcBorders>
              <w:top w:val="single" w:sz="4" w:space="0" w:color="auto"/>
              <w:left w:val="single" w:sz="4" w:space="0" w:color="auto"/>
              <w:right w:val="single" w:sz="4" w:space="0" w:color="auto"/>
            </w:tcBorders>
            <w:vAlign w:val="center"/>
          </w:tcPr>
          <w:p w14:paraId="2BEEDAD5" w14:textId="106B1598" w:rsidR="006C745C" w:rsidRPr="002F73C3" w:rsidRDefault="006C745C" w:rsidP="006C745C">
            <w:pPr>
              <w:rPr>
                <w:b/>
                <w:bCs/>
              </w:rPr>
            </w:pPr>
            <w:r w:rsidRPr="002F73C3">
              <w:rPr>
                <w:b/>
                <w:bCs/>
              </w:rPr>
              <w:t>Nội dung công việc</w:t>
            </w:r>
          </w:p>
        </w:tc>
        <w:tc>
          <w:tcPr>
            <w:tcW w:w="1792" w:type="dxa"/>
            <w:vMerge w:val="restart"/>
            <w:tcBorders>
              <w:top w:val="single" w:sz="4" w:space="0" w:color="auto"/>
              <w:left w:val="single" w:sz="4" w:space="0" w:color="auto"/>
              <w:right w:val="single" w:sz="4" w:space="0" w:color="auto"/>
            </w:tcBorders>
            <w:vAlign w:val="center"/>
          </w:tcPr>
          <w:p w14:paraId="054DFAE5" w14:textId="77282AFA" w:rsidR="006C745C" w:rsidRPr="002F73C3" w:rsidRDefault="006C745C" w:rsidP="006C745C">
            <w:pPr>
              <w:rPr>
                <w:b/>
                <w:bCs/>
              </w:rPr>
            </w:pPr>
            <w:r w:rsidRPr="002F73C3">
              <w:rPr>
                <w:b/>
                <w:bCs/>
              </w:rPr>
              <w:t>Định biên</w:t>
            </w:r>
          </w:p>
        </w:tc>
        <w:tc>
          <w:tcPr>
            <w:tcW w:w="3021" w:type="dxa"/>
            <w:gridSpan w:val="2"/>
            <w:tcBorders>
              <w:top w:val="single" w:sz="4" w:space="0" w:color="auto"/>
              <w:left w:val="nil"/>
              <w:bottom w:val="single" w:sz="4" w:space="0" w:color="auto"/>
              <w:right w:val="single" w:sz="4" w:space="0" w:color="auto"/>
            </w:tcBorders>
            <w:vAlign w:val="center"/>
          </w:tcPr>
          <w:p w14:paraId="70ED4EF1" w14:textId="77777777" w:rsidR="006C745C" w:rsidRPr="002F73C3" w:rsidRDefault="006C745C" w:rsidP="006C745C">
            <w:pPr>
              <w:jc w:val="center"/>
              <w:rPr>
                <w:b/>
                <w:bCs/>
              </w:rPr>
            </w:pPr>
            <w:r w:rsidRPr="002F73C3">
              <w:rPr>
                <w:b/>
                <w:bCs/>
              </w:rPr>
              <w:t xml:space="preserve">Định mức </w:t>
            </w:r>
          </w:p>
          <w:p w14:paraId="35D2447C" w14:textId="5AFA6896" w:rsidR="006C745C" w:rsidRPr="002F73C3" w:rsidRDefault="006C745C" w:rsidP="006C745C">
            <w:pPr>
              <w:jc w:val="center"/>
            </w:pPr>
            <w:r w:rsidRPr="002F73C3">
              <w:rPr>
                <w:i/>
                <w:iCs/>
              </w:rPr>
              <w:t>(công nhóm/tỉnh)</w:t>
            </w:r>
          </w:p>
        </w:tc>
      </w:tr>
      <w:tr w:rsidR="00767AA0" w:rsidRPr="002F73C3" w14:paraId="68FF44BE" w14:textId="77777777" w:rsidTr="006C745C">
        <w:trPr>
          <w:trHeight w:val="549"/>
          <w:tblHeader/>
        </w:trPr>
        <w:tc>
          <w:tcPr>
            <w:tcW w:w="817" w:type="dxa"/>
            <w:vMerge/>
            <w:tcBorders>
              <w:left w:val="single" w:sz="4" w:space="0" w:color="auto"/>
              <w:bottom w:val="single" w:sz="4" w:space="0" w:color="auto"/>
              <w:right w:val="single" w:sz="4" w:space="0" w:color="auto"/>
            </w:tcBorders>
            <w:vAlign w:val="center"/>
          </w:tcPr>
          <w:p w14:paraId="42E105F1" w14:textId="77777777" w:rsidR="006C745C" w:rsidRPr="002F73C3" w:rsidRDefault="006C745C" w:rsidP="006C745C">
            <w:pPr>
              <w:rPr>
                <w:b/>
                <w:bCs/>
              </w:rPr>
            </w:pPr>
          </w:p>
        </w:tc>
        <w:tc>
          <w:tcPr>
            <w:tcW w:w="3856" w:type="dxa"/>
            <w:vMerge/>
            <w:tcBorders>
              <w:left w:val="single" w:sz="4" w:space="0" w:color="auto"/>
              <w:bottom w:val="single" w:sz="4" w:space="0" w:color="auto"/>
              <w:right w:val="single" w:sz="4" w:space="0" w:color="auto"/>
            </w:tcBorders>
            <w:vAlign w:val="center"/>
          </w:tcPr>
          <w:p w14:paraId="4DADC671" w14:textId="77777777" w:rsidR="006C745C" w:rsidRPr="002F73C3" w:rsidRDefault="006C745C" w:rsidP="006C745C">
            <w:pPr>
              <w:rPr>
                <w:b/>
                <w:bCs/>
              </w:rPr>
            </w:pPr>
          </w:p>
        </w:tc>
        <w:tc>
          <w:tcPr>
            <w:tcW w:w="1792" w:type="dxa"/>
            <w:vMerge/>
            <w:tcBorders>
              <w:left w:val="single" w:sz="4" w:space="0" w:color="auto"/>
              <w:bottom w:val="single" w:sz="4" w:space="0" w:color="auto"/>
              <w:right w:val="single" w:sz="4" w:space="0" w:color="auto"/>
            </w:tcBorders>
            <w:vAlign w:val="center"/>
          </w:tcPr>
          <w:p w14:paraId="1EA2B95D" w14:textId="77777777" w:rsidR="006C745C" w:rsidRPr="002F73C3" w:rsidRDefault="006C745C" w:rsidP="006C745C">
            <w:pPr>
              <w:rPr>
                <w:b/>
                <w:bCs/>
              </w:rPr>
            </w:pPr>
          </w:p>
        </w:tc>
        <w:tc>
          <w:tcPr>
            <w:tcW w:w="1448" w:type="dxa"/>
            <w:tcBorders>
              <w:top w:val="nil"/>
              <w:left w:val="nil"/>
              <w:bottom w:val="single" w:sz="4" w:space="0" w:color="auto"/>
              <w:right w:val="single" w:sz="4" w:space="0" w:color="auto"/>
            </w:tcBorders>
            <w:vAlign w:val="center"/>
          </w:tcPr>
          <w:p w14:paraId="63ADF63B" w14:textId="41901BF4" w:rsidR="006C745C" w:rsidRPr="002F73C3" w:rsidRDefault="006C745C" w:rsidP="006C745C">
            <w:pPr>
              <w:jc w:val="center"/>
            </w:pPr>
            <w:r w:rsidRPr="002F73C3">
              <w:t>Nội nghiệp</w:t>
            </w:r>
          </w:p>
        </w:tc>
        <w:tc>
          <w:tcPr>
            <w:tcW w:w="1573" w:type="dxa"/>
            <w:tcBorders>
              <w:top w:val="nil"/>
              <w:left w:val="nil"/>
              <w:bottom w:val="single" w:sz="4" w:space="0" w:color="auto"/>
              <w:right w:val="single" w:sz="4" w:space="0" w:color="auto"/>
            </w:tcBorders>
            <w:vAlign w:val="center"/>
          </w:tcPr>
          <w:p w14:paraId="23CC2049" w14:textId="508D3249" w:rsidR="006C745C" w:rsidRPr="002F73C3" w:rsidRDefault="006C745C" w:rsidP="006C745C">
            <w:pPr>
              <w:jc w:val="center"/>
            </w:pPr>
            <w:r w:rsidRPr="002F73C3">
              <w:t>Ngoại nghiệp</w:t>
            </w:r>
          </w:p>
        </w:tc>
      </w:tr>
      <w:tr w:rsidR="00767AA0" w:rsidRPr="002F73C3" w14:paraId="205D2C03" w14:textId="77777777" w:rsidTr="006C745C">
        <w:trPr>
          <w:trHeight w:val="1680"/>
        </w:trPr>
        <w:tc>
          <w:tcPr>
            <w:tcW w:w="817" w:type="dxa"/>
            <w:tcBorders>
              <w:top w:val="nil"/>
              <w:left w:val="single" w:sz="4" w:space="0" w:color="auto"/>
              <w:bottom w:val="single" w:sz="4" w:space="0" w:color="auto"/>
              <w:right w:val="single" w:sz="4" w:space="0" w:color="auto"/>
            </w:tcBorders>
            <w:vAlign w:val="center"/>
            <w:hideMark/>
          </w:tcPr>
          <w:p w14:paraId="0783F082" w14:textId="77777777" w:rsidR="006C745C" w:rsidRPr="002F73C3" w:rsidRDefault="006C745C">
            <w:pPr>
              <w:jc w:val="center"/>
              <w:rPr>
                <w:b/>
                <w:bCs/>
              </w:rPr>
            </w:pPr>
            <w:r w:rsidRPr="002F73C3">
              <w:rPr>
                <w:b/>
                <w:bCs/>
              </w:rPr>
              <w:t>1</w:t>
            </w:r>
          </w:p>
        </w:tc>
        <w:tc>
          <w:tcPr>
            <w:tcW w:w="3856" w:type="dxa"/>
            <w:tcBorders>
              <w:top w:val="nil"/>
              <w:left w:val="nil"/>
              <w:bottom w:val="single" w:sz="4" w:space="0" w:color="auto"/>
              <w:right w:val="single" w:sz="4" w:space="0" w:color="auto"/>
            </w:tcBorders>
            <w:vAlign w:val="center"/>
            <w:hideMark/>
          </w:tcPr>
          <w:p w14:paraId="6BAE5748" w14:textId="04AA963E" w:rsidR="006C745C" w:rsidRPr="002F73C3" w:rsidRDefault="006C745C" w:rsidP="00FA487F">
            <w:pPr>
              <w:jc w:val="both"/>
              <w:rPr>
                <w:b/>
                <w:bCs/>
              </w:rPr>
            </w:pPr>
            <w:r w:rsidRPr="002F73C3">
              <w:rPr>
                <w:b/>
                <w:bCs/>
              </w:rPr>
              <w:t>Điều tra, khảo sát, thu thập thông tin giá đất thị trường; yếu</w:t>
            </w:r>
            <w:r w:rsidR="00FA487F" w:rsidRPr="002F73C3">
              <w:rPr>
                <w:b/>
                <w:bCs/>
              </w:rPr>
              <w:t xml:space="preserve"> tố tự nhiên, kinh tế - xã hội; </w:t>
            </w:r>
            <w:r w:rsidR="00F25E1B" w:rsidRPr="002F73C3">
              <w:rPr>
                <w:b/>
                <w:bCs/>
              </w:rPr>
              <w:t xml:space="preserve">thông tin </w:t>
            </w:r>
            <w:r w:rsidR="00FA487F" w:rsidRPr="002F73C3">
              <w:rPr>
                <w:b/>
                <w:bCs/>
              </w:rPr>
              <w:t xml:space="preserve">quy hoạch xây dựng, đô thị và nông thôn </w:t>
            </w:r>
          </w:p>
        </w:tc>
        <w:tc>
          <w:tcPr>
            <w:tcW w:w="1792" w:type="dxa"/>
            <w:tcBorders>
              <w:top w:val="nil"/>
              <w:left w:val="nil"/>
              <w:bottom w:val="single" w:sz="4" w:space="0" w:color="auto"/>
              <w:right w:val="single" w:sz="4" w:space="0" w:color="auto"/>
            </w:tcBorders>
            <w:vAlign w:val="center"/>
            <w:hideMark/>
          </w:tcPr>
          <w:p w14:paraId="1A575DDE" w14:textId="77777777" w:rsidR="006C745C" w:rsidRPr="002F73C3" w:rsidRDefault="006C745C">
            <w:pPr>
              <w:jc w:val="center"/>
              <w:rPr>
                <w:b/>
                <w:bCs/>
              </w:rPr>
            </w:pPr>
            <w:r w:rsidRPr="002F73C3">
              <w:rPr>
                <w:b/>
                <w:bCs/>
              </w:rPr>
              <w:t> </w:t>
            </w:r>
          </w:p>
        </w:tc>
        <w:tc>
          <w:tcPr>
            <w:tcW w:w="1448" w:type="dxa"/>
            <w:tcBorders>
              <w:top w:val="nil"/>
              <w:left w:val="nil"/>
              <w:bottom w:val="single" w:sz="4" w:space="0" w:color="auto"/>
              <w:right w:val="single" w:sz="4" w:space="0" w:color="auto"/>
            </w:tcBorders>
            <w:vAlign w:val="center"/>
            <w:hideMark/>
          </w:tcPr>
          <w:p w14:paraId="24B8D91A" w14:textId="77777777" w:rsidR="006C745C" w:rsidRPr="002F73C3" w:rsidRDefault="006C745C">
            <w:pPr>
              <w:jc w:val="center"/>
            </w:pPr>
            <w:r w:rsidRPr="002F73C3">
              <w:t> </w:t>
            </w:r>
          </w:p>
        </w:tc>
        <w:tc>
          <w:tcPr>
            <w:tcW w:w="1573" w:type="dxa"/>
            <w:tcBorders>
              <w:top w:val="nil"/>
              <w:left w:val="nil"/>
              <w:bottom w:val="single" w:sz="4" w:space="0" w:color="auto"/>
              <w:right w:val="single" w:sz="4" w:space="0" w:color="auto"/>
            </w:tcBorders>
            <w:vAlign w:val="center"/>
            <w:hideMark/>
          </w:tcPr>
          <w:p w14:paraId="626D90E9" w14:textId="77777777" w:rsidR="006C745C" w:rsidRPr="002F73C3" w:rsidRDefault="006C745C">
            <w:pPr>
              <w:jc w:val="center"/>
            </w:pPr>
            <w:r w:rsidRPr="002F73C3">
              <w:t> </w:t>
            </w:r>
          </w:p>
        </w:tc>
      </w:tr>
      <w:tr w:rsidR="00767AA0" w:rsidRPr="002F73C3" w14:paraId="3DFE2C82" w14:textId="77777777" w:rsidTr="006C745C">
        <w:trPr>
          <w:trHeight w:val="660"/>
        </w:trPr>
        <w:tc>
          <w:tcPr>
            <w:tcW w:w="817" w:type="dxa"/>
            <w:tcBorders>
              <w:top w:val="nil"/>
              <w:left w:val="single" w:sz="4" w:space="0" w:color="auto"/>
              <w:bottom w:val="single" w:sz="4" w:space="0" w:color="auto"/>
              <w:right w:val="single" w:sz="4" w:space="0" w:color="auto"/>
            </w:tcBorders>
            <w:vAlign w:val="center"/>
            <w:hideMark/>
          </w:tcPr>
          <w:p w14:paraId="316E421D" w14:textId="3BE4BB03" w:rsidR="006C745C" w:rsidRPr="002F73C3" w:rsidRDefault="006C745C">
            <w:pPr>
              <w:jc w:val="center"/>
            </w:pPr>
            <w:r w:rsidRPr="002F73C3">
              <w:t>1</w:t>
            </w:r>
            <w:r w:rsidR="00767AA0" w:rsidRPr="002F73C3">
              <w:t>.</w:t>
            </w:r>
            <w:r w:rsidRPr="002F73C3">
              <w:t>1</w:t>
            </w:r>
          </w:p>
        </w:tc>
        <w:tc>
          <w:tcPr>
            <w:tcW w:w="3856" w:type="dxa"/>
            <w:tcBorders>
              <w:top w:val="nil"/>
              <w:left w:val="nil"/>
              <w:bottom w:val="single" w:sz="4" w:space="0" w:color="auto"/>
              <w:right w:val="single" w:sz="4" w:space="0" w:color="auto"/>
            </w:tcBorders>
            <w:vAlign w:val="center"/>
            <w:hideMark/>
          </w:tcPr>
          <w:p w14:paraId="6DEB0FE6" w14:textId="77777777" w:rsidR="006C745C" w:rsidRPr="002F73C3" w:rsidRDefault="006C745C" w:rsidP="00767AA0">
            <w:pPr>
              <w:jc w:val="both"/>
            </w:pPr>
            <w:r w:rsidRPr="002F73C3">
              <w:t>Xây dựng kế hoạch điều tra, khảo sát</w:t>
            </w:r>
          </w:p>
        </w:tc>
        <w:tc>
          <w:tcPr>
            <w:tcW w:w="1792" w:type="dxa"/>
            <w:tcBorders>
              <w:top w:val="nil"/>
              <w:left w:val="nil"/>
              <w:bottom w:val="single" w:sz="4" w:space="0" w:color="auto"/>
              <w:right w:val="single" w:sz="4" w:space="0" w:color="auto"/>
            </w:tcBorders>
            <w:vAlign w:val="center"/>
            <w:hideMark/>
          </w:tcPr>
          <w:p w14:paraId="6DCDE1B0" w14:textId="77777777" w:rsidR="006C745C" w:rsidRPr="002F73C3" w:rsidRDefault="006C745C">
            <w:pPr>
              <w:jc w:val="center"/>
            </w:pPr>
            <w:r w:rsidRPr="002F73C3">
              <w:t>Nhóm 2 (1KS3+1KS2)</w:t>
            </w:r>
          </w:p>
        </w:tc>
        <w:tc>
          <w:tcPr>
            <w:tcW w:w="1448" w:type="dxa"/>
            <w:tcBorders>
              <w:top w:val="nil"/>
              <w:left w:val="nil"/>
              <w:bottom w:val="single" w:sz="4" w:space="0" w:color="auto"/>
              <w:right w:val="single" w:sz="4" w:space="0" w:color="auto"/>
            </w:tcBorders>
            <w:vAlign w:val="center"/>
            <w:hideMark/>
          </w:tcPr>
          <w:p w14:paraId="0E5815F3" w14:textId="77777777" w:rsidR="006C745C" w:rsidRPr="002F73C3" w:rsidRDefault="006C745C">
            <w:pPr>
              <w:jc w:val="center"/>
            </w:pPr>
            <w:r w:rsidRPr="002F73C3">
              <w:t>20</w:t>
            </w:r>
          </w:p>
        </w:tc>
        <w:tc>
          <w:tcPr>
            <w:tcW w:w="1573" w:type="dxa"/>
            <w:tcBorders>
              <w:top w:val="nil"/>
              <w:left w:val="nil"/>
              <w:bottom w:val="single" w:sz="4" w:space="0" w:color="auto"/>
              <w:right w:val="single" w:sz="4" w:space="0" w:color="auto"/>
            </w:tcBorders>
            <w:vAlign w:val="center"/>
            <w:hideMark/>
          </w:tcPr>
          <w:p w14:paraId="644ECC3D" w14:textId="77777777" w:rsidR="006C745C" w:rsidRPr="002F73C3" w:rsidRDefault="006C745C">
            <w:pPr>
              <w:jc w:val="center"/>
            </w:pPr>
            <w:r w:rsidRPr="002F73C3">
              <w:t> </w:t>
            </w:r>
          </w:p>
        </w:tc>
      </w:tr>
      <w:tr w:rsidR="00767AA0" w:rsidRPr="002F73C3" w14:paraId="71C8F865" w14:textId="77777777" w:rsidTr="006C745C">
        <w:trPr>
          <w:trHeight w:val="1065"/>
        </w:trPr>
        <w:tc>
          <w:tcPr>
            <w:tcW w:w="817" w:type="dxa"/>
            <w:tcBorders>
              <w:top w:val="nil"/>
              <w:left w:val="single" w:sz="4" w:space="0" w:color="auto"/>
              <w:bottom w:val="single" w:sz="4" w:space="0" w:color="auto"/>
              <w:right w:val="single" w:sz="4" w:space="0" w:color="auto"/>
            </w:tcBorders>
            <w:vAlign w:val="center"/>
            <w:hideMark/>
          </w:tcPr>
          <w:p w14:paraId="5AFE43BA" w14:textId="510A159C" w:rsidR="006C745C" w:rsidRPr="002F73C3" w:rsidRDefault="006C745C">
            <w:pPr>
              <w:jc w:val="center"/>
            </w:pPr>
            <w:r w:rsidRPr="002F73C3">
              <w:t>1</w:t>
            </w:r>
            <w:r w:rsidR="00767AA0" w:rsidRPr="002F73C3">
              <w:t>.</w:t>
            </w:r>
            <w:r w:rsidRPr="002F73C3">
              <w:t>2</w:t>
            </w:r>
          </w:p>
        </w:tc>
        <w:tc>
          <w:tcPr>
            <w:tcW w:w="3856" w:type="dxa"/>
            <w:tcBorders>
              <w:top w:val="nil"/>
              <w:left w:val="nil"/>
              <w:bottom w:val="single" w:sz="4" w:space="0" w:color="auto"/>
              <w:right w:val="single" w:sz="4" w:space="0" w:color="auto"/>
            </w:tcBorders>
            <w:vAlign w:val="center"/>
            <w:hideMark/>
          </w:tcPr>
          <w:p w14:paraId="677921DE" w14:textId="71239BA3" w:rsidR="006C745C" w:rsidRPr="002F73C3" w:rsidRDefault="006C745C" w:rsidP="00767AA0">
            <w:pPr>
              <w:jc w:val="both"/>
            </w:pPr>
            <w:r w:rsidRPr="002F73C3">
              <w:t>Điều tra, khảo sát, thu thập thông tin yếu</w:t>
            </w:r>
            <w:r w:rsidR="00FA487F" w:rsidRPr="002F73C3">
              <w:t xml:space="preserve"> tố tự nhiên, kinh tế - xã hội; </w:t>
            </w:r>
            <w:r w:rsidR="00F25E1B" w:rsidRPr="002F73C3">
              <w:t xml:space="preserve">thông tin </w:t>
            </w:r>
            <w:r w:rsidR="00FA487F" w:rsidRPr="002F73C3">
              <w:t>quy hoạch xây dựng, đô thị và nông thôn</w:t>
            </w:r>
          </w:p>
        </w:tc>
        <w:tc>
          <w:tcPr>
            <w:tcW w:w="1792" w:type="dxa"/>
            <w:tcBorders>
              <w:top w:val="nil"/>
              <w:left w:val="nil"/>
              <w:bottom w:val="single" w:sz="4" w:space="0" w:color="auto"/>
              <w:right w:val="single" w:sz="4" w:space="0" w:color="auto"/>
            </w:tcBorders>
            <w:vAlign w:val="center"/>
            <w:hideMark/>
          </w:tcPr>
          <w:p w14:paraId="2D151FAF" w14:textId="77777777" w:rsidR="006C745C" w:rsidRPr="002F73C3" w:rsidRDefault="006C745C">
            <w:pPr>
              <w:jc w:val="center"/>
            </w:pPr>
            <w:r w:rsidRPr="002F73C3">
              <w:t>Nhóm 2 (1KS3+1KTV4)</w:t>
            </w:r>
          </w:p>
        </w:tc>
        <w:tc>
          <w:tcPr>
            <w:tcW w:w="1448" w:type="dxa"/>
            <w:tcBorders>
              <w:top w:val="nil"/>
              <w:left w:val="nil"/>
              <w:bottom w:val="single" w:sz="4" w:space="0" w:color="auto"/>
              <w:right w:val="single" w:sz="4" w:space="0" w:color="auto"/>
            </w:tcBorders>
            <w:vAlign w:val="center"/>
            <w:hideMark/>
          </w:tcPr>
          <w:p w14:paraId="1E6D54D8" w14:textId="77777777" w:rsidR="006C745C" w:rsidRPr="002F73C3" w:rsidRDefault="006C745C">
            <w:pPr>
              <w:jc w:val="center"/>
            </w:pPr>
            <w:r w:rsidRPr="002F73C3">
              <w:t> </w:t>
            </w:r>
          </w:p>
        </w:tc>
        <w:tc>
          <w:tcPr>
            <w:tcW w:w="1573" w:type="dxa"/>
            <w:tcBorders>
              <w:top w:val="nil"/>
              <w:left w:val="nil"/>
              <w:bottom w:val="single" w:sz="4" w:space="0" w:color="auto"/>
              <w:right w:val="single" w:sz="4" w:space="0" w:color="auto"/>
            </w:tcBorders>
            <w:vAlign w:val="center"/>
            <w:hideMark/>
          </w:tcPr>
          <w:p w14:paraId="635C94E5" w14:textId="6732B796" w:rsidR="006C745C" w:rsidRPr="002F73C3" w:rsidRDefault="00395001">
            <w:pPr>
              <w:jc w:val="center"/>
            </w:pPr>
            <w:r w:rsidRPr="002F73C3">
              <w:t>96</w:t>
            </w:r>
          </w:p>
        </w:tc>
      </w:tr>
      <w:tr w:rsidR="00767AA0" w:rsidRPr="002F73C3" w14:paraId="39938AB4" w14:textId="77777777" w:rsidTr="006C745C">
        <w:trPr>
          <w:trHeight w:val="990"/>
        </w:trPr>
        <w:tc>
          <w:tcPr>
            <w:tcW w:w="817" w:type="dxa"/>
            <w:tcBorders>
              <w:top w:val="nil"/>
              <w:left w:val="single" w:sz="4" w:space="0" w:color="auto"/>
              <w:bottom w:val="single" w:sz="4" w:space="0" w:color="auto"/>
              <w:right w:val="single" w:sz="4" w:space="0" w:color="auto"/>
            </w:tcBorders>
            <w:vAlign w:val="center"/>
            <w:hideMark/>
          </w:tcPr>
          <w:p w14:paraId="45EE276A" w14:textId="1387F6D4" w:rsidR="006C745C" w:rsidRPr="002F73C3" w:rsidRDefault="006C745C">
            <w:pPr>
              <w:jc w:val="center"/>
            </w:pPr>
            <w:r w:rsidRPr="002F73C3">
              <w:t>1</w:t>
            </w:r>
            <w:r w:rsidR="00767AA0" w:rsidRPr="002F73C3">
              <w:t>.</w:t>
            </w:r>
            <w:r w:rsidRPr="002F73C3">
              <w:t>3</w:t>
            </w:r>
          </w:p>
        </w:tc>
        <w:tc>
          <w:tcPr>
            <w:tcW w:w="3856" w:type="dxa"/>
            <w:tcBorders>
              <w:top w:val="nil"/>
              <w:left w:val="nil"/>
              <w:bottom w:val="single" w:sz="4" w:space="0" w:color="auto"/>
              <w:right w:val="single" w:sz="4" w:space="0" w:color="auto"/>
            </w:tcBorders>
            <w:vAlign w:val="center"/>
            <w:hideMark/>
          </w:tcPr>
          <w:p w14:paraId="5C6AD690" w14:textId="77777777" w:rsidR="006C745C" w:rsidRPr="002F73C3" w:rsidRDefault="006C745C" w:rsidP="00767AA0">
            <w:pPr>
              <w:jc w:val="both"/>
            </w:pPr>
            <w:r w:rsidRPr="002F73C3">
              <w:t>Điều tra, khảo sát, thu thập thông tin về giá đất thị trường theo mẫu phiếu điều tra.</w:t>
            </w:r>
          </w:p>
        </w:tc>
        <w:tc>
          <w:tcPr>
            <w:tcW w:w="1792" w:type="dxa"/>
            <w:tcBorders>
              <w:top w:val="nil"/>
              <w:left w:val="nil"/>
              <w:bottom w:val="single" w:sz="4" w:space="0" w:color="auto"/>
              <w:right w:val="single" w:sz="4" w:space="0" w:color="auto"/>
            </w:tcBorders>
            <w:vAlign w:val="center"/>
            <w:hideMark/>
          </w:tcPr>
          <w:p w14:paraId="09B62FFA" w14:textId="77777777" w:rsidR="006C745C" w:rsidRPr="002F73C3" w:rsidRDefault="006C745C">
            <w:pPr>
              <w:jc w:val="center"/>
            </w:pPr>
            <w:r w:rsidRPr="002F73C3">
              <w:t>Nhóm 2 (1KS3+1KTV4)</w:t>
            </w:r>
          </w:p>
        </w:tc>
        <w:tc>
          <w:tcPr>
            <w:tcW w:w="1448" w:type="dxa"/>
            <w:tcBorders>
              <w:top w:val="nil"/>
              <w:left w:val="nil"/>
              <w:bottom w:val="single" w:sz="4" w:space="0" w:color="auto"/>
              <w:right w:val="single" w:sz="4" w:space="0" w:color="auto"/>
            </w:tcBorders>
            <w:vAlign w:val="center"/>
            <w:hideMark/>
          </w:tcPr>
          <w:p w14:paraId="2D5B3F3F" w14:textId="77777777" w:rsidR="006C745C" w:rsidRPr="002F73C3" w:rsidRDefault="006C745C">
            <w:pPr>
              <w:jc w:val="center"/>
            </w:pPr>
            <w:r w:rsidRPr="002F73C3">
              <w:t> </w:t>
            </w:r>
          </w:p>
        </w:tc>
        <w:tc>
          <w:tcPr>
            <w:tcW w:w="1573" w:type="dxa"/>
            <w:tcBorders>
              <w:top w:val="nil"/>
              <w:left w:val="nil"/>
              <w:bottom w:val="single" w:sz="4" w:space="0" w:color="auto"/>
              <w:right w:val="single" w:sz="4" w:space="0" w:color="auto"/>
            </w:tcBorders>
            <w:vAlign w:val="center"/>
            <w:hideMark/>
          </w:tcPr>
          <w:p w14:paraId="20961AEC" w14:textId="33EC7C81" w:rsidR="006C745C" w:rsidRPr="002F73C3" w:rsidRDefault="006C745C">
            <w:pPr>
              <w:jc w:val="center"/>
            </w:pPr>
            <w:r w:rsidRPr="002F73C3">
              <w:t>1.</w:t>
            </w:r>
            <w:r w:rsidR="00395001" w:rsidRPr="002F73C3">
              <w:t>000</w:t>
            </w:r>
          </w:p>
        </w:tc>
      </w:tr>
      <w:tr w:rsidR="00767AA0" w:rsidRPr="002F73C3" w14:paraId="5E92820E" w14:textId="77777777" w:rsidTr="006C745C">
        <w:trPr>
          <w:trHeight w:val="765"/>
        </w:trPr>
        <w:tc>
          <w:tcPr>
            <w:tcW w:w="817" w:type="dxa"/>
            <w:tcBorders>
              <w:top w:val="nil"/>
              <w:left w:val="single" w:sz="4" w:space="0" w:color="auto"/>
              <w:bottom w:val="single" w:sz="4" w:space="0" w:color="auto"/>
              <w:right w:val="single" w:sz="4" w:space="0" w:color="auto"/>
            </w:tcBorders>
            <w:vAlign w:val="center"/>
            <w:hideMark/>
          </w:tcPr>
          <w:p w14:paraId="6C3CF35B" w14:textId="54DA0CEB" w:rsidR="006C745C" w:rsidRPr="002F73C3" w:rsidRDefault="006C745C">
            <w:pPr>
              <w:jc w:val="center"/>
            </w:pPr>
            <w:r w:rsidRPr="002F73C3">
              <w:t>1</w:t>
            </w:r>
            <w:r w:rsidR="00767AA0" w:rsidRPr="002F73C3">
              <w:t>.</w:t>
            </w:r>
            <w:r w:rsidRPr="002F73C3">
              <w:t>4</w:t>
            </w:r>
          </w:p>
        </w:tc>
        <w:tc>
          <w:tcPr>
            <w:tcW w:w="3856" w:type="dxa"/>
            <w:tcBorders>
              <w:top w:val="nil"/>
              <w:left w:val="nil"/>
              <w:bottom w:val="single" w:sz="4" w:space="0" w:color="auto"/>
              <w:right w:val="single" w:sz="4" w:space="0" w:color="auto"/>
            </w:tcBorders>
            <w:vAlign w:val="center"/>
            <w:hideMark/>
          </w:tcPr>
          <w:p w14:paraId="7950CD56" w14:textId="77777777" w:rsidR="006C745C" w:rsidRPr="002F73C3" w:rsidRDefault="006C745C" w:rsidP="00767AA0">
            <w:pPr>
              <w:jc w:val="both"/>
            </w:pPr>
            <w:r w:rsidRPr="002F73C3">
              <w:t>Kiểm tra, rà soát và phân loại phiếu điều tra</w:t>
            </w:r>
          </w:p>
        </w:tc>
        <w:tc>
          <w:tcPr>
            <w:tcW w:w="1792" w:type="dxa"/>
            <w:tcBorders>
              <w:top w:val="nil"/>
              <w:left w:val="nil"/>
              <w:bottom w:val="single" w:sz="4" w:space="0" w:color="auto"/>
              <w:right w:val="single" w:sz="4" w:space="0" w:color="auto"/>
            </w:tcBorders>
            <w:vAlign w:val="center"/>
            <w:hideMark/>
          </w:tcPr>
          <w:p w14:paraId="2BE25002" w14:textId="77777777" w:rsidR="006C745C" w:rsidRPr="002F73C3" w:rsidRDefault="006C745C">
            <w:pPr>
              <w:jc w:val="center"/>
            </w:pPr>
            <w:r w:rsidRPr="002F73C3">
              <w:t>Nhóm 2 (1KS3+1KS2)</w:t>
            </w:r>
          </w:p>
        </w:tc>
        <w:tc>
          <w:tcPr>
            <w:tcW w:w="1448" w:type="dxa"/>
            <w:tcBorders>
              <w:top w:val="nil"/>
              <w:left w:val="nil"/>
              <w:bottom w:val="single" w:sz="4" w:space="0" w:color="auto"/>
              <w:right w:val="single" w:sz="4" w:space="0" w:color="auto"/>
            </w:tcBorders>
            <w:vAlign w:val="center"/>
            <w:hideMark/>
          </w:tcPr>
          <w:p w14:paraId="242428A2" w14:textId="55937B7C" w:rsidR="006C745C" w:rsidRPr="002F73C3" w:rsidRDefault="00395001">
            <w:pPr>
              <w:jc w:val="center"/>
            </w:pPr>
            <w:r w:rsidRPr="002F73C3">
              <w:t>9</w:t>
            </w:r>
            <w:r w:rsidR="00AE0CFC" w:rsidRPr="002F73C3">
              <w:t>6</w:t>
            </w:r>
          </w:p>
        </w:tc>
        <w:tc>
          <w:tcPr>
            <w:tcW w:w="1573" w:type="dxa"/>
            <w:tcBorders>
              <w:top w:val="nil"/>
              <w:left w:val="nil"/>
              <w:bottom w:val="single" w:sz="4" w:space="0" w:color="auto"/>
              <w:right w:val="single" w:sz="4" w:space="0" w:color="auto"/>
            </w:tcBorders>
            <w:vAlign w:val="bottom"/>
            <w:hideMark/>
          </w:tcPr>
          <w:p w14:paraId="1A378268" w14:textId="77777777" w:rsidR="006C745C" w:rsidRPr="002F73C3" w:rsidRDefault="006C745C">
            <w:r w:rsidRPr="002F73C3">
              <w:t> </w:t>
            </w:r>
          </w:p>
        </w:tc>
      </w:tr>
      <w:tr w:rsidR="00395001" w:rsidRPr="002F73C3" w14:paraId="0AC57739" w14:textId="77777777" w:rsidTr="006D1E4D">
        <w:trPr>
          <w:trHeight w:val="765"/>
        </w:trPr>
        <w:tc>
          <w:tcPr>
            <w:tcW w:w="817" w:type="dxa"/>
            <w:tcBorders>
              <w:top w:val="nil"/>
              <w:left w:val="single" w:sz="4" w:space="0" w:color="auto"/>
              <w:bottom w:val="single" w:sz="4" w:space="0" w:color="auto"/>
              <w:right w:val="single" w:sz="4" w:space="0" w:color="auto"/>
            </w:tcBorders>
            <w:vAlign w:val="center"/>
            <w:hideMark/>
          </w:tcPr>
          <w:p w14:paraId="35944EB8" w14:textId="2D70D329" w:rsidR="00395001" w:rsidRPr="002F73C3" w:rsidRDefault="00395001" w:rsidP="00395001">
            <w:pPr>
              <w:jc w:val="center"/>
            </w:pPr>
            <w:r w:rsidRPr="002F73C3">
              <w:t>1.5</w:t>
            </w:r>
          </w:p>
        </w:tc>
        <w:tc>
          <w:tcPr>
            <w:tcW w:w="3856" w:type="dxa"/>
            <w:tcBorders>
              <w:top w:val="nil"/>
              <w:left w:val="nil"/>
              <w:bottom w:val="single" w:sz="4" w:space="0" w:color="auto"/>
              <w:right w:val="single" w:sz="4" w:space="0" w:color="auto"/>
            </w:tcBorders>
            <w:vAlign w:val="center"/>
            <w:hideMark/>
          </w:tcPr>
          <w:p w14:paraId="159CB772" w14:textId="77777777" w:rsidR="00395001" w:rsidRPr="002F73C3" w:rsidRDefault="00395001" w:rsidP="00395001">
            <w:pPr>
              <w:jc w:val="both"/>
            </w:pPr>
            <w:r w:rsidRPr="002F73C3">
              <w:t>Xác định mức giá đất thị trường phổ biến của các vị trí đất</w:t>
            </w:r>
          </w:p>
        </w:tc>
        <w:tc>
          <w:tcPr>
            <w:tcW w:w="1792" w:type="dxa"/>
            <w:tcBorders>
              <w:top w:val="nil"/>
              <w:left w:val="nil"/>
              <w:bottom w:val="single" w:sz="4" w:space="0" w:color="auto"/>
              <w:right w:val="single" w:sz="4" w:space="0" w:color="auto"/>
            </w:tcBorders>
            <w:vAlign w:val="center"/>
            <w:hideMark/>
          </w:tcPr>
          <w:p w14:paraId="383658A5" w14:textId="77777777" w:rsidR="00395001" w:rsidRPr="002F73C3" w:rsidRDefault="00395001" w:rsidP="00395001">
            <w:pPr>
              <w:jc w:val="center"/>
            </w:pPr>
            <w:r w:rsidRPr="002F73C3">
              <w:t>Nhóm 2 (1KS3+1KS2)</w:t>
            </w:r>
          </w:p>
        </w:tc>
        <w:tc>
          <w:tcPr>
            <w:tcW w:w="1448" w:type="dxa"/>
            <w:tcBorders>
              <w:top w:val="nil"/>
              <w:left w:val="nil"/>
              <w:bottom w:val="single" w:sz="4" w:space="0" w:color="auto"/>
              <w:right w:val="single" w:sz="4" w:space="0" w:color="auto"/>
            </w:tcBorders>
            <w:vAlign w:val="center"/>
            <w:hideMark/>
          </w:tcPr>
          <w:p w14:paraId="17F38FAE" w14:textId="6586A5D9" w:rsidR="00395001" w:rsidRPr="002F73C3" w:rsidRDefault="00395001" w:rsidP="00395001">
            <w:pPr>
              <w:jc w:val="center"/>
            </w:pPr>
            <w:r w:rsidRPr="002F73C3">
              <w:t>96</w:t>
            </w:r>
          </w:p>
        </w:tc>
        <w:tc>
          <w:tcPr>
            <w:tcW w:w="1573" w:type="dxa"/>
            <w:tcBorders>
              <w:top w:val="nil"/>
              <w:left w:val="nil"/>
              <w:bottom w:val="single" w:sz="4" w:space="0" w:color="auto"/>
              <w:right w:val="single" w:sz="4" w:space="0" w:color="auto"/>
            </w:tcBorders>
            <w:vAlign w:val="bottom"/>
            <w:hideMark/>
          </w:tcPr>
          <w:p w14:paraId="75DBC29A" w14:textId="77777777" w:rsidR="00395001" w:rsidRPr="002F73C3" w:rsidRDefault="00395001" w:rsidP="00395001">
            <w:r w:rsidRPr="002F73C3">
              <w:t> </w:t>
            </w:r>
          </w:p>
        </w:tc>
      </w:tr>
      <w:tr w:rsidR="00395001" w:rsidRPr="002F73C3" w14:paraId="07F35D9A" w14:textId="77777777" w:rsidTr="006D1E4D">
        <w:trPr>
          <w:trHeight w:val="765"/>
        </w:trPr>
        <w:tc>
          <w:tcPr>
            <w:tcW w:w="817" w:type="dxa"/>
            <w:tcBorders>
              <w:top w:val="nil"/>
              <w:left w:val="single" w:sz="4" w:space="0" w:color="auto"/>
              <w:bottom w:val="single" w:sz="4" w:space="0" w:color="auto"/>
              <w:right w:val="single" w:sz="4" w:space="0" w:color="auto"/>
            </w:tcBorders>
            <w:vAlign w:val="center"/>
            <w:hideMark/>
          </w:tcPr>
          <w:p w14:paraId="547B8120" w14:textId="25CA3561" w:rsidR="00395001" w:rsidRPr="002F73C3" w:rsidRDefault="00395001" w:rsidP="00395001">
            <w:pPr>
              <w:jc w:val="center"/>
            </w:pPr>
            <w:r w:rsidRPr="002F73C3">
              <w:t>1.6</w:t>
            </w:r>
          </w:p>
        </w:tc>
        <w:tc>
          <w:tcPr>
            <w:tcW w:w="3856" w:type="dxa"/>
            <w:tcBorders>
              <w:top w:val="nil"/>
              <w:left w:val="nil"/>
              <w:bottom w:val="single" w:sz="4" w:space="0" w:color="auto"/>
              <w:right w:val="single" w:sz="4" w:space="0" w:color="auto"/>
            </w:tcBorders>
            <w:vAlign w:val="center"/>
            <w:hideMark/>
          </w:tcPr>
          <w:p w14:paraId="2115840A" w14:textId="77777777" w:rsidR="00395001" w:rsidRPr="002F73C3" w:rsidRDefault="00395001" w:rsidP="00395001">
            <w:pPr>
              <w:jc w:val="both"/>
            </w:pPr>
            <w:r w:rsidRPr="002F73C3">
              <w:t>Thống kê giá đất thị trường</w:t>
            </w:r>
          </w:p>
        </w:tc>
        <w:tc>
          <w:tcPr>
            <w:tcW w:w="1792" w:type="dxa"/>
            <w:tcBorders>
              <w:top w:val="nil"/>
              <w:left w:val="nil"/>
              <w:bottom w:val="single" w:sz="4" w:space="0" w:color="auto"/>
              <w:right w:val="single" w:sz="4" w:space="0" w:color="auto"/>
            </w:tcBorders>
            <w:vAlign w:val="center"/>
            <w:hideMark/>
          </w:tcPr>
          <w:p w14:paraId="51773E30" w14:textId="77777777" w:rsidR="00395001" w:rsidRPr="002F73C3" w:rsidRDefault="00395001" w:rsidP="00395001">
            <w:pPr>
              <w:jc w:val="center"/>
            </w:pPr>
            <w:r w:rsidRPr="002F73C3">
              <w:t>Nhóm 2 (1KS3+1KS2)</w:t>
            </w:r>
          </w:p>
        </w:tc>
        <w:tc>
          <w:tcPr>
            <w:tcW w:w="1448" w:type="dxa"/>
            <w:tcBorders>
              <w:top w:val="nil"/>
              <w:left w:val="nil"/>
              <w:bottom w:val="single" w:sz="4" w:space="0" w:color="auto"/>
              <w:right w:val="single" w:sz="4" w:space="0" w:color="auto"/>
            </w:tcBorders>
            <w:vAlign w:val="center"/>
            <w:hideMark/>
          </w:tcPr>
          <w:p w14:paraId="66998702" w14:textId="716607E0" w:rsidR="00395001" w:rsidRPr="002F73C3" w:rsidRDefault="00395001" w:rsidP="00395001">
            <w:pPr>
              <w:jc w:val="center"/>
            </w:pPr>
            <w:r w:rsidRPr="002F73C3">
              <w:t>96</w:t>
            </w:r>
          </w:p>
        </w:tc>
        <w:tc>
          <w:tcPr>
            <w:tcW w:w="1573" w:type="dxa"/>
            <w:tcBorders>
              <w:top w:val="nil"/>
              <w:left w:val="nil"/>
              <w:bottom w:val="single" w:sz="4" w:space="0" w:color="auto"/>
              <w:right w:val="single" w:sz="4" w:space="0" w:color="auto"/>
            </w:tcBorders>
            <w:vAlign w:val="bottom"/>
            <w:hideMark/>
          </w:tcPr>
          <w:p w14:paraId="2ADD542F" w14:textId="77777777" w:rsidR="00395001" w:rsidRPr="002F73C3" w:rsidRDefault="00395001" w:rsidP="00395001">
            <w:pPr>
              <w:rPr>
                <w:b/>
                <w:bCs/>
              </w:rPr>
            </w:pPr>
            <w:r w:rsidRPr="002F73C3">
              <w:rPr>
                <w:b/>
                <w:bCs/>
              </w:rPr>
              <w:t> </w:t>
            </w:r>
          </w:p>
        </w:tc>
      </w:tr>
      <w:tr w:rsidR="00767AA0" w:rsidRPr="002F73C3" w14:paraId="182B0FC7" w14:textId="77777777" w:rsidTr="006C745C">
        <w:trPr>
          <w:trHeight w:val="1095"/>
        </w:trPr>
        <w:tc>
          <w:tcPr>
            <w:tcW w:w="817" w:type="dxa"/>
            <w:tcBorders>
              <w:top w:val="nil"/>
              <w:left w:val="single" w:sz="4" w:space="0" w:color="auto"/>
              <w:bottom w:val="single" w:sz="4" w:space="0" w:color="auto"/>
              <w:right w:val="single" w:sz="4" w:space="0" w:color="auto"/>
            </w:tcBorders>
            <w:vAlign w:val="center"/>
            <w:hideMark/>
          </w:tcPr>
          <w:p w14:paraId="1E5A9E36" w14:textId="03FB4C0E" w:rsidR="006C745C" w:rsidRPr="002F73C3" w:rsidRDefault="006C745C">
            <w:pPr>
              <w:jc w:val="center"/>
            </w:pPr>
            <w:r w:rsidRPr="002F73C3">
              <w:t>1</w:t>
            </w:r>
            <w:r w:rsidR="00767AA0" w:rsidRPr="002F73C3">
              <w:t>.</w:t>
            </w:r>
            <w:r w:rsidRPr="002F73C3">
              <w:t>7</w:t>
            </w:r>
          </w:p>
        </w:tc>
        <w:tc>
          <w:tcPr>
            <w:tcW w:w="3856" w:type="dxa"/>
            <w:tcBorders>
              <w:top w:val="nil"/>
              <w:left w:val="nil"/>
              <w:bottom w:val="single" w:sz="4" w:space="0" w:color="auto"/>
              <w:right w:val="single" w:sz="4" w:space="0" w:color="auto"/>
            </w:tcBorders>
            <w:vAlign w:val="center"/>
            <w:hideMark/>
          </w:tcPr>
          <w:p w14:paraId="1574391D" w14:textId="77777777" w:rsidR="006C745C" w:rsidRPr="002F73C3" w:rsidRDefault="006C745C" w:rsidP="00767AA0">
            <w:pPr>
              <w:jc w:val="both"/>
            </w:pPr>
            <w:r w:rsidRPr="002F73C3">
              <w:t>Xây dựng báo cáo về tình hình và kết quả điều tra giá đất thị trường theo từng điểm điều tra</w:t>
            </w:r>
          </w:p>
        </w:tc>
        <w:tc>
          <w:tcPr>
            <w:tcW w:w="1792" w:type="dxa"/>
            <w:tcBorders>
              <w:top w:val="nil"/>
              <w:left w:val="nil"/>
              <w:bottom w:val="single" w:sz="4" w:space="0" w:color="auto"/>
              <w:right w:val="single" w:sz="4" w:space="0" w:color="auto"/>
            </w:tcBorders>
            <w:vAlign w:val="center"/>
            <w:hideMark/>
          </w:tcPr>
          <w:p w14:paraId="26BFC98E" w14:textId="29AE29B6" w:rsidR="006C745C" w:rsidRPr="002F73C3" w:rsidRDefault="00767AA0">
            <w:pPr>
              <w:jc w:val="center"/>
            </w:pPr>
            <w:r w:rsidRPr="002F73C3">
              <w:t>Nhóm 2 (1KS3+1KS2)</w:t>
            </w:r>
          </w:p>
        </w:tc>
        <w:tc>
          <w:tcPr>
            <w:tcW w:w="1448" w:type="dxa"/>
            <w:tcBorders>
              <w:top w:val="nil"/>
              <w:left w:val="nil"/>
              <w:bottom w:val="single" w:sz="4" w:space="0" w:color="auto"/>
              <w:right w:val="single" w:sz="4" w:space="0" w:color="auto"/>
            </w:tcBorders>
            <w:vAlign w:val="center"/>
            <w:hideMark/>
          </w:tcPr>
          <w:p w14:paraId="26A41305" w14:textId="0B412412" w:rsidR="006C745C" w:rsidRPr="002F73C3" w:rsidRDefault="00395001">
            <w:pPr>
              <w:jc w:val="center"/>
            </w:pPr>
            <w:r w:rsidRPr="002F73C3">
              <w:t>16</w:t>
            </w:r>
            <w:r w:rsidR="00AE0CFC" w:rsidRPr="002F73C3">
              <w:t>0</w:t>
            </w:r>
          </w:p>
        </w:tc>
        <w:tc>
          <w:tcPr>
            <w:tcW w:w="1573" w:type="dxa"/>
            <w:tcBorders>
              <w:top w:val="nil"/>
              <w:left w:val="nil"/>
              <w:bottom w:val="single" w:sz="4" w:space="0" w:color="auto"/>
              <w:right w:val="single" w:sz="4" w:space="0" w:color="auto"/>
            </w:tcBorders>
            <w:vAlign w:val="bottom"/>
            <w:hideMark/>
          </w:tcPr>
          <w:p w14:paraId="7F7A76C3" w14:textId="77777777" w:rsidR="006C745C" w:rsidRPr="002F73C3" w:rsidRDefault="006C745C">
            <w:r w:rsidRPr="002F73C3">
              <w:t> </w:t>
            </w:r>
          </w:p>
        </w:tc>
      </w:tr>
      <w:tr w:rsidR="00767AA0" w:rsidRPr="002F73C3" w14:paraId="3567EF27" w14:textId="77777777" w:rsidTr="006C745C">
        <w:trPr>
          <w:trHeight w:val="1005"/>
        </w:trPr>
        <w:tc>
          <w:tcPr>
            <w:tcW w:w="817" w:type="dxa"/>
            <w:tcBorders>
              <w:top w:val="nil"/>
              <w:left w:val="single" w:sz="4" w:space="0" w:color="auto"/>
              <w:bottom w:val="single" w:sz="4" w:space="0" w:color="auto"/>
              <w:right w:val="single" w:sz="4" w:space="0" w:color="auto"/>
            </w:tcBorders>
            <w:vAlign w:val="center"/>
            <w:hideMark/>
          </w:tcPr>
          <w:p w14:paraId="4708FF5D" w14:textId="77777777" w:rsidR="006C745C" w:rsidRPr="002F73C3" w:rsidRDefault="006C745C">
            <w:pPr>
              <w:jc w:val="center"/>
              <w:rPr>
                <w:b/>
                <w:bCs/>
              </w:rPr>
            </w:pPr>
            <w:r w:rsidRPr="002F73C3">
              <w:rPr>
                <w:b/>
                <w:bCs/>
              </w:rPr>
              <w:t>2</w:t>
            </w:r>
          </w:p>
        </w:tc>
        <w:tc>
          <w:tcPr>
            <w:tcW w:w="3856" w:type="dxa"/>
            <w:tcBorders>
              <w:top w:val="nil"/>
              <w:left w:val="nil"/>
              <w:bottom w:val="single" w:sz="4" w:space="0" w:color="auto"/>
              <w:right w:val="single" w:sz="4" w:space="0" w:color="auto"/>
            </w:tcBorders>
            <w:vAlign w:val="center"/>
            <w:hideMark/>
          </w:tcPr>
          <w:p w14:paraId="3F3963DC" w14:textId="77777777" w:rsidR="006C745C" w:rsidRPr="002F73C3" w:rsidRDefault="006C745C" w:rsidP="00767AA0">
            <w:pPr>
              <w:jc w:val="both"/>
              <w:rPr>
                <w:b/>
                <w:bCs/>
              </w:rPr>
            </w:pPr>
            <w:r w:rsidRPr="002F73C3">
              <w:rPr>
                <w:b/>
                <w:bCs/>
              </w:rPr>
              <w:t>Tổng hợp kết quả điều tra, thu thập thông tin giá đất thị trường phục vụ công tác xây dựng hệ số điều chỉnh giá đất</w:t>
            </w:r>
          </w:p>
        </w:tc>
        <w:tc>
          <w:tcPr>
            <w:tcW w:w="1792" w:type="dxa"/>
            <w:tcBorders>
              <w:top w:val="nil"/>
              <w:left w:val="nil"/>
              <w:bottom w:val="nil"/>
              <w:right w:val="nil"/>
            </w:tcBorders>
            <w:vAlign w:val="center"/>
            <w:hideMark/>
          </w:tcPr>
          <w:p w14:paraId="17B8B6EE" w14:textId="4B1749C8" w:rsidR="006C745C" w:rsidRPr="002F73C3" w:rsidRDefault="006C745C">
            <w:pPr>
              <w:jc w:val="center"/>
              <w:rPr>
                <w:b/>
                <w:bCs/>
              </w:rPr>
            </w:pPr>
          </w:p>
        </w:tc>
        <w:tc>
          <w:tcPr>
            <w:tcW w:w="1448" w:type="dxa"/>
            <w:tcBorders>
              <w:top w:val="nil"/>
              <w:left w:val="single" w:sz="4" w:space="0" w:color="auto"/>
              <w:bottom w:val="single" w:sz="4" w:space="0" w:color="auto"/>
              <w:right w:val="single" w:sz="4" w:space="0" w:color="auto"/>
            </w:tcBorders>
            <w:vAlign w:val="center"/>
            <w:hideMark/>
          </w:tcPr>
          <w:p w14:paraId="244E914B" w14:textId="5D118FAB" w:rsidR="006C745C" w:rsidRPr="002F73C3" w:rsidRDefault="006C745C">
            <w:pPr>
              <w:jc w:val="center"/>
              <w:rPr>
                <w:b/>
                <w:bCs/>
              </w:rPr>
            </w:pPr>
          </w:p>
        </w:tc>
        <w:tc>
          <w:tcPr>
            <w:tcW w:w="1573" w:type="dxa"/>
            <w:tcBorders>
              <w:top w:val="nil"/>
              <w:left w:val="nil"/>
              <w:bottom w:val="single" w:sz="4" w:space="0" w:color="auto"/>
              <w:right w:val="single" w:sz="4" w:space="0" w:color="auto"/>
            </w:tcBorders>
            <w:vAlign w:val="bottom"/>
            <w:hideMark/>
          </w:tcPr>
          <w:p w14:paraId="7528B300" w14:textId="77777777" w:rsidR="006C745C" w:rsidRPr="002F73C3" w:rsidRDefault="006C745C">
            <w:pPr>
              <w:rPr>
                <w:b/>
                <w:bCs/>
              </w:rPr>
            </w:pPr>
            <w:r w:rsidRPr="002F73C3">
              <w:rPr>
                <w:b/>
                <w:bCs/>
              </w:rPr>
              <w:t> </w:t>
            </w:r>
          </w:p>
        </w:tc>
      </w:tr>
      <w:tr w:rsidR="00767AA0" w:rsidRPr="002F73C3" w14:paraId="593A30F6" w14:textId="77777777" w:rsidTr="006C745C">
        <w:trPr>
          <w:trHeight w:val="690"/>
        </w:trPr>
        <w:tc>
          <w:tcPr>
            <w:tcW w:w="817" w:type="dxa"/>
            <w:tcBorders>
              <w:top w:val="nil"/>
              <w:left w:val="single" w:sz="4" w:space="0" w:color="auto"/>
              <w:bottom w:val="single" w:sz="4" w:space="0" w:color="auto"/>
              <w:right w:val="single" w:sz="4" w:space="0" w:color="auto"/>
            </w:tcBorders>
            <w:vAlign w:val="center"/>
            <w:hideMark/>
          </w:tcPr>
          <w:p w14:paraId="6F4E7139" w14:textId="7C9CD4D6" w:rsidR="006C745C" w:rsidRPr="002F73C3" w:rsidRDefault="006C745C">
            <w:pPr>
              <w:jc w:val="center"/>
            </w:pPr>
            <w:r w:rsidRPr="002F73C3">
              <w:t>2</w:t>
            </w:r>
            <w:r w:rsidR="00767AA0" w:rsidRPr="002F73C3">
              <w:t>.</w:t>
            </w:r>
            <w:r w:rsidRPr="002F73C3">
              <w:t>1</w:t>
            </w:r>
          </w:p>
        </w:tc>
        <w:tc>
          <w:tcPr>
            <w:tcW w:w="3856" w:type="dxa"/>
            <w:tcBorders>
              <w:top w:val="nil"/>
              <w:left w:val="nil"/>
              <w:bottom w:val="single" w:sz="4" w:space="0" w:color="auto"/>
              <w:right w:val="single" w:sz="4" w:space="0" w:color="auto"/>
            </w:tcBorders>
            <w:vAlign w:val="center"/>
            <w:hideMark/>
          </w:tcPr>
          <w:p w14:paraId="2F5A918B" w14:textId="77777777" w:rsidR="006C745C" w:rsidRPr="002F73C3" w:rsidRDefault="006C745C" w:rsidP="00767AA0">
            <w:pPr>
              <w:jc w:val="both"/>
            </w:pPr>
            <w:r w:rsidRPr="002F73C3">
              <w:t>Phân tích mức biến động thị trường</w:t>
            </w:r>
          </w:p>
        </w:tc>
        <w:tc>
          <w:tcPr>
            <w:tcW w:w="1792" w:type="dxa"/>
            <w:tcBorders>
              <w:top w:val="single" w:sz="4" w:space="0" w:color="auto"/>
              <w:left w:val="nil"/>
              <w:bottom w:val="single" w:sz="4" w:space="0" w:color="auto"/>
              <w:right w:val="single" w:sz="4" w:space="0" w:color="auto"/>
            </w:tcBorders>
            <w:vAlign w:val="center"/>
            <w:hideMark/>
          </w:tcPr>
          <w:p w14:paraId="408E4276" w14:textId="5099A1F4" w:rsidR="006C745C" w:rsidRPr="002F73C3" w:rsidRDefault="006C745C">
            <w:pPr>
              <w:jc w:val="center"/>
            </w:pPr>
          </w:p>
        </w:tc>
        <w:tc>
          <w:tcPr>
            <w:tcW w:w="1448" w:type="dxa"/>
            <w:tcBorders>
              <w:top w:val="nil"/>
              <w:left w:val="nil"/>
              <w:bottom w:val="single" w:sz="4" w:space="0" w:color="auto"/>
              <w:right w:val="single" w:sz="4" w:space="0" w:color="auto"/>
            </w:tcBorders>
            <w:vAlign w:val="center"/>
            <w:hideMark/>
          </w:tcPr>
          <w:p w14:paraId="2C986EDA" w14:textId="47A99A84" w:rsidR="006C745C" w:rsidRPr="002F73C3" w:rsidRDefault="006C745C">
            <w:pPr>
              <w:jc w:val="center"/>
            </w:pPr>
          </w:p>
        </w:tc>
        <w:tc>
          <w:tcPr>
            <w:tcW w:w="1573" w:type="dxa"/>
            <w:tcBorders>
              <w:top w:val="nil"/>
              <w:left w:val="nil"/>
              <w:bottom w:val="single" w:sz="4" w:space="0" w:color="auto"/>
              <w:right w:val="single" w:sz="4" w:space="0" w:color="auto"/>
            </w:tcBorders>
            <w:vAlign w:val="bottom"/>
            <w:hideMark/>
          </w:tcPr>
          <w:p w14:paraId="6EE16DB2" w14:textId="77777777" w:rsidR="006C745C" w:rsidRPr="002F73C3" w:rsidRDefault="006C745C">
            <w:r w:rsidRPr="002F73C3">
              <w:t> </w:t>
            </w:r>
          </w:p>
        </w:tc>
      </w:tr>
      <w:tr w:rsidR="00767AA0" w:rsidRPr="002F73C3" w14:paraId="4C00DB55" w14:textId="77777777" w:rsidTr="006C745C">
        <w:trPr>
          <w:trHeight w:val="690"/>
        </w:trPr>
        <w:tc>
          <w:tcPr>
            <w:tcW w:w="817" w:type="dxa"/>
            <w:tcBorders>
              <w:top w:val="nil"/>
              <w:left w:val="single" w:sz="4" w:space="0" w:color="auto"/>
              <w:bottom w:val="single" w:sz="4" w:space="0" w:color="auto"/>
              <w:right w:val="single" w:sz="4" w:space="0" w:color="auto"/>
            </w:tcBorders>
            <w:vAlign w:val="center"/>
            <w:hideMark/>
          </w:tcPr>
          <w:p w14:paraId="28752B67" w14:textId="77777777" w:rsidR="006C745C" w:rsidRPr="002F73C3" w:rsidRDefault="006C745C">
            <w:pPr>
              <w:jc w:val="center"/>
              <w:rPr>
                <w:i/>
                <w:iCs/>
              </w:rPr>
            </w:pPr>
            <w:r w:rsidRPr="002F73C3">
              <w:rPr>
                <w:i/>
                <w:iCs/>
              </w:rPr>
              <w:t>2.1.1</w:t>
            </w:r>
          </w:p>
        </w:tc>
        <w:tc>
          <w:tcPr>
            <w:tcW w:w="3856" w:type="dxa"/>
            <w:tcBorders>
              <w:top w:val="nil"/>
              <w:left w:val="nil"/>
              <w:bottom w:val="single" w:sz="4" w:space="0" w:color="auto"/>
              <w:right w:val="single" w:sz="4" w:space="0" w:color="auto"/>
            </w:tcBorders>
            <w:vAlign w:val="center"/>
            <w:hideMark/>
          </w:tcPr>
          <w:p w14:paraId="320EE6AF" w14:textId="77777777" w:rsidR="006C745C" w:rsidRPr="002F73C3" w:rsidRDefault="006C745C" w:rsidP="00767AA0">
            <w:pPr>
              <w:jc w:val="both"/>
              <w:rPr>
                <w:i/>
                <w:iCs/>
              </w:rPr>
            </w:pPr>
            <w:r w:rsidRPr="002F73C3">
              <w:rPr>
                <w:i/>
                <w:iCs/>
              </w:rPr>
              <w:t>So sánh giá đất thị trường phổ biến với giá trong bảng giá đất hiện hành</w:t>
            </w:r>
          </w:p>
        </w:tc>
        <w:tc>
          <w:tcPr>
            <w:tcW w:w="1792" w:type="dxa"/>
            <w:tcBorders>
              <w:top w:val="nil"/>
              <w:left w:val="nil"/>
              <w:bottom w:val="single" w:sz="4" w:space="0" w:color="auto"/>
              <w:right w:val="single" w:sz="4" w:space="0" w:color="auto"/>
            </w:tcBorders>
            <w:vAlign w:val="center"/>
            <w:hideMark/>
          </w:tcPr>
          <w:p w14:paraId="00B4A05E" w14:textId="77777777" w:rsidR="006C745C" w:rsidRPr="002F73C3" w:rsidRDefault="006C745C">
            <w:pPr>
              <w:jc w:val="center"/>
              <w:rPr>
                <w:i/>
                <w:iCs/>
              </w:rPr>
            </w:pPr>
            <w:r w:rsidRPr="002F73C3">
              <w:rPr>
                <w:i/>
                <w:iCs/>
              </w:rPr>
              <w:t>Nhóm 2 (1KS4+1KS3)</w:t>
            </w:r>
          </w:p>
        </w:tc>
        <w:tc>
          <w:tcPr>
            <w:tcW w:w="1448" w:type="dxa"/>
            <w:tcBorders>
              <w:top w:val="nil"/>
              <w:left w:val="nil"/>
              <w:bottom w:val="single" w:sz="4" w:space="0" w:color="auto"/>
              <w:right w:val="single" w:sz="4" w:space="0" w:color="auto"/>
            </w:tcBorders>
            <w:vAlign w:val="center"/>
            <w:hideMark/>
          </w:tcPr>
          <w:p w14:paraId="2C78F2FE" w14:textId="494A4847" w:rsidR="006C745C" w:rsidRPr="002F73C3" w:rsidRDefault="00395001">
            <w:pPr>
              <w:jc w:val="center"/>
              <w:rPr>
                <w:i/>
                <w:iCs/>
              </w:rPr>
            </w:pPr>
            <w:r w:rsidRPr="002F73C3">
              <w:rPr>
                <w:i/>
                <w:iCs/>
              </w:rPr>
              <w:t>64</w:t>
            </w:r>
          </w:p>
        </w:tc>
        <w:tc>
          <w:tcPr>
            <w:tcW w:w="1573" w:type="dxa"/>
            <w:tcBorders>
              <w:top w:val="nil"/>
              <w:left w:val="nil"/>
              <w:bottom w:val="single" w:sz="4" w:space="0" w:color="auto"/>
              <w:right w:val="single" w:sz="4" w:space="0" w:color="auto"/>
            </w:tcBorders>
            <w:vAlign w:val="bottom"/>
            <w:hideMark/>
          </w:tcPr>
          <w:p w14:paraId="370EC0A2" w14:textId="77777777" w:rsidR="006C745C" w:rsidRPr="002F73C3" w:rsidRDefault="006C745C">
            <w:pPr>
              <w:rPr>
                <w:i/>
                <w:iCs/>
              </w:rPr>
            </w:pPr>
            <w:r w:rsidRPr="002F73C3">
              <w:rPr>
                <w:i/>
                <w:iCs/>
              </w:rPr>
              <w:t> </w:t>
            </w:r>
          </w:p>
        </w:tc>
      </w:tr>
      <w:tr w:rsidR="00395001" w:rsidRPr="002F73C3" w14:paraId="6E7BD0F6" w14:textId="77777777" w:rsidTr="00395001">
        <w:trPr>
          <w:trHeight w:val="690"/>
        </w:trPr>
        <w:tc>
          <w:tcPr>
            <w:tcW w:w="817" w:type="dxa"/>
            <w:tcBorders>
              <w:top w:val="nil"/>
              <w:left w:val="single" w:sz="4" w:space="0" w:color="auto"/>
              <w:bottom w:val="single" w:sz="4" w:space="0" w:color="auto"/>
              <w:right w:val="single" w:sz="4" w:space="0" w:color="auto"/>
            </w:tcBorders>
            <w:vAlign w:val="center"/>
            <w:hideMark/>
          </w:tcPr>
          <w:p w14:paraId="57EB312E" w14:textId="77777777" w:rsidR="00395001" w:rsidRPr="002F73C3" w:rsidRDefault="00395001" w:rsidP="00395001">
            <w:pPr>
              <w:jc w:val="center"/>
              <w:rPr>
                <w:i/>
                <w:iCs/>
              </w:rPr>
            </w:pPr>
            <w:r w:rsidRPr="002F73C3">
              <w:rPr>
                <w:i/>
                <w:iCs/>
              </w:rPr>
              <w:lastRenderedPageBreak/>
              <w:t>2.1.2</w:t>
            </w:r>
          </w:p>
        </w:tc>
        <w:tc>
          <w:tcPr>
            <w:tcW w:w="3856" w:type="dxa"/>
            <w:tcBorders>
              <w:top w:val="nil"/>
              <w:left w:val="nil"/>
              <w:bottom w:val="single" w:sz="4" w:space="0" w:color="auto"/>
              <w:right w:val="single" w:sz="4" w:space="0" w:color="auto"/>
            </w:tcBorders>
            <w:vAlign w:val="center"/>
            <w:hideMark/>
          </w:tcPr>
          <w:p w14:paraId="74CAA1BA" w14:textId="77777777" w:rsidR="00395001" w:rsidRPr="002F73C3" w:rsidRDefault="00395001" w:rsidP="00395001">
            <w:pPr>
              <w:jc w:val="both"/>
              <w:rPr>
                <w:i/>
                <w:iCs/>
              </w:rPr>
            </w:pPr>
            <w:r w:rsidRPr="002F73C3">
              <w:rPr>
                <w:i/>
                <w:iCs/>
              </w:rPr>
              <w:t>Xác định hệ số điều chỉnh mức biến động thị trường cho từng loại đất tại từng khu vực, vị trí;</w:t>
            </w:r>
          </w:p>
        </w:tc>
        <w:tc>
          <w:tcPr>
            <w:tcW w:w="1792" w:type="dxa"/>
            <w:tcBorders>
              <w:top w:val="nil"/>
              <w:left w:val="nil"/>
              <w:bottom w:val="single" w:sz="4" w:space="0" w:color="auto"/>
              <w:right w:val="single" w:sz="4" w:space="0" w:color="auto"/>
            </w:tcBorders>
            <w:vAlign w:val="center"/>
            <w:hideMark/>
          </w:tcPr>
          <w:p w14:paraId="1CAB4B9E" w14:textId="77777777" w:rsidR="00395001" w:rsidRPr="002F73C3" w:rsidRDefault="00395001" w:rsidP="00395001">
            <w:pPr>
              <w:jc w:val="center"/>
              <w:rPr>
                <w:i/>
                <w:iCs/>
              </w:rPr>
            </w:pPr>
            <w:r w:rsidRPr="002F73C3">
              <w:rPr>
                <w:i/>
                <w:iCs/>
              </w:rPr>
              <w:t>Nhóm 2 (1KS4+1KS3)</w:t>
            </w:r>
          </w:p>
        </w:tc>
        <w:tc>
          <w:tcPr>
            <w:tcW w:w="1448" w:type="dxa"/>
            <w:tcBorders>
              <w:top w:val="nil"/>
              <w:left w:val="nil"/>
              <w:bottom w:val="single" w:sz="4" w:space="0" w:color="auto"/>
              <w:right w:val="single" w:sz="4" w:space="0" w:color="auto"/>
            </w:tcBorders>
            <w:vAlign w:val="center"/>
            <w:hideMark/>
          </w:tcPr>
          <w:p w14:paraId="7280A75D" w14:textId="6B033349" w:rsidR="00395001" w:rsidRPr="002F73C3" w:rsidRDefault="00395001" w:rsidP="00395001">
            <w:pPr>
              <w:jc w:val="center"/>
              <w:rPr>
                <w:i/>
                <w:iCs/>
              </w:rPr>
            </w:pPr>
            <w:r w:rsidRPr="002F73C3">
              <w:rPr>
                <w:i/>
                <w:iCs/>
              </w:rPr>
              <w:t>64</w:t>
            </w:r>
          </w:p>
        </w:tc>
        <w:tc>
          <w:tcPr>
            <w:tcW w:w="1573" w:type="dxa"/>
            <w:tcBorders>
              <w:top w:val="nil"/>
              <w:left w:val="nil"/>
              <w:bottom w:val="single" w:sz="4" w:space="0" w:color="auto"/>
              <w:right w:val="single" w:sz="4" w:space="0" w:color="auto"/>
            </w:tcBorders>
            <w:vAlign w:val="bottom"/>
            <w:hideMark/>
          </w:tcPr>
          <w:p w14:paraId="4CA1991D" w14:textId="77777777" w:rsidR="00395001" w:rsidRPr="002F73C3" w:rsidRDefault="00395001" w:rsidP="00395001">
            <w:pPr>
              <w:rPr>
                <w:i/>
                <w:iCs/>
              </w:rPr>
            </w:pPr>
            <w:r w:rsidRPr="002F73C3">
              <w:rPr>
                <w:i/>
                <w:iCs/>
              </w:rPr>
              <w:t> </w:t>
            </w:r>
          </w:p>
        </w:tc>
      </w:tr>
      <w:tr w:rsidR="00395001" w:rsidRPr="002F73C3" w14:paraId="34694321" w14:textId="77777777" w:rsidTr="00395001">
        <w:trPr>
          <w:trHeight w:val="690"/>
        </w:trPr>
        <w:tc>
          <w:tcPr>
            <w:tcW w:w="817" w:type="dxa"/>
            <w:tcBorders>
              <w:top w:val="nil"/>
              <w:left w:val="single" w:sz="4" w:space="0" w:color="auto"/>
              <w:bottom w:val="single" w:sz="4" w:space="0" w:color="auto"/>
              <w:right w:val="single" w:sz="4" w:space="0" w:color="auto"/>
            </w:tcBorders>
            <w:vAlign w:val="center"/>
            <w:hideMark/>
          </w:tcPr>
          <w:p w14:paraId="1F0C6EFF" w14:textId="77777777" w:rsidR="00395001" w:rsidRPr="002F73C3" w:rsidRDefault="00395001" w:rsidP="00395001">
            <w:pPr>
              <w:jc w:val="center"/>
              <w:rPr>
                <w:i/>
                <w:iCs/>
              </w:rPr>
            </w:pPr>
            <w:r w:rsidRPr="002F73C3">
              <w:rPr>
                <w:i/>
                <w:iCs/>
              </w:rPr>
              <w:t>2.1.3</w:t>
            </w:r>
          </w:p>
        </w:tc>
        <w:tc>
          <w:tcPr>
            <w:tcW w:w="3856" w:type="dxa"/>
            <w:tcBorders>
              <w:top w:val="nil"/>
              <w:left w:val="nil"/>
              <w:bottom w:val="single" w:sz="4" w:space="0" w:color="auto"/>
              <w:right w:val="single" w:sz="4" w:space="0" w:color="auto"/>
            </w:tcBorders>
            <w:vAlign w:val="center"/>
            <w:hideMark/>
          </w:tcPr>
          <w:p w14:paraId="3B0AE967" w14:textId="77777777" w:rsidR="00395001" w:rsidRPr="002F73C3" w:rsidRDefault="00395001" w:rsidP="00395001">
            <w:pPr>
              <w:jc w:val="both"/>
              <w:rPr>
                <w:i/>
                <w:iCs/>
              </w:rPr>
            </w:pPr>
            <w:r w:rsidRPr="002F73C3">
              <w:rPr>
                <w:i/>
                <w:iCs/>
              </w:rPr>
              <w:t>Phân chia hệ số thành các mức phù hợp với điều kiện thực tế của địa phương</w:t>
            </w:r>
          </w:p>
        </w:tc>
        <w:tc>
          <w:tcPr>
            <w:tcW w:w="1792" w:type="dxa"/>
            <w:tcBorders>
              <w:top w:val="nil"/>
              <w:left w:val="nil"/>
              <w:bottom w:val="single" w:sz="4" w:space="0" w:color="auto"/>
              <w:right w:val="single" w:sz="4" w:space="0" w:color="auto"/>
            </w:tcBorders>
            <w:vAlign w:val="center"/>
            <w:hideMark/>
          </w:tcPr>
          <w:p w14:paraId="2CA8FA2C" w14:textId="77777777" w:rsidR="00395001" w:rsidRPr="002F73C3" w:rsidRDefault="00395001" w:rsidP="00395001">
            <w:pPr>
              <w:jc w:val="center"/>
              <w:rPr>
                <w:i/>
                <w:iCs/>
              </w:rPr>
            </w:pPr>
            <w:r w:rsidRPr="002F73C3">
              <w:rPr>
                <w:i/>
                <w:iCs/>
              </w:rPr>
              <w:t>Nhóm 2 (1KS4+1KS3)</w:t>
            </w:r>
          </w:p>
        </w:tc>
        <w:tc>
          <w:tcPr>
            <w:tcW w:w="1448" w:type="dxa"/>
            <w:tcBorders>
              <w:top w:val="nil"/>
              <w:left w:val="nil"/>
              <w:bottom w:val="single" w:sz="4" w:space="0" w:color="auto"/>
              <w:right w:val="single" w:sz="4" w:space="0" w:color="auto"/>
            </w:tcBorders>
            <w:vAlign w:val="center"/>
            <w:hideMark/>
          </w:tcPr>
          <w:p w14:paraId="69923715" w14:textId="6B29D97A" w:rsidR="00395001" w:rsidRPr="002F73C3" w:rsidRDefault="00395001" w:rsidP="00395001">
            <w:pPr>
              <w:jc w:val="center"/>
              <w:rPr>
                <w:i/>
                <w:iCs/>
              </w:rPr>
            </w:pPr>
            <w:r w:rsidRPr="002F73C3">
              <w:rPr>
                <w:i/>
                <w:iCs/>
              </w:rPr>
              <w:t>64</w:t>
            </w:r>
          </w:p>
        </w:tc>
        <w:tc>
          <w:tcPr>
            <w:tcW w:w="1573" w:type="dxa"/>
            <w:tcBorders>
              <w:top w:val="nil"/>
              <w:left w:val="nil"/>
              <w:bottom w:val="single" w:sz="4" w:space="0" w:color="auto"/>
              <w:right w:val="single" w:sz="4" w:space="0" w:color="auto"/>
            </w:tcBorders>
            <w:vAlign w:val="bottom"/>
            <w:hideMark/>
          </w:tcPr>
          <w:p w14:paraId="29581D50" w14:textId="77777777" w:rsidR="00395001" w:rsidRPr="002F73C3" w:rsidRDefault="00395001" w:rsidP="00395001">
            <w:pPr>
              <w:rPr>
                <w:i/>
                <w:iCs/>
              </w:rPr>
            </w:pPr>
            <w:r w:rsidRPr="002F73C3">
              <w:rPr>
                <w:i/>
                <w:iCs/>
              </w:rPr>
              <w:t> </w:t>
            </w:r>
          </w:p>
        </w:tc>
      </w:tr>
      <w:tr w:rsidR="00767AA0" w:rsidRPr="002F73C3" w14:paraId="2FEBDAA5" w14:textId="77777777" w:rsidTr="006C745C">
        <w:trPr>
          <w:trHeight w:val="720"/>
        </w:trPr>
        <w:tc>
          <w:tcPr>
            <w:tcW w:w="817" w:type="dxa"/>
            <w:tcBorders>
              <w:top w:val="nil"/>
              <w:left w:val="single" w:sz="4" w:space="0" w:color="auto"/>
              <w:bottom w:val="single" w:sz="4" w:space="0" w:color="auto"/>
              <w:right w:val="single" w:sz="4" w:space="0" w:color="auto"/>
            </w:tcBorders>
            <w:vAlign w:val="center"/>
            <w:hideMark/>
          </w:tcPr>
          <w:p w14:paraId="45412440" w14:textId="74E82BAA" w:rsidR="006C745C" w:rsidRPr="002F73C3" w:rsidRDefault="006C745C">
            <w:pPr>
              <w:jc w:val="center"/>
            </w:pPr>
            <w:r w:rsidRPr="002F73C3">
              <w:t>2</w:t>
            </w:r>
            <w:r w:rsidR="00767AA0" w:rsidRPr="002F73C3">
              <w:t>.</w:t>
            </w:r>
            <w:r w:rsidRPr="002F73C3">
              <w:t>2</w:t>
            </w:r>
          </w:p>
        </w:tc>
        <w:tc>
          <w:tcPr>
            <w:tcW w:w="3856" w:type="dxa"/>
            <w:tcBorders>
              <w:top w:val="nil"/>
              <w:left w:val="nil"/>
              <w:bottom w:val="single" w:sz="4" w:space="0" w:color="auto"/>
              <w:right w:val="single" w:sz="4" w:space="0" w:color="auto"/>
            </w:tcBorders>
            <w:vAlign w:val="center"/>
            <w:hideMark/>
          </w:tcPr>
          <w:p w14:paraId="6F188E3A" w14:textId="77777777" w:rsidR="006C745C" w:rsidRPr="002F73C3" w:rsidRDefault="006C745C" w:rsidP="00767AA0">
            <w:pPr>
              <w:jc w:val="both"/>
            </w:pPr>
            <w:r w:rsidRPr="002F73C3">
              <w:t>Xác định hệ số điều chỉnh theo quy hoạch</w:t>
            </w:r>
          </w:p>
        </w:tc>
        <w:tc>
          <w:tcPr>
            <w:tcW w:w="1792" w:type="dxa"/>
            <w:tcBorders>
              <w:top w:val="nil"/>
              <w:left w:val="nil"/>
              <w:bottom w:val="single" w:sz="4" w:space="0" w:color="auto"/>
              <w:right w:val="single" w:sz="4" w:space="0" w:color="auto"/>
            </w:tcBorders>
            <w:vAlign w:val="center"/>
            <w:hideMark/>
          </w:tcPr>
          <w:p w14:paraId="1C154541" w14:textId="25F7A399" w:rsidR="006C745C" w:rsidRPr="002F73C3" w:rsidRDefault="006C745C">
            <w:pPr>
              <w:jc w:val="center"/>
            </w:pPr>
          </w:p>
        </w:tc>
        <w:tc>
          <w:tcPr>
            <w:tcW w:w="1448" w:type="dxa"/>
            <w:tcBorders>
              <w:top w:val="nil"/>
              <w:left w:val="nil"/>
              <w:bottom w:val="single" w:sz="4" w:space="0" w:color="auto"/>
              <w:right w:val="single" w:sz="4" w:space="0" w:color="auto"/>
            </w:tcBorders>
            <w:vAlign w:val="center"/>
            <w:hideMark/>
          </w:tcPr>
          <w:p w14:paraId="770E7D97" w14:textId="623934C0" w:rsidR="006C745C" w:rsidRPr="002F73C3" w:rsidRDefault="006C745C">
            <w:pPr>
              <w:jc w:val="center"/>
            </w:pPr>
          </w:p>
        </w:tc>
        <w:tc>
          <w:tcPr>
            <w:tcW w:w="1573" w:type="dxa"/>
            <w:tcBorders>
              <w:top w:val="nil"/>
              <w:left w:val="nil"/>
              <w:bottom w:val="single" w:sz="4" w:space="0" w:color="auto"/>
              <w:right w:val="single" w:sz="4" w:space="0" w:color="auto"/>
            </w:tcBorders>
            <w:vAlign w:val="bottom"/>
            <w:hideMark/>
          </w:tcPr>
          <w:p w14:paraId="01F505CA" w14:textId="77777777" w:rsidR="006C745C" w:rsidRPr="002F73C3" w:rsidRDefault="006C745C">
            <w:r w:rsidRPr="002F73C3">
              <w:t> </w:t>
            </w:r>
          </w:p>
        </w:tc>
      </w:tr>
      <w:tr w:rsidR="006E37C3" w:rsidRPr="002F73C3" w14:paraId="307951A7" w14:textId="77777777" w:rsidTr="006C745C">
        <w:trPr>
          <w:trHeight w:val="660"/>
        </w:trPr>
        <w:tc>
          <w:tcPr>
            <w:tcW w:w="817" w:type="dxa"/>
            <w:tcBorders>
              <w:top w:val="nil"/>
              <w:left w:val="single" w:sz="4" w:space="0" w:color="auto"/>
              <w:bottom w:val="single" w:sz="4" w:space="0" w:color="auto"/>
              <w:right w:val="single" w:sz="4" w:space="0" w:color="auto"/>
            </w:tcBorders>
            <w:vAlign w:val="center"/>
            <w:hideMark/>
          </w:tcPr>
          <w:p w14:paraId="062FB1A2" w14:textId="77777777" w:rsidR="006E37C3" w:rsidRPr="002F73C3" w:rsidRDefault="006E37C3" w:rsidP="006E37C3">
            <w:pPr>
              <w:jc w:val="center"/>
              <w:rPr>
                <w:i/>
                <w:iCs/>
              </w:rPr>
            </w:pPr>
            <w:r w:rsidRPr="002F73C3">
              <w:rPr>
                <w:i/>
                <w:iCs/>
              </w:rPr>
              <w:t>2.2.1</w:t>
            </w:r>
          </w:p>
        </w:tc>
        <w:tc>
          <w:tcPr>
            <w:tcW w:w="3856" w:type="dxa"/>
            <w:tcBorders>
              <w:top w:val="nil"/>
              <w:left w:val="nil"/>
              <w:bottom w:val="single" w:sz="4" w:space="0" w:color="auto"/>
              <w:right w:val="single" w:sz="4" w:space="0" w:color="auto"/>
            </w:tcBorders>
            <w:vAlign w:val="center"/>
            <w:hideMark/>
          </w:tcPr>
          <w:p w14:paraId="6EBE351E" w14:textId="201E09D1" w:rsidR="006E37C3" w:rsidRPr="002F73C3" w:rsidRDefault="006E37C3" w:rsidP="006E37C3">
            <w:pPr>
              <w:jc w:val="both"/>
              <w:rPr>
                <w:i/>
                <w:iCs/>
              </w:rPr>
            </w:pPr>
            <w:r w:rsidRPr="002F73C3">
              <w:rPr>
                <w:i/>
                <w:iCs/>
              </w:rPr>
              <w:t>Xác định phân cấp khu vực, vị trí đối với các khu vực có quy hoạch</w:t>
            </w:r>
          </w:p>
        </w:tc>
        <w:tc>
          <w:tcPr>
            <w:tcW w:w="1792" w:type="dxa"/>
            <w:tcBorders>
              <w:top w:val="nil"/>
              <w:left w:val="nil"/>
              <w:bottom w:val="single" w:sz="4" w:space="0" w:color="auto"/>
              <w:right w:val="single" w:sz="4" w:space="0" w:color="auto"/>
            </w:tcBorders>
            <w:vAlign w:val="center"/>
            <w:hideMark/>
          </w:tcPr>
          <w:p w14:paraId="1208B29E" w14:textId="77777777" w:rsidR="006E37C3" w:rsidRPr="002F73C3" w:rsidRDefault="006E37C3" w:rsidP="006E37C3">
            <w:pPr>
              <w:jc w:val="center"/>
              <w:rPr>
                <w:i/>
                <w:iCs/>
              </w:rPr>
            </w:pPr>
            <w:r w:rsidRPr="002F73C3">
              <w:rPr>
                <w:i/>
                <w:iCs/>
              </w:rPr>
              <w:t>Nhóm 2 (1KS4+1KS3)</w:t>
            </w:r>
          </w:p>
        </w:tc>
        <w:tc>
          <w:tcPr>
            <w:tcW w:w="1448" w:type="dxa"/>
            <w:tcBorders>
              <w:top w:val="nil"/>
              <w:left w:val="nil"/>
              <w:bottom w:val="single" w:sz="4" w:space="0" w:color="auto"/>
              <w:right w:val="single" w:sz="4" w:space="0" w:color="auto"/>
            </w:tcBorders>
            <w:vAlign w:val="center"/>
            <w:hideMark/>
          </w:tcPr>
          <w:p w14:paraId="72B90E78" w14:textId="5B5E1944" w:rsidR="006E37C3" w:rsidRPr="002F73C3" w:rsidRDefault="00395001" w:rsidP="006E37C3">
            <w:pPr>
              <w:jc w:val="center"/>
              <w:rPr>
                <w:i/>
                <w:iCs/>
              </w:rPr>
            </w:pPr>
            <w:r w:rsidRPr="002F73C3">
              <w:rPr>
                <w:i/>
                <w:iCs/>
              </w:rPr>
              <w:t>32</w:t>
            </w:r>
          </w:p>
        </w:tc>
        <w:tc>
          <w:tcPr>
            <w:tcW w:w="1573" w:type="dxa"/>
            <w:tcBorders>
              <w:top w:val="nil"/>
              <w:left w:val="nil"/>
              <w:bottom w:val="single" w:sz="4" w:space="0" w:color="auto"/>
              <w:right w:val="single" w:sz="4" w:space="0" w:color="auto"/>
            </w:tcBorders>
            <w:vAlign w:val="bottom"/>
            <w:hideMark/>
          </w:tcPr>
          <w:p w14:paraId="406CFED7" w14:textId="77777777" w:rsidR="006E37C3" w:rsidRPr="002F73C3" w:rsidRDefault="006E37C3" w:rsidP="006E37C3">
            <w:pPr>
              <w:rPr>
                <w:i/>
                <w:iCs/>
              </w:rPr>
            </w:pPr>
            <w:r w:rsidRPr="002F73C3">
              <w:rPr>
                <w:i/>
                <w:iCs/>
              </w:rPr>
              <w:t> </w:t>
            </w:r>
          </w:p>
        </w:tc>
      </w:tr>
      <w:tr w:rsidR="00395001" w:rsidRPr="002F73C3" w14:paraId="250C31E8" w14:textId="77777777" w:rsidTr="00395001">
        <w:trPr>
          <w:trHeight w:val="1042"/>
        </w:trPr>
        <w:tc>
          <w:tcPr>
            <w:tcW w:w="817" w:type="dxa"/>
            <w:tcBorders>
              <w:top w:val="nil"/>
              <w:left w:val="single" w:sz="4" w:space="0" w:color="auto"/>
              <w:bottom w:val="single" w:sz="4" w:space="0" w:color="auto"/>
              <w:right w:val="single" w:sz="4" w:space="0" w:color="auto"/>
            </w:tcBorders>
            <w:vAlign w:val="center"/>
            <w:hideMark/>
          </w:tcPr>
          <w:p w14:paraId="393E3B73" w14:textId="77777777" w:rsidR="00395001" w:rsidRPr="002F73C3" w:rsidRDefault="00395001" w:rsidP="00395001">
            <w:pPr>
              <w:jc w:val="center"/>
              <w:rPr>
                <w:i/>
                <w:iCs/>
              </w:rPr>
            </w:pPr>
            <w:r w:rsidRPr="002F73C3">
              <w:rPr>
                <w:i/>
                <w:iCs/>
              </w:rPr>
              <w:t>2.2.2</w:t>
            </w:r>
          </w:p>
        </w:tc>
        <w:tc>
          <w:tcPr>
            <w:tcW w:w="3856" w:type="dxa"/>
            <w:tcBorders>
              <w:top w:val="nil"/>
              <w:left w:val="nil"/>
              <w:bottom w:val="single" w:sz="4" w:space="0" w:color="auto"/>
              <w:right w:val="single" w:sz="4" w:space="0" w:color="auto"/>
            </w:tcBorders>
            <w:vAlign w:val="center"/>
            <w:hideMark/>
          </w:tcPr>
          <w:p w14:paraId="237B8511" w14:textId="1E59FFDC" w:rsidR="00395001" w:rsidRPr="002F73C3" w:rsidRDefault="00395001" w:rsidP="00395001">
            <w:pPr>
              <w:jc w:val="both"/>
              <w:rPr>
                <w:i/>
                <w:iCs/>
              </w:rPr>
            </w:pPr>
            <w:r w:rsidRPr="002F73C3">
              <w:rPr>
                <w:i/>
                <w:iCs/>
              </w:rPr>
              <w:t>Phân chia các mức hệ số sử dụng đất theo quy định của pháp luật về xây dựng</w:t>
            </w:r>
          </w:p>
        </w:tc>
        <w:tc>
          <w:tcPr>
            <w:tcW w:w="1792" w:type="dxa"/>
            <w:tcBorders>
              <w:top w:val="nil"/>
              <w:left w:val="nil"/>
              <w:bottom w:val="single" w:sz="4" w:space="0" w:color="auto"/>
              <w:right w:val="single" w:sz="4" w:space="0" w:color="auto"/>
            </w:tcBorders>
            <w:vAlign w:val="center"/>
            <w:hideMark/>
          </w:tcPr>
          <w:p w14:paraId="54ACB24B" w14:textId="77777777" w:rsidR="00395001" w:rsidRPr="002F73C3" w:rsidRDefault="00395001" w:rsidP="00395001">
            <w:pPr>
              <w:jc w:val="center"/>
              <w:rPr>
                <w:i/>
                <w:iCs/>
              </w:rPr>
            </w:pPr>
            <w:r w:rsidRPr="002F73C3">
              <w:rPr>
                <w:i/>
                <w:iCs/>
              </w:rPr>
              <w:t>Nhóm 2 (1KS4+1KS3)</w:t>
            </w:r>
          </w:p>
        </w:tc>
        <w:tc>
          <w:tcPr>
            <w:tcW w:w="1448" w:type="dxa"/>
            <w:tcBorders>
              <w:top w:val="nil"/>
              <w:left w:val="nil"/>
              <w:bottom w:val="single" w:sz="4" w:space="0" w:color="auto"/>
              <w:right w:val="single" w:sz="4" w:space="0" w:color="auto"/>
            </w:tcBorders>
            <w:vAlign w:val="center"/>
            <w:hideMark/>
          </w:tcPr>
          <w:p w14:paraId="0040CE47" w14:textId="6CF91B9E" w:rsidR="00395001" w:rsidRPr="002F73C3" w:rsidRDefault="00395001" w:rsidP="00395001">
            <w:pPr>
              <w:jc w:val="center"/>
              <w:rPr>
                <w:i/>
                <w:iCs/>
              </w:rPr>
            </w:pPr>
            <w:r w:rsidRPr="002F73C3">
              <w:rPr>
                <w:i/>
                <w:iCs/>
              </w:rPr>
              <w:t>32</w:t>
            </w:r>
          </w:p>
        </w:tc>
        <w:tc>
          <w:tcPr>
            <w:tcW w:w="1573" w:type="dxa"/>
            <w:tcBorders>
              <w:top w:val="nil"/>
              <w:left w:val="nil"/>
              <w:bottom w:val="single" w:sz="4" w:space="0" w:color="auto"/>
              <w:right w:val="single" w:sz="4" w:space="0" w:color="auto"/>
            </w:tcBorders>
            <w:vAlign w:val="bottom"/>
            <w:hideMark/>
          </w:tcPr>
          <w:p w14:paraId="513623E7" w14:textId="77777777" w:rsidR="00395001" w:rsidRPr="002F73C3" w:rsidRDefault="00395001" w:rsidP="00395001">
            <w:pPr>
              <w:rPr>
                <w:i/>
                <w:iCs/>
              </w:rPr>
            </w:pPr>
            <w:r w:rsidRPr="002F73C3">
              <w:rPr>
                <w:i/>
                <w:iCs/>
              </w:rPr>
              <w:t> </w:t>
            </w:r>
          </w:p>
        </w:tc>
      </w:tr>
      <w:tr w:rsidR="00395001" w:rsidRPr="002F73C3" w14:paraId="10E7CD97" w14:textId="77777777" w:rsidTr="00395001">
        <w:trPr>
          <w:trHeight w:val="945"/>
        </w:trPr>
        <w:tc>
          <w:tcPr>
            <w:tcW w:w="817" w:type="dxa"/>
            <w:tcBorders>
              <w:top w:val="nil"/>
              <w:left w:val="single" w:sz="4" w:space="0" w:color="auto"/>
              <w:bottom w:val="single" w:sz="4" w:space="0" w:color="auto"/>
              <w:right w:val="single" w:sz="4" w:space="0" w:color="auto"/>
            </w:tcBorders>
            <w:vAlign w:val="center"/>
            <w:hideMark/>
          </w:tcPr>
          <w:p w14:paraId="5FE3631A" w14:textId="77777777" w:rsidR="00395001" w:rsidRPr="002F73C3" w:rsidRDefault="00395001" w:rsidP="00395001">
            <w:pPr>
              <w:jc w:val="center"/>
              <w:rPr>
                <w:i/>
                <w:iCs/>
              </w:rPr>
            </w:pPr>
            <w:r w:rsidRPr="002F73C3">
              <w:rPr>
                <w:i/>
                <w:iCs/>
              </w:rPr>
              <w:t>2.2.3</w:t>
            </w:r>
          </w:p>
        </w:tc>
        <w:tc>
          <w:tcPr>
            <w:tcW w:w="3856" w:type="dxa"/>
            <w:tcBorders>
              <w:top w:val="nil"/>
              <w:left w:val="nil"/>
              <w:bottom w:val="single" w:sz="4" w:space="0" w:color="auto"/>
              <w:right w:val="single" w:sz="4" w:space="0" w:color="auto"/>
            </w:tcBorders>
            <w:vAlign w:val="center"/>
            <w:hideMark/>
          </w:tcPr>
          <w:p w14:paraId="315DC3C6" w14:textId="77777777" w:rsidR="00395001" w:rsidRPr="002F73C3" w:rsidRDefault="00395001" w:rsidP="00395001">
            <w:pPr>
              <w:jc w:val="both"/>
              <w:rPr>
                <w:i/>
                <w:iCs/>
              </w:rPr>
            </w:pPr>
            <w:r w:rsidRPr="002F73C3">
              <w:rPr>
                <w:i/>
                <w:iCs/>
              </w:rPr>
              <w:t>Tổng hợp, phân loại thông tin theo từng mức hệ số sử dụng đất; phân tích mức chênh lệch giá đất do tác động của quy hoạch.</w:t>
            </w:r>
          </w:p>
        </w:tc>
        <w:tc>
          <w:tcPr>
            <w:tcW w:w="1792" w:type="dxa"/>
            <w:tcBorders>
              <w:top w:val="nil"/>
              <w:left w:val="nil"/>
              <w:bottom w:val="single" w:sz="4" w:space="0" w:color="auto"/>
              <w:right w:val="single" w:sz="4" w:space="0" w:color="auto"/>
            </w:tcBorders>
            <w:vAlign w:val="center"/>
            <w:hideMark/>
          </w:tcPr>
          <w:p w14:paraId="752C48E9" w14:textId="77777777" w:rsidR="00395001" w:rsidRPr="002F73C3" w:rsidRDefault="00395001" w:rsidP="00395001">
            <w:pPr>
              <w:jc w:val="center"/>
              <w:rPr>
                <w:i/>
                <w:iCs/>
              </w:rPr>
            </w:pPr>
            <w:r w:rsidRPr="002F73C3">
              <w:rPr>
                <w:i/>
                <w:iCs/>
              </w:rPr>
              <w:t>Nhóm 2 (1KS4+1KS3)</w:t>
            </w:r>
          </w:p>
        </w:tc>
        <w:tc>
          <w:tcPr>
            <w:tcW w:w="1448" w:type="dxa"/>
            <w:tcBorders>
              <w:top w:val="nil"/>
              <w:left w:val="nil"/>
              <w:bottom w:val="single" w:sz="4" w:space="0" w:color="auto"/>
              <w:right w:val="single" w:sz="4" w:space="0" w:color="auto"/>
            </w:tcBorders>
            <w:vAlign w:val="center"/>
            <w:hideMark/>
          </w:tcPr>
          <w:p w14:paraId="3EF60583" w14:textId="030C5B57" w:rsidR="00395001" w:rsidRPr="002F73C3" w:rsidRDefault="00395001" w:rsidP="00395001">
            <w:pPr>
              <w:jc w:val="center"/>
              <w:rPr>
                <w:i/>
                <w:iCs/>
              </w:rPr>
            </w:pPr>
            <w:r w:rsidRPr="002F73C3">
              <w:rPr>
                <w:i/>
                <w:iCs/>
              </w:rPr>
              <w:t>32</w:t>
            </w:r>
          </w:p>
        </w:tc>
        <w:tc>
          <w:tcPr>
            <w:tcW w:w="1573" w:type="dxa"/>
            <w:tcBorders>
              <w:top w:val="nil"/>
              <w:left w:val="nil"/>
              <w:bottom w:val="single" w:sz="4" w:space="0" w:color="auto"/>
              <w:right w:val="single" w:sz="4" w:space="0" w:color="auto"/>
            </w:tcBorders>
            <w:vAlign w:val="bottom"/>
            <w:hideMark/>
          </w:tcPr>
          <w:p w14:paraId="7F3E3798" w14:textId="77777777" w:rsidR="00395001" w:rsidRPr="002F73C3" w:rsidRDefault="00395001" w:rsidP="00395001">
            <w:pPr>
              <w:rPr>
                <w:i/>
                <w:iCs/>
              </w:rPr>
            </w:pPr>
            <w:r w:rsidRPr="002F73C3">
              <w:rPr>
                <w:i/>
                <w:iCs/>
              </w:rPr>
              <w:t> </w:t>
            </w:r>
          </w:p>
        </w:tc>
      </w:tr>
      <w:tr w:rsidR="00395001" w:rsidRPr="002F73C3" w14:paraId="559C9BCE" w14:textId="77777777" w:rsidTr="00395001">
        <w:trPr>
          <w:trHeight w:val="945"/>
        </w:trPr>
        <w:tc>
          <w:tcPr>
            <w:tcW w:w="817" w:type="dxa"/>
            <w:tcBorders>
              <w:top w:val="nil"/>
              <w:left w:val="single" w:sz="4" w:space="0" w:color="auto"/>
              <w:bottom w:val="single" w:sz="4" w:space="0" w:color="auto"/>
              <w:right w:val="single" w:sz="4" w:space="0" w:color="auto"/>
            </w:tcBorders>
            <w:vAlign w:val="center"/>
            <w:hideMark/>
          </w:tcPr>
          <w:p w14:paraId="27C6C7A3" w14:textId="77777777" w:rsidR="00395001" w:rsidRPr="002F73C3" w:rsidRDefault="00395001" w:rsidP="00395001">
            <w:pPr>
              <w:jc w:val="center"/>
              <w:rPr>
                <w:i/>
                <w:iCs/>
              </w:rPr>
            </w:pPr>
            <w:r w:rsidRPr="002F73C3">
              <w:rPr>
                <w:i/>
                <w:iCs/>
              </w:rPr>
              <w:t>2.2.4</w:t>
            </w:r>
          </w:p>
        </w:tc>
        <w:tc>
          <w:tcPr>
            <w:tcW w:w="3856" w:type="dxa"/>
            <w:tcBorders>
              <w:top w:val="nil"/>
              <w:left w:val="nil"/>
              <w:bottom w:val="single" w:sz="4" w:space="0" w:color="auto"/>
              <w:right w:val="single" w:sz="4" w:space="0" w:color="auto"/>
            </w:tcBorders>
            <w:vAlign w:val="center"/>
            <w:hideMark/>
          </w:tcPr>
          <w:p w14:paraId="0FE59162" w14:textId="77777777" w:rsidR="00395001" w:rsidRPr="002F73C3" w:rsidRDefault="00395001" w:rsidP="00395001">
            <w:pPr>
              <w:jc w:val="both"/>
              <w:rPr>
                <w:i/>
                <w:iCs/>
              </w:rPr>
            </w:pPr>
            <w:r w:rsidRPr="002F73C3">
              <w:rPr>
                <w:i/>
                <w:iCs/>
              </w:rPr>
              <w:t>Áp dụng các phương pháp định giá đất theo quy định để xác định hệ số điều chỉnh theo quy hoạch (Trường hợp thông tin chưa đủ)</w:t>
            </w:r>
          </w:p>
        </w:tc>
        <w:tc>
          <w:tcPr>
            <w:tcW w:w="1792" w:type="dxa"/>
            <w:tcBorders>
              <w:top w:val="nil"/>
              <w:left w:val="nil"/>
              <w:bottom w:val="single" w:sz="4" w:space="0" w:color="auto"/>
              <w:right w:val="single" w:sz="4" w:space="0" w:color="auto"/>
            </w:tcBorders>
            <w:vAlign w:val="center"/>
            <w:hideMark/>
          </w:tcPr>
          <w:p w14:paraId="750715EB" w14:textId="77777777" w:rsidR="00395001" w:rsidRPr="002F73C3" w:rsidRDefault="00395001" w:rsidP="00395001">
            <w:pPr>
              <w:jc w:val="center"/>
              <w:rPr>
                <w:i/>
                <w:iCs/>
              </w:rPr>
            </w:pPr>
            <w:r w:rsidRPr="002F73C3">
              <w:rPr>
                <w:i/>
                <w:iCs/>
              </w:rPr>
              <w:t>Nhóm 2 (1KS4+1KS3)</w:t>
            </w:r>
          </w:p>
        </w:tc>
        <w:tc>
          <w:tcPr>
            <w:tcW w:w="1448" w:type="dxa"/>
            <w:tcBorders>
              <w:top w:val="nil"/>
              <w:left w:val="nil"/>
              <w:bottom w:val="single" w:sz="4" w:space="0" w:color="auto"/>
              <w:right w:val="single" w:sz="4" w:space="0" w:color="auto"/>
            </w:tcBorders>
            <w:vAlign w:val="center"/>
            <w:hideMark/>
          </w:tcPr>
          <w:p w14:paraId="2BE0D6DA" w14:textId="2CF88336" w:rsidR="00395001" w:rsidRPr="002F73C3" w:rsidRDefault="00395001" w:rsidP="00395001">
            <w:pPr>
              <w:jc w:val="center"/>
              <w:rPr>
                <w:i/>
                <w:iCs/>
              </w:rPr>
            </w:pPr>
            <w:r w:rsidRPr="002F73C3">
              <w:rPr>
                <w:i/>
                <w:iCs/>
              </w:rPr>
              <w:t>32</w:t>
            </w:r>
          </w:p>
        </w:tc>
        <w:tc>
          <w:tcPr>
            <w:tcW w:w="1573" w:type="dxa"/>
            <w:tcBorders>
              <w:top w:val="nil"/>
              <w:left w:val="nil"/>
              <w:bottom w:val="single" w:sz="4" w:space="0" w:color="auto"/>
              <w:right w:val="single" w:sz="4" w:space="0" w:color="auto"/>
            </w:tcBorders>
            <w:vAlign w:val="bottom"/>
            <w:hideMark/>
          </w:tcPr>
          <w:p w14:paraId="6B9F340C" w14:textId="77777777" w:rsidR="00395001" w:rsidRPr="002F73C3" w:rsidRDefault="00395001" w:rsidP="00395001">
            <w:pPr>
              <w:rPr>
                <w:i/>
                <w:iCs/>
              </w:rPr>
            </w:pPr>
            <w:r w:rsidRPr="002F73C3">
              <w:rPr>
                <w:i/>
                <w:iCs/>
              </w:rPr>
              <w:t> </w:t>
            </w:r>
          </w:p>
        </w:tc>
      </w:tr>
      <w:tr w:rsidR="00767AA0" w:rsidRPr="002F73C3" w14:paraId="2A9FCB81" w14:textId="77777777" w:rsidTr="006C745C">
        <w:trPr>
          <w:trHeight w:val="765"/>
        </w:trPr>
        <w:tc>
          <w:tcPr>
            <w:tcW w:w="817" w:type="dxa"/>
            <w:tcBorders>
              <w:top w:val="nil"/>
              <w:left w:val="single" w:sz="4" w:space="0" w:color="auto"/>
              <w:bottom w:val="single" w:sz="4" w:space="0" w:color="auto"/>
              <w:right w:val="single" w:sz="4" w:space="0" w:color="auto"/>
            </w:tcBorders>
            <w:vAlign w:val="center"/>
            <w:hideMark/>
          </w:tcPr>
          <w:p w14:paraId="741219F4" w14:textId="7247A86C" w:rsidR="006C745C" w:rsidRPr="002F73C3" w:rsidRDefault="006C745C">
            <w:pPr>
              <w:jc w:val="center"/>
            </w:pPr>
            <w:r w:rsidRPr="002F73C3">
              <w:t>2</w:t>
            </w:r>
            <w:r w:rsidR="00767AA0" w:rsidRPr="002F73C3">
              <w:t>.</w:t>
            </w:r>
            <w:r w:rsidRPr="002F73C3">
              <w:t>3</w:t>
            </w:r>
          </w:p>
        </w:tc>
        <w:tc>
          <w:tcPr>
            <w:tcW w:w="3856" w:type="dxa"/>
            <w:tcBorders>
              <w:top w:val="nil"/>
              <w:left w:val="nil"/>
              <w:bottom w:val="single" w:sz="4" w:space="0" w:color="auto"/>
              <w:right w:val="single" w:sz="4" w:space="0" w:color="auto"/>
            </w:tcBorders>
            <w:vAlign w:val="center"/>
            <w:hideMark/>
          </w:tcPr>
          <w:p w14:paraId="757AA9F6" w14:textId="77777777" w:rsidR="006C745C" w:rsidRPr="002F73C3" w:rsidRDefault="006C745C" w:rsidP="00767AA0">
            <w:pPr>
              <w:jc w:val="both"/>
            </w:pPr>
            <w:r w:rsidRPr="002F73C3">
              <w:t>Xác định hệ số điều chỉnh theo yếu tố khác ảnh hưởng đến giá đất.</w:t>
            </w:r>
          </w:p>
        </w:tc>
        <w:tc>
          <w:tcPr>
            <w:tcW w:w="1792" w:type="dxa"/>
            <w:tcBorders>
              <w:top w:val="nil"/>
              <w:left w:val="nil"/>
              <w:bottom w:val="single" w:sz="4" w:space="0" w:color="auto"/>
              <w:right w:val="single" w:sz="4" w:space="0" w:color="auto"/>
            </w:tcBorders>
            <w:vAlign w:val="center"/>
            <w:hideMark/>
          </w:tcPr>
          <w:p w14:paraId="7DD73A2D"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44DFBB45" w14:textId="01306FAE" w:rsidR="006C745C" w:rsidRPr="002F73C3" w:rsidRDefault="00395001">
            <w:pPr>
              <w:jc w:val="center"/>
            </w:pPr>
            <w:r w:rsidRPr="002F73C3">
              <w:t>96</w:t>
            </w:r>
          </w:p>
        </w:tc>
        <w:tc>
          <w:tcPr>
            <w:tcW w:w="1573" w:type="dxa"/>
            <w:tcBorders>
              <w:top w:val="nil"/>
              <w:left w:val="nil"/>
              <w:bottom w:val="single" w:sz="4" w:space="0" w:color="auto"/>
              <w:right w:val="single" w:sz="4" w:space="0" w:color="auto"/>
            </w:tcBorders>
            <w:vAlign w:val="bottom"/>
            <w:hideMark/>
          </w:tcPr>
          <w:p w14:paraId="562027B2" w14:textId="77777777" w:rsidR="006C745C" w:rsidRPr="002F73C3" w:rsidRDefault="006C745C">
            <w:r w:rsidRPr="002F73C3">
              <w:t> </w:t>
            </w:r>
          </w:p>
        </w:tc>
      </w:tr>
      <w:tr w:rsidR="00767AA0" w:rsidRPr="002F73C3" w14:paraId="6EC9A370" w14:textId="77777777" w:rsidTr="006C745C">
        <w:trPr>
          <w:trHeight w:val="1365"/>
        </w:trPr>
        <w:tc>
          <w:tcPr>
            <w:tcW w:w="817" w:type="dxa"/>
            <w:tcBorders>
              <w:top w:val="nil"/>
              <w:left w:val="single" w:sz="4" w:space="0" w:color="auto"/>
              <w:bottom w:val="single" w:sz="4" w:space="0" w:color="auto"/>
              <w:right w:val="single" w:sz="4" w:space="0" w:color="auto"/>
            </w:tcBorders>
            <w:vAlign w:val="center"/>
            <w:hideMark/>
          </w:tcPr>
          <w:p w14:paraId="4F4EE6A9" w14:textId="77777777" w:rsidR="006C745C" w:rsidRPr="002F73C3" w:rsidRDefault="006C745C">
            <w:pPr>
              <w:jc w:val="center"/>
              <w:rPr>
                <w:b/>
                <w:bCs/>
              </w:rPr>
            </w:pPr>
            <w:r w:rsidRPr="002F73C3">
              <w:rPr>
                <w:b/>
                <w:bCs/>
              </w:rPr>
              <w:t>3</w:t>
            </w:r>
          </w:p>
        </w:tc>
        <w:tc>
          <w:tcPr>
            <w:tcW w:w="3856" w:type="dxa"/>
            <w:tcBorders>
              <w:top w:val="nil"/>
              <w:left w:val="nil"/>
              <w:bottom w:val="single" w:sz="4" w:space="0" w:color="auto"/>
              <w:right w:val="single" w:sz="4" w:space="0" w:color="auto"/>
            </w:tcBorders>
            <w:vAlign w:val="center"/>
            <w:hideMark/>
          </w:tcPr>
          <w:p w14:paraId="20F3B039" w14:textId="77777777" w:rsidR="006C745C" w:rsidRPr="002F73C3" w:rsidRDefault="006C745C" w:rsidP="00767AA0">
            <w:pPr>
              <w:jc w:val="both"/>
              <w:rPr>
                <w:b/>
                <w:bCs/>
              </w:rPr>
            </w:pPr>
            <w:r w:rsidRPr="002F73C3">
              <w:rPr>
                <w:b/>
                <w:bCs/>
              </w:rPr>
              <w:t>Tổng hợp, hoàn thiện hồ sơ kết quả điều tra, khảo sát, thu thập thông tin; phân tích, đánh giá kết quả thực hiện bảng giá đất hiện hành phục vụ công tác xây dựng hệ số điều chỉnh giá đất</w:t>
            </w:r>
          </w:p>
        </w:tc>
        <w:tc>
          <w:tcPr>
            <w:tcW w:w="1792" w:type="dxa"/>
            <w:tcBorders>
              <w:top w:val="nil"/>
              <w:left w:val="nil"/>
              <w:bottom w:val="single" w:sz="4" w:space="0" w:color="auto"/>
              <w:right w:val="single" w:sz="4" w:space="0" w:color="auto"/>
            </w:tcBorders>
            <w:vAlign w:val="center"/>
            <w:hideMark/>
          </w:tcPr>
          <w:p w14:paraId="3FBC317B" w14:textId="77777777" w:rsidR="006C745C" w:rsidRPr="002F73C3" w:rsidRDefault="006C745C">
            <w:pPr>
              <w:jc w:val="center"/>
              <w:rPr>
                <w:b/>
                <w:bCs/>
              </w:rPr>
            </w:pPr>
            <w:r w:rsidRPr="002F73C3">
              <w:rPr>
                <w:b/>
                <w:bCs/>
              </w:rPr>
              <w:t>Nhóm 2 (1KS4+1KS3)</w:t>
            </w:r>
          </w:p>
        </w:tc>
        <w:tc>
          <w:tcPr>
            <w:tcW w:w="1448" w:type="dxa"/>
            <w:tcBorders>
              <w:top w:val="nil"/>
              <w:left w:val="nil"/>
              <w:bottom w:val="single" w:sz="4" w:space="0" w:color="auto"/>
              <w:right w:val="single" w:sz="4" w:space="0" w:color="auto"/>
            </w:tcBorders>
            <w:vAlign w:val="center"/>
            <w:hideMark/>
          </w:tcPr>
          <w:p w14:paraId="31C30D0F" w14:textId="35C1E377" w:rsidR="006C745C" w:rsidRPr="002F73C3" w:rsidRDefault="00AE0CFC">
            <w:pPr>
              <w:jc w:val="center"/>
              <w:rPr>
                <w:b/>
                <w:bCs/>
              </w:rPr>
            </w:pPr>
            <w:r w:rsidRPr="002F73C3">
              <w:rPr>
                <w:b/>
                <w:bCs/>
              </w:rPr>
              <w:t>120</w:t>
            </w:r>
          </w:p>
        </w:tc>
        <w:tc>
          <w:tcPr>
            <w:tcW w:w="1573" w:type="dxa"/>
            <w:tcBorders>
              <w:top w:val="nil"/>
              <w:left w:val="nil"/>
              <w:bottom w:val="single" w:sz="4" w:space="0" w:color="auto"/>
              <w:right w:val="single" w:sz="4" w:space="0" w:color="auto"/>
            </w:tcBorders>
            <w:vAlign w:val="bottom"/>
            <w:hideMark/>
          </w:tcPr>
          <w:p w14:paraId="22D8B5F8" w14:textId="77777777" w:rsidR="006C745C" w:rsidRPr="002F73C3" w:rsidRDefault="006C745C">
            <w:pPr>
              <w:rPr>
                <w:b/>
                <w:bCs/>
              </w:rPr>
            </w:pPr>
            <w:r w:rsidRPr="002F73C3">
              <w:rPr>
                <w:b/>
                <w:bCs/>
              </w:rPr>
              <w:t> </w:t>
            </w:r>
          </w:p>
        </w:tc>
      </w:tr>
      <w:tr w:rsidR="00767AA0" w:rsidRPr="002F73C3" w14:paraId="4F19C5E9" w14:textId="77777777" w:rsidTr="006C745C">
        <w:trPr>
          <w:trHeight w:val="675"/>
        </w:trPr>
        <w:tc>
          <w:tcPr>
            <w:tcW w:w="817" w:type="dxa"/>
            <w:tcBorders>
              <w:top w:val="nil"/>
              <w:left w:val="single" w:sz="4" w:space="0" w:color="auto"/>
              <w:bottom w:val="single" w:sz="4" w:space="0" w:color="auto"/>
              <w:right w:val="single" w:sz="4" w:space="0" w:color="auto"/>
            </w:tcBorders>
            <w:vAlign w:val="center"/>
            <w:hideMark/>
          </w:tcPr>
          <w:p w14:paraId="488FF04E" w14:textId="77777777" w:rsidR="006C745C" w:rsidRPr="002F73C3" w:rsidRDefault="006C745C">
            <w:pPr>
              <w:jc w:val="center"/>
              <w:rPr>
                <w:b/>
                <w:bCs/>
              </w:rPr>
            </w:pPr>
            <w:r w:rsidRPr="002F73C3">
              <w:rPr>
                <w:b/>
                <w:bCs/>
              </w:rPr>
              <w:t>4</w:t>
            </w:r>
          </w:p>
        </w:tc>
        <w:tc>
          <w:tcPr>
            <w:tcW w:w="3856" w:type="dxa"/>
            <w:tcBorders>
              <w:top w:val="nil"/>
              <w:left w:val="nil"/>
              <w:bottom w:val="single" w:sz="4" w:space="0" w:color="auto"/>
              <w:right w:val="single" w:sz="4" w:space="0" w:color="auto"/>
            </w:tcBorders>
            <w:vAlign w:val="center"/>
            <w:hideMark/>
          </w:tcPr>
          <w:p w14:paraId="5502BA79" w14:textId="77777777" w:rsidR="006C745C" w:rsidRPr="002F73C3" w:rsidRDefault="006C745C" w:rsidP="00767AA0">
            <w:pPr>
              <w:jc w:val="both"/>
              <w:rPr>
                <w:b/>
                <w:bCs/>
              </w:rPr>
            </w:pPr>
            <w:r w:rsidRPr="002F73C3">
              <w:rPr>
                <w:b/>
                <w:bCs/>
              </w:rPr>
              <w:t>Xây dựng phương án hệ số điều chỉnh giá đất</w:t>
            </w:r>
          </w:p>
        </w:tc>
        <w:tc>
          <w:tcPr>
            <w:tcW w:w="1792" w:type="dxa"/>
            <w:tcBorders>
              <w:top w:val="nil"/>
              <w:left w:val="nil"/>
              <w:bottom w:val="single" w:sz="4" w:space="0" w:color="auto"/>
              <w:right w:val="single" w:sz="4" w:space="0" w:color="auto"/>
            </w:tcBorders>
            <w:vAlign w:val="center"/>
            <w:hideMark/>
          </w:tcPr>
          <w:p w14:paraId="64B8A180" w14:textId="77777777" w:rsidR="006C745C" w:rsidRPr="002F73C3" w:rsidRDefault="006C745C">
            <w:pPr>
              <w:jc w:val="center"/>
              <w:rPr>
                <w:b/>
                <w:bCs/>
              </w:rPr>
            </w:pPr>
            <w:r w:rsidRPr="002F73C3">
              <w:rPr>
                <w:b/>
                <w:bCs/>
              </w:rPr>
              <w:t> </w:t>
            </w:r>
          </w:p>
        </w:tc>
        <w:tc>
          <w:tcPr>
            <w:tcW w:w="1448" w:type="dxa"/>
            <w:tcBorders>
              <w:top w:val="nil"/>
              <w:left w:val="nil"/>
              <w:bottom w:val="single" w:sz="4" w:space="0" w:color="auto"/>
              <w:right w:val="single" w:sz="4" w:space="0" w:color="auto"/>
            </w:tcBorders>
            <w:vAlign w:val="bottom"/>
            <w:hideMark/>
          </w:tcPr>
          <w:p w14:paraId="1A189AC5" w14:textId="77777777" w:rsidR="006C745C" w:rsidRPr="002F73C3" w:rsidRDefault="006C745C">
            <w:pPr>
              <w:rPr>
                <w:b/>
                <w:bCs/>
              </w:rPr>
            </w:pPr>
            <w:r w:rsidRPr="002F73C3">
              <w:rPr>
                <w:b/>
                <w:bCs/>
              </w:rPr>
              <w:t> </w:t>
            </w:r>
          </w:p>
        </w:tc>
        <w:tc>
          <w:tcPr>
            <w:tcW w:w="1573" w:type="dxa"/>
            <w:tcBorders>
              <w:top w:val="nil"/>
              <w:left w:val="nil"/>
              <w:bottom w:val="single" w:sz="4" w:space="0" w:color="auto"/>
              <w:right w:val="single" w:sz="4" w:space="0" w:color="auto"/>
            </w:tcBorders>
            <w:vAlign w:val="bottom"/>
            <w:hideMark/>
          </w:tcPr>
          <w:p w14:paraId="3CF6474A" w14:textId="77777777" w:rsidR="006C745C" w:rsidRPr="002F73C3" w:rsidRDefault="006C745C">
            <w:pPr>
              <w:rPr>
                <w:b/>
                <w:bCs/>
              </w:rPr>
            </w:pPr>
            <w:r w:rsidRPr="002F73C3">
              <w:rPr>
                <w:b/>
                <w:bCs/>
              </w:rPr>
              <w:t> </w:t>
            </w:r>
          </w:p>
        </w:tc>
      </w:tr>
      <w:tr w:rsidR="00767AA0" w:rsidRPr="002F73C3" w14:paraId="23FFC252" w14:textId="77777777" w:rsidTr="006C745C">
        <w:trPr>
          <w:trHeight w:val="825"/>
        </w:trPr>
        <w:tc>
          <w:tcPr>
            <w:tcW w:w="817" w:type="dxa"/>
            <w:tcBorders>
              <w:top w:val="nil"/>
              <w:left w:val="single" w:sz="4" w:space="0" w:color="auto"/>
              <w:bottom w:val="single" w:sz="4" w:space="0" w:color="auto"/>
              <w:right w:val="single" w:sz="4" w:space="0" w:color="auto"/>
            </w:tcBorders>
            <w:vAlign w:val="center"/>
            <w:hideMark/>
          </w:tcPr>
          <w:p w14:paraId="2ACA684B" w14:textId="77777777" w:rsidR="006C745C" w:rsidRPr="002F73C3" w:rsidRDefault="006C745C">
            <w:pPr>
              <w:jc w:val="center"/>
            </w:pPr>
            <w:r w:rsidRPr="002F73C3">
              <w:t>4.1</w:t>
            </w:r>
          </w:p>
        </w:tc>
        <w:tc>
          <w:tcPr>
            <w:tcW w:w="3856" w:type="dxa"/>
            <w:tcBorders>
              <w:top w:val="nil"/>
              <w:left w:val="nil"/>
              <w:bottom w:val="single" w:sz="4" w:space="0" w:color="auto"/>
              <w:right w:val="single" w:sz="4" w:space="0" w:color="auto"/>
            </w:tcBorders>
            <w:vAlign w:val="center"/>
            <w:hideMark/>
          </w:tcPr>
          <w:p w14:paraId="320FC742" w14:textId="77777777" w:rsidR="006C745C" w:rsidRPr="002F73C3" w:rsidRDefault="006C745C" w:rsidP="00767AA0">
            <w:pPr>
              <w:jc w:val="both"/>
            </w:pPr>
            <w:r w:rsidRPr="002F73C3">
              <w:t>Xác định hệ số điều chỉnh giá đất tổng hợp cho từng loại đất, khu vực, vị trí</w:t>
            </w:r>
          </w:p>
        </w:tc>
        <w:tc>
          <w:tcPr>
            <w:tcW w:w="1792" w:type="dxa"/>
            <w:tcBorders>
              <w:top w:val="nil"/>
              <w:left w:val="nil"/>
              <w:bottom w:val="single" w:sz="4" w:space="0" w:color="auto"/>
              <w:right w:val="single" w:sz="4" w:space="0" w:color="auto"/>
            </w:tcBorders>
            <w:vAlign w:val="bottom"/>
            <w:hideMark/>
          </w:tcPr>
          <w:p w14:paraId="225C09CB" w14:textId="77777777" w:rsidR="006C745C" w:rsidRPr="002F73C3" w:rsidRDefault="006C745C">
            <w:r w:rsidRPr="002F73C3">
              <w:t> </w:t>
            </w:r>
          </w:p>
        </w:tc>
        <w:tc>
          <w:tcPr>
            <w:tcW w:w="1448" w:type="dxa"/>
            <w:tcBorders>
              <w:top w:val="nil"/>
              <w:left w:val="nil"/>
              <w:bottom w:val="single" w:sz="4" w:space="0" w:color="auto"/>
              <w:right w:val="single" w:sz="4" w:space="0" w:color="auto"/>
            </w:tcBorders>
            <w:vAlign w:val="bottom"/>
            <w:hideMark/>
          </w:tcPr>
          <w:p w14:paraId="3FF069EB" w14:textId="77777777" w:rsidR="006C745C" w:rsidRPr="002F73C3" w:rsidRDefault="006C745C">
            <w:r w:rsidRPr="002F73C3">
              <w:t> </w:t>
            </w:r>
          </w:p>
        </w:tc>
        <w:tc>
          <w:tcPr>
            <w:tcW w:w="1573" w:type="dxa"/>
            <w:tcBorders>
              <w:top w:val="nil"/>
              <w:left w:val="nil"/>
              <w:bottom w:val="single" w:sz="4" w:space="0" w:color="auto"/>
              <w:right w:val="single" w:sz="4" w:space="0" w:color="auto"/>
            </w:tcBorders>
            <w:vAlign w:val="bottom"/>
            <w:hideMark/>
          </w:tcPr>
          <w:p w14:paraId="051C268E" w14:textId="77777777" w:rsidR="006C745C" w:rsidRPr="002F73C3" w:rsidRDefault="006C745C">
            <w:r w:rsidRPr="002F73C3">
              <w:t> </w:t>
            </w:r>
          </w:p>
        </w:tc>
      </w:tr>
      <w:tr w:rsidR="00767AA0" w:rsidRPr="002F73C3" w14:paraId="4FBBF0B0"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25CE8820" w14:textId="77777777" w:rsidR="006C745C" w:rsidRPr="002F73C3" w:rsidRDefault="006C745C">
            <w:pPr>
              <w:jc w:val="center"/>
              <w:rPr>
                <w:i/>
                <w:iCs/>
              </w:rPr>
            </w:pPr>
            <w:r w:rsidRPr="002F73C3">
              <w:rPr>
                <w:i/>
                <w:iCs/>
              </w:rPr>
              <w:t>4.1.1</w:t>
            </w:r>
          </w:p>
        </w:tc>
        <w:tc>
          <w:tcPr>
            <w:tcW w:w="3856" w:type="dxa"/>
            <w:tcBorders>
              <w:top w:val="nil"/>
              <w:left w:val="nil"/>
              <w:bottom w:val="single" w:sz="4" w:space="0" w:color="auto"/>
              <w:right w:val="single" w:sz="4" w:space="0" w:color="auto"/>
            </w:tcBorders>
            <w:vAlign w:val="center"/>
            <w:hideMark/>
          </w:tcPr>
          <w:p w14:paraId="7F490046" w14:textId="77777777" w:rsidR="006C745C" w:rsidRPr="002F73C3" w:rsidRDefault="006C745C" w:rsidP="00767AA0">
            <w:pPr>
              <w:jc w:val="both"/>
              <w:rPr>
                <w:i/>
                <w:iCs/>
              </w:rPr>
            </w:pPr>
            <w:r w:rsidRPr="002F73C3">
              <w:rPr>
                <w:i/>
                <w:iCs/>
              </w:rPr>
              <w:t>Hệ số điều chỉnh đối với đất trồng cây hàng năm gồm đất trồng lúa và đất trồng cây hàng năm khác</w:t>
            </w:r>
          </w:p>
        </w:tc>
        <w:tc>
          <w:tcPr>
            <w:tcW w:w="1792" w:type="dxa"/>
            <w:tcBorders>
              <w:top w:val="nil"/>
              <w:left w:val="nil"/>
              <w:bottom w:val="single" w:sz="4" w:space="0" w:color="auto"/>
              <w:right w:val="single" w:sz="4" w:space="0" w:color="auto"/>
            </w:tcBorders>
            <w:vAlign w:val="center"/>
            <w:hideMark/>
          </w:tcPr>
          <w:p w14:paraId="2E9C76AA"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43812DB3" w14:textId="35D6E231" w:rsidR="006C745C" w:rsidRPr="002F73C3" w:rsidRDefault="00AE0CFC">
            <w:pPr>
              <w:jc w:val="center"/>
            </w:pPr>
            <w:r w:rsidRPr="002F73C3">
              <w:t>5</w:t>
            </w:r>
          </w:p>
        </w:tc>
        <w:tc>
          <w:tcPr>
            <w:tcW w:w="1573" w:type="dxa"/>
            <w:tcBorders>
              <w:top w:val="nil"/>
              <w:left w:val="nil"/>
              <w:bottom w:val="single" w:sz="4" w:space="0" w:color="auto"/>
              <w:right w:val="single" w:sz="4" w:space="0" w:color="auto"/>
            </w:tcBorders>
            <w:vAlign w:val="bottom"/>
            <w:hideMark/>
          </w:tcPr>
          <w:p w14:paraId="4DC312FA" w14:textId="77777777" w:rsidR="006C745C" w:rsidRPr="002F73C3" w:rsidRDefault="006C745C">
            <w:r w:rsidRPr="002F73C3">
              <w:t> </w:t>
            </w:r>
          </w:p>
        </w:tc>
      </w:tr>
      <w:tr w:rsidR="00767AA0" w:rsidRPr="002F73C3" w14:paraId="39C2B070" w14:textId="77777777" w:rsidTr="006C745C">
        <w:trPr>
          <w:trHeight w:val="870"/>
        </w:trPr>
        <w:tc>
          <w:tcPr>
            <w:tcW w:w="817" w:type="dxa"/>
            <w:tcBorders>
              <w:top w:val="nil"/>
              <w:left w:val="single" w:sz="4" w:space="0" w:color="auto"/>
              <w:bottom w:val="single" w:sz="4" w:space="0" w:color="auto"/>
              <w:right w:val="single" w:sz="4" w:space="0" w:color="auto"/>
            </w:tcBorders>
            <w:vAlign w:val="center"/>
            <w:hideMark/>
          </w:tcPr>
          <w:p w14:paraId="780D710B" w14:textId="77777777" w:rsidR="006C745C" w:rsidRPr="002F73C3" w:rsidRDefault="006C745C">
            <w:pPr>
              <w:jc w:val="center"/>
              <w:rPr>
                <w:i/>
                <w:iCs/>
              </w:rPr>
            </w:pPr>
            <w:r w:rsidRPr="002F73C3">
              <w:rPr>
                <w:i/>
                <w:iCs/>
              </w:rPr>
              <w:t>4.1.2</w:t>
            </w:r>
          </w:p>
        </w:tc>
        <w:tc>
          <w:tcPr>
            <w:tcW w:w="3856" w:type="dxa"/>
            <w:tcBorders>
              <w:top w:val="nil"/>
              <w:left w:val="nil"/>
              <w:bottom w:val="single" w:sz="4" w:space="0" w:color="auto"/>
              <w:right w:val="single" w:sz="4" w:space="0" w:color="auto"/>
            </w:tcBorders>
            <w:vAlign w:val="center"/>
            <w:hideMark/>
          </w:tcPr>
          <w:p w14:paraId="36B69C6C" w14:textId="77777777" w:rsidR="006C745C" w:rsidRPr="002F73C3" w:rsidRDefault="006C745C" w:rsidP="00767AA0">
            <w:pPr>
              <w:jc w:val="both"/>
              <w:rPr>
                <w:i/>
                <w:iCs/>
              </w:rPr>
            </w:pPr>
            <w:r w:rsidRPr="002F73C3">
              <w:rPr>
                <w:i/>
                <w:iCs/>
              </w:rPr>
              <w:t>Hệ số điều chỉnh đối với đất trồng cây lâu năm</w:t>
            </w:r>
          </w:p>
        </w:tc>
        <w:tc>
          <w:tcPr>
            <w:tcW w:w="1792" w:type="dxa"/>
            <w:tcBorders>
              <w:top w:val="nil"/>
              <w:left w:val="nil"/>
              <w:bottom w:val="single" w:sz="4" w:space="0" w:color="auto"/>
              <w:right w:val="single" w:sz="4" w:space="0" w:color="auto"/>
            </w:tcBorders>
            <w:vAlign w:val="center"/>
            <w:hideMark/>
          </w:tcPr>
          <w:p w14:paraId="169BA498"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6C060806" w14:textId="7869CEB9" w:rsidR="006C745C" w:rsidRPr="002F73C3" w:rsidRDefault="00AE0CFC">
            <w:pPr>
              <w:jc w:val="center"/>
            </w:pPr>
            <w:r w:rsidRPr="002F73C3">
              <w:t>5</w:t>
            </w:r>
          </w:p>
        </w:tc>
        <w:tc>
          <w:tcPr>
            <w:tcW w:w="1573" w:type="dxa"/>
            <w:tcBorders>
              <w:top w:val="nil"/>
              <w:left w:val="nil"/>
              <w:bottom w:val="single" w:sz="4" w:space="0" w:color="auto"/>
              <w:right w:val="single" w:sz="4" w:space="0" w:color="auto"/>
            </w:tcBorders>
            <w:vAlign w:val="bottom"/>
            <w:hideMark/>
          </w:tcPr>
          <w:p w14:paraId="3E6EBFD9" w14:textId="77777777" w:rsidR="006C745C" w:rsidRPr="002F73C3" w:rsidRDefault="006C745C">
            <w:r w:rsidRPr="002F73C3">
              <w:t> </w:t>
            </w:r>
          </w:p>
        </w:tc>
      </w:tr>
      <w:tr w:rsidR="00767AA0" w:rsidRPr="002F73C3" w14:paraId="2A375EB9" w14:textId="77777777" w:rsidTr="006C745C">
        <w:trPr>
          <w:trHeight w:val="825"/>
        </w:trPr>
        <w:tc>
          <w:tcPr>
            <w:tcW w:w="817" w:type="dxa"/>
            <w:tcBorders>
              <w:top w:val="nil"/>
              <w:left w:val="single" w:sz="4" w:space="0" w:color="auto"/>
              <w:bottom w:val="single" w:sz="4" w:space="0" w:color="auto"/>
              <w:right w:val="single" w:sz="4" w:space="0" w:color="auto"/>
            </w:tcBorders>
            <w:vAlign w:val="center"/>
            <w:hideMark/>
          </w:tcPr>
          <w:p w14:paraId="7CF792E6" w14:textId="77777777" w:rsidR="006C745C" w:rsidRPr="002F73C3" w:rsidRDefault="006C745C">
            <w:pPr>
              <w:jc w:val="center"/>
              <w:rPr>
                <w:i/>
                <w:iCs/>
              </w:rPr>
            </w:pPr>
            <w:r w:rsidRPr="002F73C3">
              <w:rPr>
                <w:i/>
                <w:iCs/>
              </w:rPr>
              <w:t>4.1.3</w:t>
            </w:r>
          </w:p>
        </w:tc>
        <w:tc>
          <w:tcPr>
            <w:tcW w:w="3856" w:type="dxa"/>
            <w:tcBorders>
              <w:top w:val="nil"/>
              <w:left w:val="nil"/>
              <w:bottom w:val="single" w:sz="4" w:space="0" w:color="auto"/>
              <w:right w:val="single" w:sz="4" w:space="0" w:color="auto"/>
            </w:tcBorders>
            <w:vAlign w:val="center"/>
            <w:hideMark/>
          </w:tcPr>
          <w:p w14:paraId="40CB7612" w14:textId="77777777" w:rsidR="006C745C" w:rsidRPr="002F73C3" w:rsidRDefault="006C745C" w:rsidP="00767AA0">
            <w:pPr>
              <w:jc w:val="both"/>
              <w:rPr>
                <w:i/>
                <w:iCs/>
              </w:rPr>
            </w:pPr>
            <w:r w:rsidRPr="002F73C3">
              <w:rPr>
                <w:i/>
                <w:iCs/>
              </w:rPr>
              <w:t>Hệ số điều chỉnh đối với đất rừng sản xuất</w:t>
            </w:r>
          </w:p>
        </w:tc>
        <w:tc>
          <w:tcPr>
            <w:tcW w:w="1792" w:type="dxa"/>
            <w:tcBorders>
              <w:top w:val="nil"/>
              <w:left w:val="nil"/>
              <w:bottom w:val="single" w:sz="4" w:space="0" w:color="auto"/>
              <w:right w:val="single" w:sz="4" w:space="0" w:color="auto"/>
            </w:tcBorders>
            <w:vAlign w:val="center"/>
            <w:hideMark/>
          </w:tcPr>
          <w:p w14:paraId="587D5566"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5B42011F" w14:textId="5CBD7561" w:rsidR="006C745C" w:rsidRPr="002F73C3" w:rsidRDefault="00AE0CFC">
            <w:pPr>
              <w:jc w:val="center"/>
            </w:pPr>
            <w:r w:rsidRPr="002F73C3">
              <w:t>5</w:t>
            </w:r>
          </w:p>
        </w:tc>
        <w:tc>
          <w:tcPr>
            <w:tcW w:w="1573" w:type="dxa"/>
            <w:tcBorders>
              <w:top w:val="nil"/>
              <w:left w:val="nil"/>
              <w:bottom w:val="single" w:sz="4" w:space="0" w:color="auto"/>
              <w:right w:val="single" w:sz="4" w:space="0" w:color="auto"/>
            </w:tcBorders>
            <w:vAlign w:val="bottom"/>
            <w:hideMark/>
          </w:tcPr>
          <w:p w14:paraId="0E31DEA7" w14:textId="77777777" w:rsidR="006C745C" w:rsidRPr="002F73C3" w:rsidRDefault="006C745C">
            <w:r w:rsidRPr="002F73C3">
              <w:t> </w:t>
            </w:r>
          </w:p>
        </w:tc>
      </w:tr>
      <w:tr w:rsidR="00767AA0" w:rsidRPr="002F73C3" w14:paraId="16083901" w14:textId="77777777" w:rsidTr="006C745C">
        <w:trPr>
          <w:trHeight w:val="855"/>
        </w:trPr>
        <w:tc>
          <w:tcPr>
            <w:tcW w:w="817" w:type="dxa"/>
            <w:tcBorders>
              <w:top w:val="nil"/>
              <w:left w:val="single" w:sz="4" w:space="0" w:color="auto"/>
              <w:bottom w:val="single" w:sz="4" w:space="0" w:color="auto"/>
              <w:right w:val="single" w:sz="4" w:space="0" w:color="auto"/>
            </w:tcBorders>
            <w:vAlign w:val="center"/>
            <w:hideMark/>
          </w:tcPr>
          <w:p w14:paraId="29399F92" w14:textId="77777777" w:rsidR="006C745C" w:rsidRPr="002F73C3" w:rsidRDefault="006C745C">
            <w:pPr>
              <w:jc w:val="center"/>
              <w:rPr>
                <w:i/>
                <w:iCs/>
              </w:rPr>
            </w:pPr>
            <w:r w:rsidRPr="002F73C3">
              <w:rPr>
                <w:i/>
                <w:iCs/>
              </w:rPr>
              <w:lastRenderedPageBreak/>
              <w:t>4.1.4</w:t>
            </w:r>
          </w:p>
        </w:tc>
        <w:tc>
          <w:tcPr>
            <w:tcW w:w="3856" w:type="dxa"/>
            <w:tcBorders>
              <w:top w:val="nil"/>
              <w:left w:val="nil"/>
              <w:bottom w:val="single" w:sz="4" w:space="0" w:color="auto"/>
              <w:right w:val="single" w:sz="4" w:space="0" w:color="auto"/>
            </w:tcBorders>
            <w:vAlign w:val="center"/>
            <w:hideMark/>
          </w:tcPr>
          <w:p w14:paraId="22AB7F01" w14:textId="77777777" w:rsidR="006C745C" w:rsidRPr="002F73C3" w:rsidRDefault="006C745C" w:rsidP="00767AA0">
            <w:pPr>
              <w:jc w:val="both"/>
              <w:rPr>
                <w:i/>
                <w:iCs/>
              </w:rPr>
            </w:pPr>
            <w:r w:rsidRPr="002F73C3">
              <w:rPr>
                <w:i/>
                <w:iCs/>
              </w:rPr>
              <w:t>Hệ số điều chỉnh đối với đất nuôi trồng thủy sản</w:t>
            </w:r>
          </w:p>
        </w:tc>
        <w:tc>
          <w:tcPr>
            <w:tcW w:w="1792" w:type="dxa"/>
            <w:tcBorders>
              <w:top w:val="nil"/>
              <w:left w:val="nil"/>
              <w:bottom w:val="single" w:sz="4" w:space="0" w:color="auto"/>
              <w:right w:val="single" w:sz="4" w:space="0" w:color="auto"/>
            </w:tcBorders>
            <w:vAlign w:val="center"/>
            <w:hideMark/>
          </w:tcPr>
          <w:p w14:paraId="28341079"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7068B3E4" w14:textId="003B406A" w:rsidR="006C745C" w:rsidRPr="002F73C3" w:rsidRDefault="00AE0CFC">
            <w:pPr>
              <w:jc w:val="center"/>
            </w:pPr>
            <w:r w:rsidRPr="002F73C3">
              <w:t>5</w:t>
            </w:r>
          </w:p>
        </w:tc>
        <w:tc>
          <w:tcPr>
            <w:tcW w:w="1573" w:type="dxa"/>
            <w:tcBorders>
              <w:top w:val="nil"/>
              <w:left w:val="nil"/>
              <w:bottom w:val="single" w:sz="4" w:space="0" w:color="auto"/>
              <w:right w:val="single" w:sz="4" w:space="0" w:color="auto"/>
            </w:tcBorders>
            <w:vAlign w:val="bottom"/>
            <w:hideMark/>
          </w:tcPr>
          <w:p w14:paraId="7BCA2C08" w14:textId="77777777" w:rsidR="006C745C" w:rsidRPr="002F73C3" w:rsidRDefault="006C745C">
            <w:r w:rsidRPr="002F73C3">
              <w:t> </w:t>
            </w:r>
          </w:p>
        </w:tc>
      </w:tr>
      <w:tr w:rsidR="00767AA0" w:rsidRPr="002F73C3" w14:paraId="018BB947"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547F85D9" w14:textId="77777777" w:rsidR="006C745C" w:rsidRPr="002F73C3" w:rsidRDefault="006C745C">
            <w:pPr>
              <w:jc w:val="center"/>
              <w:rPr>
                <w:i/>
                <w:iCs/>
              </w:rPr>
            </w:pPr>
            <w:r w:rsidRPr="002F73C3">
              <w:rPr>
                <w:i/>
                <w:iCs/>
              </w:rPr>
              <w:t>4.1.5</w:t>
            </w:r>
          </w:p>
        </w:tc>
        <w:tc>
          <w:tcPr>
            <w:tcW w:w="3856" w:type="dxa"/>
            <w:tcBorders>
              <w:top w:val="nil"/>
              <w:left w:val="nil"/>
              <w:bottom w:val="single" w:sz="4" w:space="0" w:color="auto"/>
              <w:right w:val="single" w:sz="4" w:space="0" w:color="auto"/>
            </w:tcBorders>
            <w:vAlign w:val="center"/>
            <w:hideMark/>
          </w:tcPr>
          <w:p w14:paraId="3B3EAF4C" w14:textId="77777777" w:rsidR="006C745C" w:rsidRPr="002F73C3" w:rsidRDefault="006C745C" w:rsidP="00767AA0">
            <w:pPr>
              <w:jc w:val="both"/>
              <w:rPr>
                <w:i/>
                <w:iCs/>
              </w:rPr>
            </w:pPr>
            <w:r w:rsidRPr="002F73C3">
              <w:rPr>
                <w:i/>
                <w:iCs/>
              </w:rPr>
              <w:t>Hệ số điều chỉnh đối với đất ở tại nông thôn</w:t>
            </w:r>
          </w:p>
        </w:tc>
        <w:tc>
          <w:tcPr>
            <w:tcW w:w="1792" w:type="dxa"/>
            <w:tcBorders>
              <w:top w:val="nil"/>
              <w:left w:val="nil"/>
              <w:bottom w:val="single" w:sz="4" w:space="0" w:color="auto"/>
              <w:right w:val="single" w:sz="4" w:space="0" w:color="auto"/>
            </w:tcBorders>
            <w:vAlign w:val="center"/>
            <w:hideMark/>
          </w:tcPr>
          <w:p w14:paraId="6ED7CBCD"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67B26577" w14:textId="60CB26F5" w:rsidR="006C745C" w:rsidRPr="002F73C3" w:rsidRDefault="00AE0CFC">
            <w:pPr>
              <w:jc w:val="center"/>
            </w:pPr>
            <w:r w:rsidRPr="002F73C3">
              <w:t>2</w:t>
            </w:r>
            <w:r w:rsidR="006C745C" w:rsidRPr="002F73C3">
              <w:t>0</w:t>
            </w:r>
          </w:p>
        </w:tc>
        <w:tc>
          <w:tcPr>
            <w:tcW w:w="1573" w:type="dxa"/>
            <w:tcBorders>
              <w:top w:val="nil"/>
              <w:left w:val="nil"/>
              <w:bottom w:val="single" w:sz="4" w:space="0" w:color="auto"/>
              <w:right w:val="single" w:sz="4" w:space="0" w:color="auto"/>
            </w:tcBorders>
            <w:vAlign w:val="bottom"/>
            <w:hideMark/>
          </w:tcPr>
          <w:p w14:paraId="41EB78F2" w14:textId="77777777" w:rsidR="006C745C" w:rsidRPr="002F73C3" w:rsidRDefault="006C745C">
            <w:r w:rsidRPr="002F73C3">
              <w:t> </w:t>
            </w:r>
          </w:p>
        </w:tc>
      </w:tr>
      <w:tr w:rsidR="00767AA0" w:rsidRPr="002F73C3" w14:paraId="20D7AE40"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684F98B4" w14:textId="77777777" w:rsidR="006C745C" w:rsidRPr="002F73C3" w:rsidRDefault="006C745C">
            <w:pPr>
              <w:jc w:val="center"/>
              <w:rPr>
                <w:i/>
                <w:iCs/>
              </w:rPr>
            </w:pPr>
            <w:r w:rsidRPr="002F73C3">
              <w:rPr>
                <w:i/>
                <w:iCs/>
              </w:rPr>
              <w:t>4.1.6</w:t>
            </w:r>
          </w:p>
        </w:tc>
        <w:tc>
          <w:tcPr>
            <w:tcW w:w="3856" w:type="dxa"/>
            <w:tcBorders>
              <w:top w:val="nil"/>
              <w:left w:val="nil"/>
              <w:bottom w:val="single" w:sz="4" w:space="0" w:color="auto"/>
              <w:right w:val="single" w:sz="4" w:space="0" w:color="auto"/>
            </w:tcBorders>
            <w:vAlign w:val="center"/>
            <w:hideMark/>
          </w:tcPr>
          <w:p w14:paraId="50A22F45" w14:textId="77777777" w:rsidR="006C745C" w:rsidRPr="002F73C3" w:rsidRDefault="006C745C" w:rsidP="00767AA0">
            <w:pPr>
              <w:jc w:val="both"/>
              <w:rPr>
                <w:i/>
                <w:iCs/>
              </w:rPr>
            </w:pPr>
            <w:r w:rsidRPr="002F73C3">
              <w:rPr>
                <w:i/>
                <w:iCs/>
              </w:rPr>
              <w:t>Hệ số điều chỉnh đối với đất ở tại đô thị</w:t>
            </w:r>
          </w:p>
        </w:tc>
        <w:tc>
          <w:tcPr>
            <w:tcW w:w="1792" w:type="dxa"/>
            <w:tcBorders>
              <w:top w:val="nil"/>
              <w:left w:val="nil"/>
              <w:bottom w:val="single" w:sz="4" w:space="0" w:color="auto"/>
              <w:right w:val="single" w:sz="4" w:space="0" w:color="auto"/>
            </w:tcBorders>
            <w:vAlign w:val="center"/>
            <w:hideMark/>
          </w:tcPr>
          <w:p w14:paraId="78FC555C"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0363AED3" w14:textId="1D501622" w:rsidR="006C745C" w:rsidRPr="002F73C3" w:rsidRDefault="00AE0CFC">
            <w:pPr>
              <w:jc w:val="center"/>
            </w:pPr>
            <w:r w:rsidRPr="002F73C3">
              <w:t>30</w:t>
            </w:r>
          </w:p>
        </w:tc>
        <w:tc>
          <w:tcPr>
            <w:tcW w:w="1573" w:type="dxa"/>
            <w:tcBorders>
              <w:top w:val="nil"/>
              <w:left w:val="nil"/>
              <w:bottom w:val="single" w:sz="4" w:space="0" w:color="auto"/>
              <w:right w:val="single" w:sz="4" w:space="0" w:color="auto"/>
            </w:tcBorders>
            <w:vAlign w:val="bottom"/>
            <w:hideMark/>
          </w:tcPr>
          <w:p w14:paraId="223686A2" w14:textId="77777777" w:rsidR="006C745C" w:rsidRPr="002F73C3" w:rsidRDefault="006C745C">
            <w:r w:rsidRPr="002F73C3">
              <w:t> </w:t>
            </w:r>
          </w:p>
        </w:tc>
      </w:tr>
      <w:tr w:rsidR="00767AA0" w:rsidRPr="002F73C3" w14:paraId="78B204A6"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0D4485F9" w14:textId="77777777" w:rsidR="006C745C" w:rsidRPr="002F73C3" w:rsidRDefault="006C745C">
            <w:pPr>
              <w:jc w:val="center"/>
              <w:rPr>
                <w:i/>
                <w:iCs/>
              </w:rPr>
            </w:pPr>
            <w:r w:rsidRPr="002F73C3">
              <w:rPr>
                <w:i/>
                <w:iCs/>
              </w:rPr>
              <w:t>4.1.7</w:t>
            </w:r>
          </w:p>
        </w:tc>
        <w:tc>
          <w:tcPr>
            <w:tcW w:w="3856" w:type="dxa"/>
            <w:tcBorders>
              <w:top w:val="nil"/>
              <w:left w:val="nil"/>
              <w:bottom w:val="single" w:sz="4" w:space="0" w:color="auto"/>
              <w:right w:val="single" w:sz="4" w:space="0" w:color="auto"/>
            </w:tcBorders>
            <w:vAlign w:val="center"/>
            <w:hideMark/>
          </w:tcPr>
          <w:p w14:paraId="18D46831" w14:textId="77777777" w:rsidR="006C745C" w:rsidRPr="002F73C3" w:rsidRDefault="006C745C" w:rsidP="00767AA0">
            <w:pPr>
              <w:jc w:val="both"/>
              <w:rPr>
                <w:i/>
                <w:iCs/>
              </w:rPr>
            </w:pPr>
            <w:r w:rsidRPr="002F73C3">
              <w:rPr>
                <w:i/>
                <w:iCs/>
              </w:rPr>
              <w:t>Hệ số điều chỉnh đối với đất khu công nghiệp, cụm công nghiệp</w:t>
            </w:r>
          </w:p>
        </w:tc>
        <w:tc>
          <w:tcPr>
            <w:tcW w:w="1792" w:type="dxa"/>
            <w:tcBorders>
              <w:top w:val="nil"/>
              <w:left w:val="nil"/>
              <w:bottom w:val="single" w:sz="4" w:space="0" w:color="auto"/>
              <w:right w:val="single" w:sz="4" w:space="0" w:color="auto"/>
            </w:tcBorders>
            <w:vAlign w:val="center"/>
            <w:hideMark/>
          </w:tcPr>
          <w:p w14:paraId="27ADE543"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5540FD6D" w14:textId="25C19AB6" w:rsidR="006C745C" w:rsidRPr="002F73C3" w:rsidRDefault="006C745C">
            <w:pPr>
              <w:jc w:val="center"/>
            </w:pPr>
            <w:r w:rsidRPr="002F73C3">
              <w:t>1</w:t>
            </w:r>
            <w:r w:rsidR="00AE0CFC" w:rsidRPr="002F73C3">
              <w:t>5</w:t>
            </w:r>
          </w:p>
        </w:tc>
        <w:tc>
          <w:tcPr>
            <w:tcW w:w="1573" w:type="dxa"/>
            <w:tcBorders>
              <w:top w:val="nil"/>
              <w:left w:val="nil"/>
              <w:bottom w:val="single" w:sz="4" w:space="0" w:color="auto"/>
              <w:right w:val="single" w:sz="4" w:space="0" w:color="auto"/>
            </w:tcBorders>
            <w:vAlign w:val="bottom"/>
            <w:hideMark/>
          </w:tcPr>
          <w:p w14:paraId="39472061" w14:textId="77777777" w:rsidR="006C745C" w:rsidRPr="002F73C3" w:rsidRDefault="006C745C">
            <w:r w:rsidRPr="002F73C3">
              <w:t> </w:t>
            </w:r>
          </w:p>
        </w:tc>
      </w:tr>
      <w:tr w:rsidR="00767AA0" w:rsidRPr="002F73C3" w14:paraId="406E46D1"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60694538" w14:textId="77777777" w:rsidR="006C745C" w:rsidRPr="002F73C3" w:rsidRDefault="006C745C">
            <w:pPr>
              <w:jc w:val="center"/>
              <w:rPr>
                <w:i/>
                <w:iCs/>
              </w:rPr>
            </w:pPr>
            <w:r w:rsidRPr="002F73C3">
              <w:rPr>
                <w:i/>
                <w:iCs/>
              </w:rPr>
              <w:t>4.1.8</w:t>
            </w:r>
          </w:p>
        </w:tc>
        <w:tc>
          <w:tcPr>
            <w:tcW w:w="3856" w:type="dxa"/>
            <w:tcBorders>
              <w:top w:val="nil"/>
              <w:left w:val="nil"/>
              <w:bottom w:val="single" w:sz="4" w:space="0" w:color="auto"/>
              <w:right w:val="single" w:sz="4" w:space="0" w:color="auto"/>
            </w:tcBorders>
            <w:vAlign w:val="center"/>
            <w:hideMark/>
          </w:tcPr>
          <w:p w14:paraId="41916B5B" w14:textId="77777777" w:rsidR="006C745C" w:rsidRPr="002F73C3" w:rsidRDefault="006C745C" w:rsidP="00767AA0">
            <w:pPr>
              <w:jc w:val="both"/>
              <w:rPr>
                <w:i/>
                <w:iCs/>
              </w:rPr>
            </w:pPr>
            <w:r w:rsidRPr="002F73C3">
              <w:rPr>
                <w:i/>
                <w:iCs/>
              </w:rPr>
              <w:t xml:space="preserve">Hệ số điều chỉnh đối với đất thương mại, dịch vụ </w:t>
            </w:r>
          </w:p>
        </w:tc>
        <w:tc>
          <w:tcPr>
            <w:tcW w:w="1792" w:type="dxa"/>
            <w:tcBorders>
              <w:top w:val="nil"/>
              <w:left w:val="nil"/>
              <w:bottom w:val="single" w:sz="4" w:space="0" w:color="auto"/>
              <w:right w:val="single" w:sz="4" w:space="0" w:color="auto"/>
            </w:tcBorders>
            <w:vAlign w:val="center"/>
            <w:hideMark/>
          </w:tcPr>
          <w:p w14:paraId="02D05F20"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0EDDF2AB" w14:textId="64BFB072" w:rsidR="006C745C" w:rsidRPr="002F73C3" w:rsidRDefault="006C745C">
            <w:pPr>
              <w:jc w:val="center"/>
            </w:pPr>
            <w:r w:rsidRPr="002F73C3">
              <w:t>1</w:t>
            </w:r>
            <w:r w:rsidR="00AE0CFC" w:rsidRPr="002F73C3">
              <w:t>5</w:t>
            </w:r>
          </w:p>
        </w:tc>
        <w:tc>
          <w:tcPr>
            <w:tcW w:w="1573" w:type="dxa"/>
            <w:tcBorders>
              <w:top w:val="nil"/>
              <w:left w:val="nil"/>
              <w:bottom w:val="single" w:sz="4" w:space="0" w:color="auto"/>
              <w:right w:val="single" w:sz="4" w:space="0" w:color="auto"/>
            </w:tcBorders>
            <w:vAlign w:val="bottom"/>
            <w:hideMark/>
          </w:tcPr>
          <w:p w14:paraId="73B34BC2" w14:textId="77777777" w:rsidR="006C745C" w:rsidRPr="002F73C3" w:rsidRDefault="006C745C">
            <w:r w:rsidRPr="002F73C3">
              <w:t> </w:t>
            </w:r>
          </w:p>
        </w:tc>
      </w:tr>
      <w:tr w:rsidR="00767AA0" w:rsidRPr="002F73C3" w14:paraId="0A6811A8"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619F84C8" w14:textId="77777777" w:rsidR="006C745C" w:rsidRPr="002F73C3" w:rsidRDefault="006C745C">
            <w:pPr>
              <w:jc w:val="center"/>
              <w:rPr>
                <w:i/>
                <w:iCs/>
              </w:rPr>
            </w:pPr>
            <w:r w:rsidRPr="002F73C3">
              <w:rPr>
                <w:i/>
                <w:iCs/>
              </w:rPr>
              <w:t>4.1.9</w:t>
            </w:r>
          </w:p>
        </w:tc>
        <w:tc>
          <w:tcPr>
            <w:tcW w:w="3856" w:type="dxa"/>
            <w:tcBorders>
              <w:top w:val="nil"/>
              <w:left w:val="nil"/>
              <w:bottom w:val="single" w:sz="4" w:space="0" w:color="auto"/>
              <w:right w:val="single" w:sz="4" w:space="0" w:color="auto"/>
            </w:tcBorders>
            <w:vAlign w:val="center"/>
            <w:hideMark/>
          </w:tcPr>
          <w:p w14:paraId="3FB5EA16" w14:textId="77777777" w:rsidR="006C745C" w:rsidRPr="002F73C3" w:rsidRDefault="006C745C" w:rsidP="00767AA0">
            <w:pPr>
              <w:jc w:val="both"/>
              <w:rPr>
                <w:i/>
                <w:iCs/>
              </w:rPr>
            </w:pPr>
            <w:r w:rsidRPr="002F73C3">
              <w:rPr>
                <w:i/>
                <w:iCs/>
              </w:rPr>
              <w:t>Hệ số điều chỉnh đối với đất cơ sở sản xuất phi nông nghiệp</w:t>
            </w:r>
          </w:p>
        </w:tc>
        <w:tc>
          <w:tcPr>
            <w:tcW w:w="1792" w:type="dxa"/>
            <w:tcBorders>
              <w:top w:val="nil"/>
              <w:left w:val="nil"/>
              <w:bottom w:val="single" w:sz="4" w:space="0" w:color="auto"/>
              <w:right w:val="single" w:sz="4" w:space="0" w:color="auto"/>
            </w:tcBorders>
            <w:vAlign w:val="center"/>
            <w:hideMark/>
          </w:tcPr>
          <w:p w14:paraId="40E22A61"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3F80A3A7" w14:textId="572C2369" w:rsidR="006C745C" w:rsidRPr="002F73C3" w:rsidRDefault="006C745C">
            <w:pPr>
              <w:jc w:val="center"/>
            </w:pPr>
            <w:r w:rsidRPr="002F73C3">
              <w:t>1</w:t>
            </w:r>
            <w:r w:rsidR="00AE0CFC" w:rsidRPr="002F73C3">
              <w:t>5</w:t>
            </w:r>
          </w:p>
        </w:tc>
        <w:tc>
          <w:tcPr>
            <w:tcW w:w="1573" w:type="dxa"/>
            <w:tcBorders>
              <w:top w:val="nil"/>
              <w:left w:val="nil"/>
              <w:bottom w:val="single" w:sz="4" w:space="0" w:color="auto"/>
              <w:right w:val="single" w:sz="4" w:space="0" w:color="auto"/>
            </w:tcBorders>
            <w:vAlign w:val="bottom"/>
            <w:hideMark/>
          </w:tcPr>
          <w:p w14:paraId="45132465" w14:textId="77777777" w:rsidR="006C745C" w:rsidRPr="002F73C3" w:rsidRDefault="006C745C">
            <w:r w:rsidRPr="002F73C3">
              <w:t> </w:t>
            </w:r>
          </w:p>
        </w:tc>
      </w:tr>
      <w:tr w:rsidR="00767AA0" w:rsidRPr="002F73C3" w14:paraId="6A4A67EB"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557A2123" w14:textId="77777777" w:rsidR="006C745C" w:rsidRPr="002F73C3" w:rsidRDefault="006C745C">
            <w:pPr>
              <w:jc w:val="center"/>
              <w:rPr>
                <w:i/>
                <w:iCs/>
              </w:rPr>
            </w:pPr>
            <w:r w:rsidRPr="002F73C3">
              <w:rPr>
                <w:i/>
                <w:iCs/>
              </w:rPr>
              <w:t>4.1.10</w:t>
            </w:r>
          </w:p>
        </w:tc>
        <w:tc>
          <w:tcPr>
            <w:tcW w:w="3856" w:type="dxa"/>
            <w:tcBorders>
              <w:top w:val="nil"/>
              <w:left w:val="nil"/>
              <w:bottom w:val="single" w:sz="4" w:space="0" w:color="auto"/>
              <w:right w:val="single" w:sz="4" w:space="0" w:color="auto"/>
            </w:tcBorders>
            <w:vAlign w:val="center"/>
            <w:hideMark/>
          </w:tcPr>
          <w:p w14:paraId="49562404" w14:textId="77777777" w:rsidR="006C745C" w:rsidRPr="002F73C3" w:rsidRDefault="006C745C" w:rsidP="00767AA0">
            <w:pPr>
              <w:jc w:val="both"/>
              <w:rPr>
                <w:i/>
                <w:iCs/>
              </w:rPr>
            </w:pPr>
            <w:r w:rsidRPr="002F73C3">
              <w:rPr>
                <w:i/>
                <w:iCs/>
              </w:rPr>
              <w:t>Hệ số điều chỉnh đối với đất sử dụng cho hoạt động khoáng sản</w:t>
            </w:r>
          </w:p>
        </w:tc>
        <w:tc>
          <w:tcPr>
            <w:tcW w:w="1792" w:type="dxa"/>
            <w:tcBorders>
              <w:top w:val="nil"/>
              <w:left w:val="nil"/>
              <w:bottom w:val="single" w:sz="4" w:space="0" w:color="auto"/>
              <w:right w:val="single" w:sz="4" w:space="0" w:color="auto"/>
            </w:tcBorders>
            <w:vAlign w:val="center"/>
            <w:hideMark/>
          </w:tcPr>
          <w:p w14:paraId="08B0814D"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765D2443" w14:textId="5AD76730" w:rsidR="006C745C" w:rsidRPr="002F73C3" w:rsidRDefault="006C745C">
            <w:pPr>
              <w:jc w:val="center"/>
            </w:pPr>
            <w:r w:rsidRPr="002F73C3">
              <w:t>1</w:t>
            </w:r>
            <w:r w:rsidR="00AE0CFC" w:rsidRPr="002F73C3">
              <w:t>5</w:t>
            </w:r>
          </w:p>
        </w:tc>
        <w:tc>
          <w:tcPr>
            <w:tcW w:w="1573" w:type="dxa"/>
            <w:tcBorders>
              <w:top w:val="nil"/>
              <w:left w:val="nil"/>
              <w:bottom w:val="single" w:sz="4" w:space="0" w:color="auto"/>
              <w:right w:val="single" w:sz="4" w:space="0" w:color="auto"/>
            </w:tcBorders>
            <w:vAlign w:val="bottom"/>
            <w:hideMark/>
          </w:tcPr>
          <w:p w14:paraId="6E450E81" w14:textId="77777777" w:rsidR="006C745C" w:rsidRPr="002F73C3" w:rsidRDefault="006C745C">
            <w:r w:rsidRPr="002F73C3">
              <w:t> </w:t>
            </w:r>
          </w:p>
        </w:tc>
      </w:tr>
      <w:tr w:rsidR="000678F0" w:rsidRPr="002F73C3" w14:paraId="324FAAF6" w14:textId="77777777" w:rsidTr="006C745C">
        <w:trPr>
          <w:trHeight w:val="960"/>
        </w:trPr>
        <w:tc>
          <w:tcPr>
            <w:tcW w:w="817" w:type="dxa"/>
            <w:tcBorders>
              <w:top w:val="nil"/>
              <w:left w:val="single" w:sz="4" w:space="0" w:color="auto"/>
              <w:bottom w:val="single" w:sz="4" w:space="0" w:color="auto"/>
              <w:right w:val="single" w:sz="4" w:space="0" w:color="auto"/>
            </w:tcBorders>
            <w:vAlign w:val="center"/>
          </w:tcPr>
          <w:p w14:paraId="0CA08FDC" w14:textId="53E2E5F1" w:rsidR="000678F0" w:rsidRPr="002F73C3" w:rsidRDefault="000678F0" w:rsidP="000678F0">
            <w:pPr>
              <w:jc w:val="center"/>
              <w:rPr>
                <w:i/>
                <w:iCs/>
              </w:rPr>
            </w:pPr>
            <w:r w:rsidRPr="002F73C3">
              <w:rPr>
                <w:i/>
                <w:iCs/>
              </w:rPr>
              <w:t>4.1.11</w:t>
            </w:r>
          </w:p>
        </w:tc>
        <w:tc>
          <w:tcPr>
            <w:tcW w:w="3856" w:type="dxa"/>
            <w:tcBorders>
              <w:top w:val="nil"/>
              <w:left w:val="nil"/>
              <w:bottom w:val="single" w:sz="4" w:space="0" w:color="auto"/>
              <w:right w:val="single" w:sz="4" w:space="0" w:color="auto"/>
            </w:tcBorders>
            <w:vAlign w:val="center"/>
          </w:tcPr>
          <w:p w14:paraId="06BBB149" w14:textId="3DD7666E" w:rsidR="000678F0" w:rsidRPr="002F73C3" w:rsidRDefault="000678F0" w:rsidP="000678F0">
            <w:pPr>
              <w:jc w:val="both"/>
              <w:rPr>
                <w:i/>
                <w:iCs/>
              </w:rPr>
            </w:pPr>
            <w:r w:rsidRPr="002F73C3">
              <w:rPr>
                <w:i/>
                <w:iCs/>
              </w:rPr>
              <w:t>Hệ số điều chỉnh đối với các loại đất khác theo phân loại quy định tại Điều 9 Luật đất đai</w:t>
            </w:r>
          </w:p>
        </w:tc>
        <w:tc>
          <w:tcPr>
            <w:tcW w:w="1792" w:type="dxa"/>
            <w:tcBorders>
              <w:top w:val="nil"/>
              <w:left w:val="nil"/>
              <w:bottom w:val="single" w:sz="4" w:space="0" w:color="auto"/>
              <w:right w:val="single" w:sz="4" w:space="0" w:color="auto"/>
            </w:tcBorders>
            <w:vAlign w:val="center"/>
          </w:tcPr>
          <w:p w14:paraId="698CE022" w14:textId="0D8D4B6A" w:rsidR="000678F0" w:rsidRPr="002F73C3" w:rsidRDefault="000678F0" w:rsidP="000678F0">
            <w:pPr>
              <w:jc w:val="center"/>
            </w:pPr>
            <w:r w:rsidRPr="002F73C3">
              <w:t>Nhóm 2 (1KS4+1KS3)</w:t>
            </w:r>
          </w:p>
        </w:tc>
        <w:tc>
          <w:tcPr>
            <w:tcW w:w="1448" w:type="dxa"/>
            <w:tcBorders>
              <w:top w:val="nil"/>
              <w:left w:val="nil"/>
              <w:bottom w:val="single" w:sz="4" w:space="0" w:color="auto"/>
              <w:right w:val="single" w:sz="4" w:space="0" w:color="auto"/>
            </w:tcBorders>
            <w:vAlign w:val="center"/>
          </w:tcPr>
          <w:p w14:paraId="5C7F7568" w14:textId="0092E300" w:rsidR="000678F0" w:rsidRPr="002F73C3" w:rsidRDefault="000678F0" w:rsidP="000678F0">
            <w:pPr>
              <w:jc w:val="center"/>
            </w:pPr>
            <w:r w:rsidRPr="002F73C3">
              <w:t>15</w:t>
            </w:r>
          </w:p>
        </w:tc>
        <w:tc>
          <w:tcPr>
            <w:tcW w:w="1573" w:type="dxa"/>
            <w:tcBorders>
              <w:top w:val="nil"/>
              <w:left w:val="nil"/>
              <w:bottom w:val="single" w:sz="4" w:space="0" w:color="auto"/>
              <w:right w:val="single" w:sz="4" w:space="0" w:color="auto"/>
            </w:tcBorders>
            <w:vAlign w:val="bottom"/>
          </w:tcPr>
          <w:p w14:paraId="20C7F6B1" w14:textId="1E1B210A" w:rsidR="000678F0" w:rsidRPr="002F73C3" w:rsidRDefault="000678F0" w:rsidP="000678F0">
            <w:r w:rsidRPr="002F73C3">
              <w:t> </w:t>
            </w:r>
          </w:p>
        </w:tc>
      </w:tr>
      <w:tr w:rsidR="00767AA0" w:rsidRPr="002F73C3" w14:paraId="46EEC911"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4381825B" w14:textId="42C0383A" w:rsidR="006C745C" w:rsidRPr="002F73C3" w:rsidRDefault="006C745C">
            <w:pPr>
              <w:jc w:val="center"/>
            </w:pPr>
            <w:r w:rsidRPr="002F73C3">
              <w:t>4</w:t>
            </w:r>
            <w:r w:rsidR="00767AA0" w:rsidRPr="002F73C3">
              <w:t>.</w:t>
            </w:r>
            <w:r w:rsidRPr="002F73C3">
              <w:t>2</w:t>
            </w:r>
          </w:p>
        </w:tc>
        <w:tc>
          <w:tcPr>
            <w:tcW w:w="3856" w:type="dxa"/>
            <w:tcBorders>
              <w:top w:val="nil"/>
              <w:left w:val="nil"/>
              <w:bottom w:val="single" w:sz="4" w:space="0" w:color="auto"/>
              <w:right w:val="single" w:sz="4" w:space="0" w:color="auto"/>
            </w:tcBorders>
            <w:vAlign w:val="center"/>
            <w:hideMark/>
          </w:tcPr>
          <w:p w14:paraId="5A72AAAF" w14:textId="77777777" w:rsidR="006C745C" w:rsidRPr="002F73C3" w:rsidRDefault="006C745C" w:rsidP="00767AA0">
            <w:pPr>
              <w:jc w:val="both"/>
            </w:pPr>
            <w:r w:rsidRPr="002F73C3">
              <w:t>Xây dựng hệ số điều chỉnh giá đất áp dụng trên địa bàn toàn tỉnh.</w:t>
            </w:r>
          </w:p>
        </w:tc>
        <w:tc>
          <w:tcPr>
            <w:tcW w:w="1792" w:type="dxa"/>
            <w:tcBorders>
              <w:top w:val="nil"/>
              <w:left w:val="nil"/>
              <w:bottom w:val="single" w:sz="4" w:space="0" w:color="auto"/>
              <w:right w:val="single" w:sz="4" w:space="0" w:color="auto"/>
            </w:tcBorders>
            <w:vAlign w:val="center"/>
            <w:hideMark/>
          </w:tcPr>
          <w:p w14:paraId="7C0ADC4E"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47B28948" w14:textId="1E9C6E6C" w:rsidR="006C745C" w:rsidRPr="002F73C3" w:rsidRDefault="00AE0CFC">
            <w:pPr>
              <w:jc w:val="center"/>
            </w:pPr>
            <w:r w:rsidRPr="002F73C3">
              <w:t>3</w:t>
            </w:r>
            <w:r w:rsidR="006C745C" w:rsidRPr="002F73C3">
              <w:t>0</w:t>
            </w:r>
          </w:p>
        </w:tc>
        <w:tc>
          <w:tcPr>
            <w:tcW w:w="1573" w:type="dxa"/>
            <w:tcBorders>
              <w:top w:val="nil"/>
              <w:left w:val="nil"/>
              <w:bottom w:val="single" w:sz="4" w:space="0" w:color="auto"/>
              <w:right w:val="single" w:sz="4" w:space="0" w:color="auto"/>
            </w:tcBorders>
            <w:vAlign w:val="bottom"/>
            <w:hideMark/>
          </w:tcPr>
          <w:p w14:paraId="27496D31" w14:textId="77777777" w:rsidR="006C745C" w:rsidRPr="002F73C3" w:rsidRDefault="006C745C">
            <w:r w:rsidRPr="002F73C3">
              <w:t> </w:t>
            </w:r>
          </w:p>
        </w:tc>
      </w:tr>
      <w:tr w:rsidR="00767AA0" w:rsidRPr="002F73C3" w14:paraId="7C4A4F04"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51A469F7" w14:textId="77777777" w:rsidR="006C745C" w:rsidRPr="002F73C3" w:rsidRDefault="006C745C">
            <w:pPr>
              <w:jc w:val="center"/>
              <w:rPr>
                <w:b/>
                <w:bCs/>
              </w:rPr>
            </w:pPr>
            <w:r w:rsidRPr="002F73C3">
              <w:rPr>
                <w:b/>
                <w:bCs/>
              </w:rPr>
              <w:t>5</w:t>
            </w:r>
          </w:p>
        </w:tc>
        <w:tc>
          <w:tcPr>
            <w:tcW w:w="3856" w:type="dxa"/>
            <w:tcBorders>
              <w:top w:val="nil"/>
              <w:left w:val="nil"/>
              <w:bottom w:val="single" w:sz="4" w:space="0" w:color="auto"/>
              <w:right w:val="single" w:sz="4" w:space="0" w:color="auto"/>
            </w:tcBorders>
            <w:vAlign w:val="center"/>
            <w:hideMark/>
          </w:tcPr>
          <w:p w14:paraId="2B820BF0" w14:textId="77777777" w:rsidR="006C745C" w:rsidRPr="002F73C3" w:rsidRDefault="006C745C" w:rsidP="00767AA0">
            <w:pPr>
              <w:jc w:val="both"/>
              <w:rPr>
                <w:b/>
                <w:bCs/>
              </w:rPr>
            </w:pPr>
            <w:r w:rsidRPr="002F73C3">
              <w:rPr>
                <w:b/>
                <w:bCs/>
              </w:rPr>
              <w:t>Xây dựng báo cáo thuyết minh xây dựng hệ số điều chỉnh giá đất toàn tỉnh</w:t>
            </w:r>
          </w:p>
        </w:tc>
        <w:tc>
          <w:tcPr>
            <w:tcW w:w="1792" w:type="dxa"/>
            <w:tcBorders>
              <w:top w:val="nil"/>
              <w:left w:val="nil"/>
              <w:bottom w:val="single" w:sz="4" w:space="0" w:color="auto"/>
              <w:right w:val="single" w:sz="4" w:space="0" w:color="auto"/>
            </w:tcBorders>
            <w:vAlign w:val="center"/>
            <w:hideMark/>
          </w:tcPr>
          <w:p w14:paraId="3710BC8C" w14:textId="77777777" w:rsidR="006C745C" w:rsidRPr="002F73C3" w:rsidRDefault="006C745C">
            <w:pPr>
              <w:jc w:val="center"/>
              <w:rPr>
                <w:b/>
                <w:bCs/>
              </w:rPr>
            </w:pPr>
            <w:r w:rsidRPr="002F73C3">
              <w:rPr>
                <w:b/>
                <w:bCs/>
              </w:rPr>
              <w:t> </w:t>
            </w:r>
          </w:p>
        </w:tc>
        <w:tc>
          <w:tcPr>
            <w:tcW w:w="1448" w:type="dxa"/>
            <w:tcBorders>
              <w:top w:val="nil"/>
              <w:left w:val="nil"/>
              <w:bottom w:val="single" w:sz="4" w:space="0" w:color="auto"/>
              <w:right w:val="single" w:sz="4" w:space="0" w:color="auto"/>
            </w:tcBorders>
            <w:vAlign w:val="center"/>
            <w:hideMark/>
          </w:tcPr>
          <w:p w14:paraId="181E0FD8" w14:textId="77777777" w:rsidR="006C745C" w:rsidRPr="002F73C3" w:rsidRDefault="006C745C">
            <w:pPr>
              <w:jc w:val="center"/>
              <w:rPr>
                <w:b/>
                <w:bCs/>
              </w:rPr>
            </w:pPr>
            <w:r w:rsidRPr="002F73C3">
              <w:rPr>
                <w:b/>
                <w:bCs/>
              </w:rPr>
              <w:t> </w:t>
            </w:r>
          </w:p>
        </w:tc>
        <w:tc>
          <w:tcPr>
            <w:tcW w:w="1573" w:type="dxa"/>
            <w:tcBorders>
              <w:top w:val="nil"/>
              <w:left w:val="nil"/>
              <w:bottom w:val="single" w:sz="4" w:space="0" w:color="auto"/>
              <w:right w:val="single" w:sz="4" w:space="0" w:color="auto"/>
            </w:tcBorders>
            <w:vAlign w:val="bottom"/>
            <w:hideMark/>
          </w:tcPr>
          <w:p w14:paraId="545281CC" w14:textId="77777777" w:rsidR="006C745C" w:rsidRPr="002F73C3" w:rsidRDefault="006C745C">
            <w:pPr>
              <w:rPr>
                <w:b/>
                <w:bCs/>
              </w:rPr>
            </w:pPr>
            <w:r w:rsidRPr="002F73C3">
              <w:rPr>
                <w:b/>
                <w:bCs/>
              </w:rPr>
              <w:t> </w:t>
            </w:r>
          </w:p>
        </w:tc>
      </w:tr>
      <w:tr w:rsidR="00767AA0" w:rsidRPr="002F73C3" w14:paraId="2CCA3BDC"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49C63979" w14:textId="3C811050" w:rsidR="006C745C" w:rsidRPr="002F73C3" w:rsidRDefault="006C745C">
            <w:pPr>
              <w:jc w:val="center"/>
            </w:pPr>
            <w:r w:rsidRPr="002F73C3">
              <w:t>5</w:t>
            </w:r>
            <w:r w:rsidR="00767AA0" w:rsidRPr="002F73C3">
              <w:t>.</w:t>
            </w:r>
            <w:r w:rsidRPr="002F73C3">
              <w:t>1</w:t>
            </w:r>
          </w:p>
        </w:tc>
        <w:tc>
          <w:tcPr>
            <w:tcW w:w="3856" w:type="dxa"/>
            <w:tcBorders>
              <w:top w:val="nil"/>
              <w:left w:val="nil"/>
              <w:bottom w:val="single" w:sz="4" w:space="0" w:color="auto"/>
              <w:right w:val="single" w:sz="4" w:space="0" w:color="auto"/>
            </w:tcBorders>
            <w:vAlign w:val="center"/>
            <w:hideMark/>
          </w:tcPr>
          <w:p w14:paraId="5497BBE2" w14:textId="77777777" w:rsidR="006C745C" w:rsidRPr="002F73C3" w:rsidRDefault="006C745C" w:rsidP="00767AA0">
            <w:pPr>
              <w:jc w:val="both"/>
            </w:pPr>
            <w:r w:rsidRPr="002F73C3">
              <w:t>Xây dựng báo cáo thuyết minh xây dựng hệ số điều chỉnh giá đất toàn tỉnh</w:t>
            </w:r>
          </w:p>
        </w:tc>
        <w:tc>
          <w:tcPr>
            <w:tcW w:w="1792" w:type="dxa"/>
            <w:tcBorders>
              <w:top w:val="nil"/>
              <w:left w:val="nil"/>
              <w:bottom w:val="single" w:sz="4" w:space="0" w:color="auto"/>
              <w:right w:val="single" w:sz="4" w:space="0" w:color="auto"/>
            </w:tcBorders>
            <w:vAlign w:val="center"/>
            <w:hideMark/>
          </w:tcPr>
          <w:p w14:paraId="5C0FC0A4"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635E30DD" w14:textId="77777777" w:rsidR="006C745C" w:rsidRPr="002F73C3" w:rsidRDefault="006C745C">
            <w:pPr>
              <w:jc w:val="center"/>
            </w:pPr>
            <w:r w:rsidRPr="002F73C3">
              <w:t>24</w:t>
            </w:r>
          </w:p>
        </w:tc>
        <w:tc>
          <w:tcPr>
            <w:tcW w:w="1573" w:type="dxa"/>
            <w:tcBorders>
              <w:top w:val="nil"/>
              <w:left w:val="nil"/>
              <w:bottom w:val="single" w:sz="4" w:space="0" w:color="auto"/>
              <w:right w:val="single" w:sz="4" w:space="0" w:color="auto"/>
            </w:tcBorders>
            <w:vAlign w:val="bottom"/>
            <w:hideMark/>
          </w:tcPr>
          <w:p w14:paraId="2F856D98" w14:textId="77777777" w:rsidR="006C745C" w:rsidRPr="002F73C3" w:rsidRDefault="006C745C">
            <w:r w:rsidRPr="002F73C3">
              <w:t> </w:t>
            </w:r>
          </w:p>
        </w:tc>
      </w:tr>
      <w:tr w:rsidR="00767AA0" w:rsidRPr="002F73C3" w14:paraId="027BE76C"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65672004" w14:textId="5AB4B965" w:rsidR="006C745C" w:rsidRPr="002F73C3" w:rsidRDefault="006C745C">
            <w:pPr>
              <w:jc w:val="center"/>
            </w:pPr>
            <w:r w:rsidRPr="002F73C3">
              <w:t>5</w:t>
            </w:r>
            <w:r w:rsidR="00767AA0" w:rsidRPr="002F73C3">
              <w:t>.</w:t>
            </w:r>
            <w:r w:rsidRPr="002F73C3">
              <w:t>2</w:t>
            </w:r>
          </w:p>
        </w:tc>
        <w:tc>
          <w:tcPr>
            <w:tcW w:w="3856" w:type="dxa"/>
            <w:tcBorders>
              <w:top w:val="nil"/>
              <w:left w:val="nil"/>
              <w:bottom w:val="single" w:sz="4" w:space="0" w:color="auto"/>
              <w:right w:val="single" w:sz="4" w:space="0" w:color="auto"/>
            </w:tcBorders>
            <w:vAlign w:val="center"/>
            <w:hideMark/>
          </w:tcPr>
          <w:p w14:paraId="40442307" w14:textId="77777777" w:rsidR="006C745C" w:rsidRPr="002F73C3" w:rsidRDefault="006C745C" w:rsidP="00767AA0">
            <w:pPr>
              <w:jc w:val="both"/>
            </w:pPr>
            <w:r w:rsidRPr="002F73C3">
              <w:t>Lấy ý kiến, trình thẩm định và hoàn thiện dự thảo hệ số điều chỉnh giá đất</w:t>
            </w:r>
          </w:p>
        </w:tc>
        <w:tc>
          <w:tcPr>
            <w:tcW w:w="1792" w:type="dxa"/>
            <w:tcBorders>
              <w:top w:val="nil"/>
              <w:left w:val="nil"/>
              <w:bottom w:val="single" w:sz="4" w:space="0" w:color="auto"/>
              <w:right w:val="single" w:sz="4" w:space="0" w:color="auto"/>
            </w:tcBorders>
            <w:vAlign w:val="center"/>
            <w:hideMark/>
          </w:tcPr>
          <w:p w14:paraId="11009AC3" w14:textId="77777777" w:rsidR="006C745C" w:rsidRPr="002F73C3" w:rsidRDefault="006C745C">
            <w:pPr>
              <w:jc w:val="center"/>
            </w:pPr>
            <w:r w:rsidRPr="002F73C3">
              <w:t>Nhóm 2 (1KS4+1KS3)</w:t>
            </w:r>
          </w:p>
        </w:tc>
        <w:tc>
          <w:tcPr>
            <w:tcW w:w="1448" w:type="dxa"/>
            <w:tcBorders>
              <w:top w:val="nil"/>
              <w:left w:val="nil"/>
              <w:bottom w:val="single" w:sz="4" w:space="0" w:color="auto"/>
              <w:right w:val="single" w:sz="4" w:space="0" w:color="auto"/>
            </w:tcBorders>
            <w:vAlign w:val="center"/>
            <w:hideMark/>
          </w:tcPr>
          <w:p w14:paraId="5F3DEECC" w14:textId="77777777" w:rsidR="006C745C" w:rsidRPr="002F73C3" w:rsidRDefault="006C745C">
            <w:pPr>
              <w:jc w:val="center"/>
            </w:pPr>
            <w:r w:rsidRPr="002F73C3">
              <w:t>12</w:t>
            </w:r>
          </w:p>
        </w:tc>
        <w:tc>
          <w:tcPr>
            <w:tcW w:w="1573" w:type="dxa"/>
            <w:tcBorders>
              <w:top w:val="nil"/>
              <w:left w:val="nil"/>
              <w:bottom w:val="single" w:sz="4" w:space="0" w:color="auto"/>
              <w:right w:val="single" w:sz="4" w:space="0" w:color="auto"/>
            </w:tcBorders>
            <w:vAlign w:val="bottom"/>
            <w:hideMark/>
          </w:tcPr>
          <w:p w14:paraId="65FEFEA5" w14:textId="77777777" w:rsidR="006C745C" w:rsidRPr="002F73C3" w:rsidRDefault="006C745C">
            <w:r w:rsidRPr="002F73C3">
              <w:t> </w:t>
            </w:r>
          </w:p>
        </w:tc>
      </w:tr>
      <w:tr w:rsidR="00767AA0" w:rsidRPr="002F73C3" w14:paraId="087D0F70" w14:textId="77777777" w:rsidTr="006C745C">
        <w:trPr>
          <w:trHeight w:val="960"/>
        </w:trPr>
        <w:tc>
          <w:tcPr>
            <w:tcW w:w="817" w:type="dxa"/>
            <w:tcBorders>
              <w:top w:val="nil"/>
              <w:left w:val="single" w:sz="4" w:space="0" w:color="auto"/>
              <w:bottom w:val="single" w:sz="4" w:space="0" w:color="auto"/>
              <w:right w:val="single" w:sz="4" w:space="0" w:color="auto"/>
            </w:tcBorders>
            <w:vAlign w:val="center"/>
            <w:hideMark/>
          </w:tcPr>
          <w:p w14:paraId="6669C7CA" w14:textId="77777777" w:rsidR="006C745C" w:rsidRPr="002F73C3" w:rsidRDefault="006C745C">
            <w:pPr>
              <w:jc w:val="center"/>
              <w:rPr>
                <w:b/>
                <w:bCs/>
              </w:rPr>
            </w:pPr>
            <w:r w:rsidRPr="002F73C3">
              <w:rPr>
                <w:b/>
                <w:bCs/>
              </w:rPr>
              <w:t>6</w:t>
            </w:r>
          </w:p>
        </w:tc>
        <w:tc>
          <w:tcPr>
            <w:tcW w:w="3856" w:type="dxa"/>
            <w:tcBorders>
              <w:top w:val="nil"/>
              <w:left w:val="nil"/>
              <w:bottom w:val="single" w:sz="4" w:space="0" w:color="auto"/>
              <w:right w:val="single" w:sz="4" w:space="0" w:color="auto"/>
            </w:tcBorders>
            <w:vAlign w:val="center"/>
            <w:hideMark/>
          </w:tcPr>
          <w:p w14:paraId="03227B03" w14:textId="77777777" w:rsidR="006C745C" w:rsidRPr="002F73C3" w:rsidRDefault="006C745C" w:rsidP="00767AA0">
            <w:pPr>
              <w:jc w:val="both"/>
              <w:rPr>
                <w:b/>
                <w:bCs/>
              </w:rPr>
            </w:pPr>
            <w:r w:rsidRPr="002F73C3">
              <w:rPr>
                <w:b/>
                <w:bCs/>
              </w:rPr>
              <w:t>Hoàn thiện phương án hệ số điều chỉnh giá đất và ban hành</w:t>
            </w:r>
          </w:p>
        </w:tc>
        <w:tc>
          <w:tcPr>
            <w:tcW w:w="1792" w:type="dxa"/>
            <w:tcBorders>
              <w:top w:val="nil"/>
              <w:left w:val="nil"/>
              <w:bottom w:val="single" w:sz="4" w:space="0" w:color="auto"/>
              <w:right w:val="single" w:sz="4" w:space="0" w:color="auto"/>
            </w:tcBorders>
            <w:vAlign w:val="center"/>
            <w:hideMark/>
          </w:tcPr>
          <w:p w14:paraId="5CD5D869" w14:textId="77777777" w:rsidR="006C745C" w:rsidRPr="002F73C3" w:rsidRDefault="006C745C">
            <w:pPr>
              <w:jc w:val="center"/>
              <w:rPr>
                <w:b/>
                <w:bCs/>
              </w:rPr>
            </w:pPr>
            <w:r w:rsidRPr="002F73C3">
              <w:rPr>
                <w:b/>
                <w:bCs/>
              </w:rPr>
              <w:t>Nhóm 2 (1KS4+1KS3)</w:t>
            </w:r>
          </w:p>
        </w:tc>
        <w:tc>
          <w:tcPr>
            <w:tcW w:w="1448" w:type="dxa"/>
            <w:tcBorders>
              <w:top w:val="nil"/>
              <w:left w:val="nil"/>
              <w:bottom w:val="single" w:sz="4" w:space="0" w:color="auto"/>
              <w:right w:val="single" w:sz="4" w:space="0" w:color="auto"/>
            </w:tcBorders>
            <w:vAlign w:val="center"/>
            <w:hideMark/>
          </w:tcPr>
          <w:p w14:paraId="12DC2870" w14:textId="77777777" w:rsidR="006C745C" w:rsidRPr="002F73C3" w:rsidRDefault="006C745C">
            <w:pPr>
              <w:jc w:val="center"/>
              <w:rPr>
                <w:b/>
                <w:bCs/>
              </w:rPr>
            </w:pPr>
            <w:r w:rsidRPr="002F73C3">
              <w:rPr>
                <w:b/>
                <w:bCs/>
              </w:rPr>
              <w:t>12</w:t>
            </w:r>
          </w:p>
        </w:tc>
        <w:tc>
          <w:tcPr>
            <w:tcW w:w="1573" w:type="dxa"/>
            <w:tcBorders>
              <w:top w:val="nil"/>
              <w:left w:val="nil"/>
              <w:bottom w:val="single" w:sz="4" w:space="0" w:color="auto"/>
              <w:right w:val="single" w:sz="4" w:space="0" w:color="auto"/>
            </w:tcBorders>
            <w:vAlign w:val="bottom"/>
            <w:hideMark/>
          </w:tcPr>
          <w:p w14:paraId="23081792" w14:textId="77777777" w:rsidR="006C745C" w:rsidRPr="002F73C3" w:rsidRDefault="006C745C">
            <w:pPr>
              <w:rPr>
                <w:b/>
                <w:bCs/>
              </w:rPr>
            </w:pPr>
            <w:r w:rsidRPr="002F73C3">
              <w:rPr>
                <w:b/>
                <w:bCs/>
              </w:rPr>
              <w:t> </w:t>
            </w:r>
          </w:p>
        </w:tc>
      </w:tr>
    </w:tbl>
    <w:p w14:paraId="70C1C2D7" w14:textId="25C60A34" w:rsidR="00924BD8" w:rsidRPr="002F73C3" w:rsidRDefault="00924BD8" w:rsidP="00924BD8">
      <w:pPr>
        <w:spacing w:beforeLines="40" w:before="96" w:afterLines="40" w:after="96" w:line="360" w:lineRule="exact"/>
        <w:ind w:firstLine="567"/>
        <w:jc w:val="both"/>
      </w:pPr>
      <w:r w:rsidRPr="002F73C3">
        <w:rPr>
          <w:b/>
          <w:bCs/>
          <w:i/>
          <w:iCs/>
        </w:rPr>
        <w:t>Ghi chú:</w:t>
      </w:r>
    </w:p>
    <w:p w14:paraId="6F13530F" w14:textId="39BF5DAB" w:rsidR="00326622" w:rsidRPr="002F73C3" w:rsidRDefault="00924BD8" w:rsidP="006D1E4D">
      <w:pPr>
        <w:spacing w:beforeLines="40" w:before="96" w:afterLines="40" w:after="96" w:line="360" w:lineRule="exact"/>
        <w:ind w:firstLine="709"/>
        <w:jc w:val="both"/>
        <w:rPr>
          <w:b/>
          <w:u w:val="single"/>
        </w:rPr>
      </w:pPr>
      <w:r w:rsidRPr="002F73C3">
        <w:lastRenderedPageBreak/>
        <w:t xml:space="preserve">1. Định mức tại Bảng </w:t>
      </w:r>
      <w:r w:rsidR="006D1E4D" w:rsidRPr="002F73C3">
        <w:t>28</w:t>
      </w:r>
      <w:r w:rsidRPr="002F73C3">
        <w:t xml:space="preserve"> tính cho</w:t>
      </w:r>
      <w:r w:rsidR="00767AA0" w:rsidRPr="002F73C3">
        <w:t xml:space="preserve"> xây dựng hệ số điều chỉnh bảng giá đất toàn tỉnh</w:t>
      </w:r>
      <w:r w:rsidRPr="002F73C3">
        <w:t xml:space="preserve"> </w:t>
      </w:r>
      <w:r w:rsidR="00D06090" w:rsidRPr="002F73C3">
        <w:t>Lạng Sơn</w:t>
      </w:r>
      <w:r w:rsidR="00CF0EBA" w:rsidRPr="002F73C3">
        <w:t xml:space="preserve">; </w:t>
      </w:r>
      <w:r w:rsidR="006D1E4D" w:rsidRPr="002F73C3">
        <w:t>Đ</w:t>
      </w:r>
      <w:r w:rsidR="00CF0EBA" w:rsidRPr="002F73C3">
        <w:t xml:space="preserve">ịnh mức được xây dựng trên cơ sở số lượng đơn vị hành chính có sự biến động cần điều chỉnh là </w:t>
      </w:r>
      <w:r w:rsidR="00395001" w:rsidRPr="002F73C3">
        <w:t>32</w:t>
      </w:r>
      <w:r w:rsidR="00CF0EBA" w:rsidRPr="002F73C3">
        <w:t xml:space="preserve"> đơn vị hành chính cấp xã gồm</w:t>
      </w:r>
      <w:r w:rsidR="00414958" w:rsidRPr="002F73C3">
        <w:t xml:space="preserve"> </w:t>
      </w:r>
      <w:r w:rsidR="00395001" w:rsidRPr="002F73C3">
        <w:t>02</w:t>
      </w:r>
      <w:r w:rsidR="00414958" w:rsidRPr="002F73C3">
        <w:t xml:space="preserve"> phường, </w:t>
      </w:r>
      <w:r w:rsidR="00395001" w:rsidRPr="002F73C3">
        <w:t>30</w:t>
      </w:r>
      <w:r w:rsidR="00414958" w:rsidRPr="002F73C3">
        <w:t xml:space="preserve"> xã, số điểm điều tra tình hình kinh tế xã hội là </w:t>
      </w:r>
      <w:r w:rsidR="00395001" w:rsidRPr="002F73C3">
        <w:t>32</w:t>
      </w:r>
      <w:r w:rsidR="00414958" w:rsidRPr="002F73C3">
        <w:t xml:space="preserve"> điểm; tổng số phiếu điều tra là</w:t>
      </w:r>
      <w:r w:rsidR="00F25E1B" w:rsidRPr="002F73C3">
        <w:t xml:space="preserve"> </w:t>
      </w:r>
      <w:r w:rsidR="00395001" w:rsidRPr="002F73C3">
        <w:t>6</w:t>
      </w:r>
      <w:r w:rsidR="00326622" w:rsidRPr="002F73C3">
        <w:t>.</w:t>
      </w:r>
      <w:r w:rsidR="00395001" w:rsidRPr="002F73C3">
        <w:t>00</w:t>
      </w:r>
      <w:r w:rsidR="00326622" w:rsidRPr="002F73C3">
        <w:t xml:space="preserve">0 phiếu </w:t>
      </w:r>
      <w:r w:rsidR="00414958" w:rsidRPr="002F73C3">
        <w:rPr>
          <w:i/>
          <w:iCs/>
        </w:rPr>
        <w:t>(</w:t>
      </w:r>
      <w:r w:rsidR="00326622" w:rsidRPr="002F73C3">
        <w:rPr>
          <w:i/>
          <w:iCs/>
        </w:rPr>
        <w:t xml:space="preserve">240 phiếu/phường và 180 phiếu/xã, </w:t>
      </w:r>
      <w:r w:rsidR="00395001" w:rsidRPr="002F73C3">
        <w:rPr>
          <w:i/>
          <w:iCs/>
        </w:rPr>
        <w:t xml:space="preserve">32 </w:t>
      </w:r>
      <w:r w:rsidR="00326622" w:rsidRPr="002F73C3">
        <w:rPr>
          <w:i/>
          <w:iCs/>
        </w:rPr>
        <w:t xml:space="preserve">phiếu điều tra tình hình kinh tế xã hội và một số phiếu bổ sung thêm); </w:t>
      </w:r>
      <w:r w:rsidR="00326622" w:rsidRPr="002F73C3">
        <w:rPr>
          <w:i/>
          <w:iCs/>
          <w:spacing w:val="-2"/>
        </w:rPr>
        <w:t>Số lượng phiếu điều tra trên mỗi đơn vị phường/xã có thể thay đổi tùy theo điều kiện đặc thù và mức độ phát triển của mỗi địa bàn cụ thể</w:t>
      </w:r>
      <w:r w:rsidR="00326622" w:rsidRPr="002F73C3">
        <w:t>.</w:t>
      </w:r>
    </w:p>
    <w:p w14:paraId="302C09C7" w14:textId="4870EBB1" w:rsidR="006D1E4D" w:rsidRPr="002F73C3" w:rsidRDefault="006D1E4D" w:rsidP="006D1E4D">
      <w:pPr>
        <w:spacing w:before="60" w:after="60" w:line="360" w:lineRule="exact"/>
        <w:ind w:firstLine="709"/>
        <w:jc w:val="both"/>
      </w:pPr>
      <w:r w:rsidRPr="002F73C3">
        <w:t>2. Trường hợp số điểm điều tra thay đổi so với điều kiện chuẩn tại mục 1 trong ghi chú này thì dự toán chi phí sẽ được nhân với hệ số điều chỉnh tại nội dung công việc tại mục 1.</w:t>
      </w:r>
      <w:r w:rsidR="000678F0" w:rsidRPr="002F73C3">
        <w:t>2</w:t>
      </w:r>
      <w:r w:rsidRPr="002F73C3">
        <w:t xml:space="preserve"> của Bảng 28; trường hợp số lượng phiếu điều tra thay đổi với điều kiện chuẩn thì dự toán chi phí sẽ được nhân với hệ số điều chỉnh tại nội dung công việc tại mục 1.</w:t>
      </w:r>
      <w:r w:rsidR="000678F0" w:rsidRPr="002F73C3">
        <w:t>3</w:t>
      </w:r>
      <w:r w:rsidRPr="002F73C3">
        <w:t xml:space="preserve"> của Bảng 28. </w:t>
      </w:r>
    </w:p>
    <w:p w14:paraId="476170C6" w14:textId="2BF52C00" w:rsidR="00275158" w:rsidRPr="002F73C3" w:rsidRDefault="00275158" w:rsidP="00275158">
      <w:pPr>
        <w:spacing w:before="60" w:after="60" w:line="360" w:lineRule="exact"/>
        <w:ind w:firstLine="720"/>
        <w:jc w:val="both"/>
      </w:pPr>
      <w:r w:rsidRPr="002F73C3">
        <w:t xml:space="preserve">3. Khi xây dựng hệ số điều chỉnh cho các loại đất quy định tại mục 4 của Bảng </w:t>
      </w:r>
      <w:r w:rsidR="006D1E4D" w:rsidRPr="002F73C3">
        <w:t>28</w:t>
      </w:r>
      <w:r w:rsidRPr="002F73C3">
        <w:t>, bảng giá đất có loại đất nào thì được tính mức</w:t>
      </w:r>
      <w:r w:rsidR="00767AA0" w:rsidRPr="002F73C3">
        <w:t xml:space="preserve"> điều chỉnh</w:t>
      </w:r>
      <w:r w:rsidRPr="002F73C3">
        <w:t xml:space="preserve"> đối với loại đất đó, trường hợp loại đất</w:t>
      </w:r>
      <w:r w:rsidR="00767AA0" w:rsidRPr="002F73C3">
        <w:t xml:space="preserve"> mới </w:t>
      </w:r>
      <w:r w:rsidRPr="002F73C3">
        <w:t xml:space="preserve">chưa quy định tại </w:t>
      </w:r>
      <w:r w:rsidR="00185E5B" w:rsidRPr="002F73C3">
        <w:t>m</w:t>
      </w:r>
      <w:r w:rsidRPr="002F73C3">
        <w:t xml:space="preserve">ục 4 của Bảng </w:t>
      </w:r>
      <w:r w:rsidR="006D1E4D" w:rsidRPr="002F73C3">
        <w:t>28</w:t>
      </w:r>
      <w:r w:rsidRPr="002F73C3">
        <w:t xml:space="preserve"> thì tính mức </w:t>
      </w:r>
      <w:r w:rsidR="00767AA0" w:rsidRPr="002F73C3">
        <w:t xml:space="preserve">tương đương xây dựng bảng giá đất cho loại đất </w:t>
      </w:r>
      <w:r w:rsidRPr="002F73C3">
        <w:t>tương tự.</w:t>
      </w:r>
    </w:p>
    <w:p w14:paraId="32B54241" w14:textId="3395EA13" w:rsidR="00F518F8" w:rsidRPr="002F73C3" w:rsidRDefault="00F518F8" w:rsidP="00275158">
      <w:pPr>
        <w:spacing w:before="60" w:after="60" w:line="360" w:lineRule="exact"/>
        <w:ind w:firstLine="720"/>
        <w:jc w:val="both"/>
      </w:pPr>
      <w:r w:rsidRPr="002F73C3">
        <w:t>4. Trường hợp sửa đổi, bổ sung hệ số điều chỉnh bảng giá đất</w:t>
      </w:r>
      <w:r w:rsidR="006D1E4D" w:rsidRPr="002F73C3">
        <w:t>, điều chỉnh định mức tại mục 1.2 và mục 1.3</w:t>
      </w:r>
      <w:r w:rsidRPr="002F73C3">
        <w:t xml:space="preserve"> </w:t>
      </w:r>
      <w:r w:rsidR="006D1E4D" w:rsidRPr="002F73C3">
        <w:t>của bảng 28 theo số xã, phường điều chỉnh thực tế; các hạng mục khác giữ nguyên như xây dựng hệ số điều chỉnh bảng giá đất</w:t>
      </w:r>
      <w:r w:rsidRPr="002F73C3">
        <w:t>.</w:t>
      </w:r>
    </w:p>
    <w:p w14:paraId="2A7652C0" w14:textId="1580D63B" w:rsidR="00924BD8" w:rsidRPr="002F73C3" w:rsidRDefault="00F518F8" w:rsidP="00F518F8">
      <w:pPr>
        <w:spacing w:before="60" w:after="60" w:line="360" w:lineRule="exact"/>
        <w:ind w:firstLine="720"/>
        <w:jc w:val="both"/>
      </w:pPr>
      <w:r w:rsidRPr="002F73C3">
        <w:t xml:space="preserve">5. </w:t>
      </w:r>
      <w:r w:rsidR="00924BD8" w:rsidRPr="002F73C3">
        <w:t xml:space="preserve">Về cơ cấu để điều chỉnh mức sử dụng dụng cụ lao động, mức tiêu hao vật liệu, mức tiêu hao năng lượng, và mức sử dụng máy móc, thiết bị được tính theo </w:t>
      </w:r>
      <w:r w:rsidR="00185E5B" w:rsidRPr="002F73C3">
        <w:t>B</w:t>
      </w:r>
      <w:r w:rsidR="00924BD8" w:rsidRPr="002F73C3">
        <w:t xml:space="preserve">ảng </w:t>
      </w:r>
      <w:r w:rsidR="006D1E4D" w:rsidRPr="002F73C3">
        <w:t>29</w:t>
      </w:r>
      <w:r w:rsidR="00924BD8" w:rsidRPr="002F73C3">
        <w:t>.</w:t>
      </w:r>
    </w:p>
    <w:p w14:paraId="18516BFD" w14:textId="44B51DA4" w:rsidR="00924BD8" w:rsidRPr="002F73C3" w:rsidRDefault="00924BD8" w:rsidP="00924BD8">
      <w:pPr>
        <w:spacing w:beforeLines="40" w:before="96" w:afterLines="40" w:after="96" w:line="360" w:lineRule="exact"/>
        <w:ind w:firstLine="567"/>
        <w:jc w:val="right"/>
        <w:rPr>
          <w:sz w:val="26"/>
          <w:szCs w:val="26"/>
        </w:rPr>
      </w:pPr>
      <w:r w:rsidRPr="002F73C3">
        <w:rPr>
          <w:sz w:val="26"/>
          <w:szCs w:val="26"/>
        </w:rPr>
        <w:t xml:space="preserve">Bảng </w:t>
      </w:r>
      <w:r w:rsidR="006D1E4D" w:rsidRPr="002F73C3">
        <w:rPr>
          <w:sz w:val="26"/>
          <w:szCs w:val="26"/>
        </w:rPr>
        <w:t>29</w:t>
      </w:r>
    </w:p>
    <w:tbl>
      <w:tblPr>
        <w:tblW w:w="9493" w:type="dxa"/>
        <w:tblLook w:val="04A0" w:firstRow="1" w:lastRow="0" w:firstColumn="1" w:lastColumn="0" w:noHBand="0" w:noVBand="1"/>
      </w:tblPr>
      <w:tblGrid>
        <w:gridCol w:w="800"/>
        <w:gridCol w:w="5574"/>
        <w:gridCol w:w="1475"/>
        <w:gridCol w:w="1644"/>
      </w:tblGrid>
      <w:tr w:rsidR="00767AA0" w:rsidRPr="002F73C3" w14:paraId="0C882281" w14:textId="77777777" w:rsidTr="000678F0">
        <w:trPr>
          <w:trHeight w:val="420"/>
          <w:tblHead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14:paraId="04F331CD" w14:textId="77777777" w:rsidR="00767AA0" w:rsidRPr="002F73C3" w:rsidRDefault="00767AA0">
            <w:pPr>
              <w:jc w:val="center"/>
              <w:rPr>
                <w:b/>
                <w:bCs/>
              </w:rPr>
            </w:pPr>
            <w:r w:rsidRPr="002F73C3">
              <w:rPr>
                <w:b/>
                <w:bCs/>
              </w:rPr>
              <w:t>STT</w:t>
            </w:r>
          </w:p>
        </w:tc>
        <w:tc>
          <w:tcPr>
            <w:tcW w:w="5574" w:type="dxa"/>
            <w:vMerge w:val="restart"/>
            <w:tcBorders>
              <w:top w:val="single" w:sz="4" w:space="0" w:color="auto"/>
              <w:left w:val="single" w:sz="4" w:space="0" w:color="auto"/>
              <w:bottom w:val="single" w:sz="4" w:space="0" w:color="auto"/>
              <w:right w:val="single" w:sz="4" w:space="0" w:color="auto"/>
            </w:tcBorders>
            <w:vAlign w:val="center"/>
            <w:hideMark/>
          </w:tcPr>
          <w:p w14:paraId="00CA3FEC" w14:textId="77777777" w:rsidR="00767AA0" w:rsidRPr="002F73C3" w:rsidRDefault="00767AA0">
            <w:pPr>
              <w:jc w:val="center"/>
              <w:rPr>
                <w:b/>
                <w:bCs/>
              </w:rPr>
            </w:pPr>
            <w:r w:rsidRPr="002F73C3">
              <w:rPr>
                <w:b/>
                <w:bCs/>
              </w:rPr>
              <w:t>Nội dung công việc</w:t>
            </w:r>
          </w:p>
        </w:tc>
        <w:tc>
          <w:tcPr>
            <w:tcW w:w="3119" w:type="dxa"/>
            <w:gridSpan w:val="2"/>
            <w:tcBorders>
              <w:top w:val="single" w:sz="4" w:space="0" w:color="auto"/>
              <w:left w:val="nil"/>
              <w:bottom w:val="single" w:sz="4" w:space="0" w:color="auto"/>
              <w:right w:val="single" w:sz="4" w:space="0" w:color="auto"/>
            </w:tcBorders>
            <w:vAlign w:val="center"/>
            <w:hideMark/>
          </w:tcPr>
          <w:p w14:paraId="6A02E7EB" w14:textId="77777777" w:rsidR="00767AA0" w:rsidRPr="002F73C3" w:rsidRDefault="00767AA0">
            <w:pPr>
              <w:jc w:val="center"/>
              <w:rPr>
                <w:b/>
                <w:bCs/>
              </w:rPr>
            </w:pPr>
            <w:r w:rsidRPr="002F73C3">
              <w:rPr>
                <w:b/>
                <w:bCs/>
              </w:rPr>
              <w:t>Cơ cấu (%)</w:t>
            </w:r>
          </w:p>
        </w:tc>
      </w:tr>
      <w:tr w:rsidR="00767AA0" w:rsidRPr="002F73C3" w14:paraId="716C5FA4" w14:textId="77777777" w:rsidTr="000678F0">
        <w:trPr>
          <w:trHeight w:val="420"/>
          <w:tblHeader/>
        </w:trPr>
        <w:tc>
          <w:tcPr>
            <w:tcW w:w="800" w:type="dxa"/>
            <w:vMerge/>
            <w:tcBorders>
              <w:top w:val="single" w:sz="4" w:space="0" w:color="auto"/>
              <w:left w:val="single" w:sz="4" w:space="0" w:color="auto"/>
              <w:bottom w:val="single" w:sz="4" w:space="0" w:color="auto"/>
              <w:right w:val="single" w:sz="4" w:space="0" w:color="auto"/>
            </w:tcBorders>
            <w:vAlign w:val="center"/>
            <w:hideMark/>
          </w:tcPr>
          <w:p w14:paraId="5DA05EAB" w14:textId="77777777" w:rsidR="00767AA0" w:rsidRPr="002F73C3" w:rsidRDefault="00767AA0">
            <w:pPr>
              <w:rPr>
                <w:b/>
                <w:bCs/>
              </w:rPr>
            </w:pPr>
          </w:p>
        </w:tc>
        <w:tc>
          <w:tcPr>
            <w:tcW w:w="5574" w:type="dxa"/>
            <w:vMerge/>
            <w:tcBorders>
              <w:top w:val="single" w:sz="4" w:space="0" w:color="auto"/>
              <w:left w:val="single" w:sz="4" w:space="0" w:color="auto"/>
              <w:bottom w:val="single" w:sz="4" w:space="0" w:color="auto"/>
              <w:right w:val="single" w:sz="4" w:space="0" w:color="auto"/>
            </w:tcBorders>
            <w:vAlign w:val="center"/>
            <w:hideMark/>
          </w:tcPr>
          <w:p w14:paraId="6C5C9B9D" w14:textId="77777777" w:rsidR="00767AA0" w:rsidRPr="002F73C3" w:rsidRDefault="00767AA0">
            <w:pPr>
              <w:rPr>
                <w:b/>
                <w:bCs/>
              </w:rPr>
            </w:pPr>
          </w:p>
        </w:tc>
        <w:tc>
          <w:tcPr>
            <w:tcW w:w="1475" w:type="dxa"/>
            <w:tcBorders>
              <w:top w:val="nil"/>
              <w:left w:val="nil"/>
              <w:bottom w:val="single" w:sz="4" w:space="0" w:color="auto"/>
              <w:right w:val="single" w:sz="4" w:space="0" w:color="auto"/>
            </w:tcBorders>
            <w:vAlign w:val="center"/>
            <w:hideMark/>
          </w:tcPr>
          <w:p w14:paraId="37CAB98A" w14:textId="77777777" w:rsidR="00767AA0" w:rsidRPr="002F73C3" w:rsidRDefault="00767AA0">
            <w:pPr>
              <w:jc w:val="center"/>
              <w:rPr>
                <w:b/>
                <w:bCs/>
              </w:rPr>
            </w:pPr>
            <w:r w:rsidRPr="002F73C3">
              <w:rPr>
                <w:b/>
                <w:bCs/>
              </w:rPr>
              <w:t>Nội nghiệp</w:t>
            </w:r>
          </w:p>
        </w:tc>
        <w:tc>
          <w:tcPr>
            <w:tcW w:w="1644" w:type="dxa"/>
            <w:tcBorders>
              <w:top w:val="nil"/>
              <w:left w:val="nil"/>
              <w:bottom w:val="single" w:sz="4" w:space="0" w:color="auto"/>
              <w:right w:val="single" w:sz="4" w:space="0" w:color="auto"/>
            </w:tcBorders>
            <w:vAlign w:val="center"/>
            <w:hideMark/>
          </w:tcPr>
          <w:p w14:paraId="773CC55C" w14:textId="77777777" w:rsidR="00767AA0" w:rsidRPr="002F73C3" w:rsidRDefault="00767AA0">
            <w:pPr>
              <w:jc w:val="center"/>
              <w:rPr>
                <w:b/>
                <w:bCs/>
              </w:rPr>
            </w:pPr>
            <w:r w:rsidRPr="002F73C3">
              <w:rPr>
                <w:b/>
                <w:bCs/>
              </w:rPr>
              <w:t>Ngoại nghiệp</w:t>
            </w:r>
          </w:p>
        </w:tc>
      </w:tr>
      <w:tr w:rsidR="000678F0" w:rsidRPr="002F73C3" w14:paraId="2D509C8B" w14:textId="77777777" w:rsidTr="000678F0">
        <w:trPr>
          <w:trHeight w:val="754"/>
        </w:trPr>
        <w:tc>
          <w:tcPr>
            <w:tcW w:w="800" w:type="dxa"/>
            <w:tcBorders>
              <w:top w:val="nil"/>
              <w:left w:val="single" w:sz="4" w:space="0" w:color="auto"/>
              <w:bottom w:val="single" w:sz="4" w:space="0" w:color="auto"/>
              <w:right w:val="single" w:sz="4" w:space="0" w:color="auto"/>
            </w:tcBorders>
            <w:vAlign w:val="center"/>
            <w:hideMark/>
          </w:tcPr>
          <w:p w14:paraId="659E1548" w14:textId="77777777" w:rsidR="000678F0" w:rsidRPr="002F73C3" w:rsidRDefault="000678F0" w:rsidP="000678F0">
            <w:pPr>
              <w:jc w:val="center"/>
            </w:pPr>
            <w:r w:rsidRPr="002F73C3">
              <w:t>1</w:t>
            </w:r>
          </w:p>
        </w:tc>
        <w:tc>
          <w:tcPr>
            <w:tcW w:w="5574" w:type="dxa"/>
            <w:tcBorders>
              <w:top w:val="nil"/>
              <w:left w:val="nil"/>
              <w:bottom w:val="single" w:sz="4" w:space="0" w:color="auto"/>
              <w:right w:val="single" w:sz="4" w:space="0" w:color="auto"/>
            </w:tcBorders>
            <w:vAlign w:val="center"/>
            <w:hideMark/>
          </w:tcPr>
          <w:p w14:paraId="7CA34AFC" w14:textId="5506765A" w:rsidR="000678F0" w:rsidRPr="002F73C3" w:rsidRDefault="000678F0" w:rsidP="000678F0">
            <w:pPr>
              <w:jc w:val="both"/>
            </w:pPr>
            <w:r w:rsidRPr="002F73C3">
              <w:t>Điều tra, khảo sát, thu thập thông tin giá đất thị trường; yếu tố tự nhiên, kinh tế - xã hội; thông tin quy hoạch xây dựng, đô thị và nông thôn</w:t>
            </w:r>
          </w:p>
        </w:tc>
        <w:tc>
          <w:tcPr>
            <w:tcW w:w="1475" w:type="dxa"/>
            <w:tcBorders>
              <w:top w:val="nil"/>
              <w:left w:val="nil"/>
              <w:bottom w:val="single" w:sz="4" w:space="0" w:color="auto"/>
              <w:right w:val="single" w:sz="4" w:space="0" w:color="auto"/>
            </w:tcBorders>
            <w:vAlign w:val="center"/>
            <w:hideMark/>
          </w:tcPr>
          <w:p w14:paraId="1F80B1F7" w14:textId="1D953835" w:rsidR="000678F0" w:rsidRPr="002F73C3" w:rsidRDefault="000678F0" w:rsidP="000678F0">
            <w:pPr>
              <w:jc w:val="center"/>
            </w:pPr>
            <w:r w:rsidRPr="002F73C3">
              <w:t>35,85</w:t>
            </w:r>
          </w:p>
        </w:tc>
        <w:tc>
          <w:tcPr>
            <w:tcW w:w="1644" w:type="dxa"/>
            <w:tcBorders>
              <w:top w:val="nil"/>
              <w:left w:val="nil"/>
              <w:bottom w:val="single" w:sz="4" w:space="0" w:color="auto"/>
              <w:right w:val="single" w:sz="4" w:space="0" w:color="auto"/>
            </w:tcBorders>
            <w:vAlign w:val="center"/>
            <w:hideMark/>
          </w:tcPr>
          <w:p w14:paraId="2738137E" w14:textId="2F47BAAF" w:rsidR="000678F0" w:rsidRPr="002F73C3" w:rsidRDefault="000678F0" w:rsidP="000678F0">
            <w:pPr>
              <w:jc w:val="center"/>
            </w:pPr>
            <w:r w:rsidRPr="002F73C3">
              <w:t>100,00</w:t>
            </w:r>
          </w:p>
        </w:tc>
      </w:tr>
      <w:tr w:rsidR="000678F0" w:rsidRPr="002F73C3" w14:paraId="208C5574" w14:textId="77777777" w:rsidTr="000678F0">
        <w:trPr>
          <w:trHeight w:val="909"/>
        </w:trPr>
        <w:tc>
          <w:tcPr>
            <w:tcW w:w="800" w:type="dxa"/>
            <w:tcBorders>
              <w:top w:val="nil"/>
              <w:left w:val="single" w:sz="4" w:space="0" w:color="auto"/>
              <w:bottom w:val="single" w:sz="4" w:space="0" w:color="auto"/>
              <w:right w:val="single" w:sz="4" w:space="0" w:color="auto"/>
            </w:tcBorders>
            <w:vAlign w:val="center"/>
          </w:tcPr>
          <w:p w14:paraId="775C761D" w14:textId="306E6523" w:rsidR="000678F0" w:rsidRPr="002F73C3" w:rsidRDefault="000678F0" w:rsidP="000678F0">
            <w:pPr>
              <w:jc w:val="center"/>
            </w:pPr>
            <w:r w:rsidRPr="002F73C3">
              <w:rPr>
                <w:i/>
                <w:iCs/>
              </w:rPr>
              <w:t>1.2</w:t>
            </w:r>
          </w:p>
        </w:tc>
        <w:tc>
          <w:tcPr>
            <w:tcW w:w="5574" w:type="dxa"/>
            <w:tcBorders>
              <w:top w:val="nil"/>
              <w:left w:val="nil"/>
              <w:bottom w:val="single" w:sz="4" w:space="0" w:color="auto"/>
              <w:right w:val="single" w:sz="4" w:space="0" w:color="auto"/>
            </w:tcBorders>
            <w:vAlign w:val="center"/>
          </w:tcPr>
          <w:p w14:paraId="312C3324" w14:textId="162AAE35" w:rsidR="000678F0" w:rsidRPr="002F73C3" w:rsidRDefault="000678F0" w:rsidP="000678F0">
            <w:pPr>
              <w:jc w:val="both"/>
            </w:pPr>
            <w:r w:rsidRPr="002F73C3">
              <w:rPr>
                <w:i/>
                <w:iCs/>
              </w:rPr>
              <w:t>Điều tra, khảo sát, thu thập thông tin yếu tố tự nhiên, kinh tế - xã hội; thông tin quy hoạch xây dựng, đô thị và nông thôn</w:t>
            </w:r>
          </w:p>
        </w:tc>
        <w:tc>
          <w:tcPr>
            <w:tcW w:w="1475" w:type="dxa"/>
            <w:tcBorders>
              <w:top w:val="nil"/>
              <w:left w:val="nil"/>
              <w:bottom w:val="single" w:sz="4" w:space="0" w:color="auto"/>
              <w:right w:val="single" w:sz="4" w:space="0" w:color="auto"/>
            </w:tcBorders>
            <w:vAlign w:val="center"/>
          </w:tcPr>
          <w:p w14:paraId="07B2C89E" w14:textId="6DD19527" w:rsidR="000678F0" w:rsidRPr="002F73C3" w:rsidRDefault="000678F0" w:rsidP="000678F0">
            <w:pPr>
              <w:jc w:val="center"/>
              <w:rPr>
                <w:i/>
                <w:iCs/>
              </w:rPr>
            </w:pPr>
            <w:r w:rsidRPr="002F73C3">
              <w:rPr>
                <w:i/>
                <w:iCs/>
              </w:rPr>
              <w:t>0,00</w:t>
            </w:r>
          </w:p>
        </w:tc>
        <w:tc>
          <w:tcPr>
            <w:tcW w:w="1644" w:type="dxa"/>
            <w:tcBorders>
              <w:top w:val="nil"/>
              <w:left w:val="nil"/>
              <w:bottom w:val="single" w:sz="4" w:space="0" w:color="auto"/>
              <w:right w:val="single" w:sz="4" w:space="0" w:color="auto"/>
            </w:tcBorders>
            <w:vAlign w:val="center"/>
          </w:tcPr>
          <w:p w14:paraId="70C71562" w14:textId="1C53ECBF" w:rsidR="000678F0" w:rsidRPr="002F73C3" w:rsidRDefault="000678F0" w:rsidP="000678F0">
            <w:pPr>
              <w:jc w:val="center"/>
              <w:rPr>
                <w:i/>
                <w:iCs/>
              </w:rPr>
            </w:pPr>
            <w:r w:rsidRPr="002F73C3">
              <w:rPr>
                <w:i/>
                <w:iCs/>
              </w:rPr>
              <w:t>8,76</w:t>
            </w:r>
          </w:p>
        </w:tc>
      </w:tr>
      <w:tr w:rsidR="000678F0" w:rsidRPr="002F73C3" w14:paraId="5DDC72CE" w14:textId="77777777" w:rsidTr="000678F0">
        <w:trPr>
          <w:trHeight w:val="837"/>
        </w:trPr>
        <w:tc>
          <w:tcPr>
            <w:tcW w:w="800" w:type="dxa"/>
            <w:tcBorders>
              <w:top w:val="nil"/>
              <w:left w:val="single" w:sz="4" w:space="0" w:color="auto"/>
              <w:bottom w:val="single" w:sz="4" w:space="0" w:color="auto"/>
              <w:right w:val="single" w:sz="4" w:space="0" w:color="auto"/>
            </w:tcBorders>
            <w:vAlign w:val="center"/>
          </w:tcPr>
          <w:p w14:paraId="540322C9" w14:textId="7E69ED75" w:rsidR="000678F0" w:rsidRPr="002F73C3" w:rsidRDefault="000678F0" w:rsidP="000678F0">
            <w:pPr>
              <w:jc w:val="center"/>
            </w:pPr>
            <w:r w:rsidRPr="002F73C3">
              <w:rPr>
                <w:i/>
                <w:iCs/>
              </w:rPr>
              <w:t>1.3</w:t>
            </w:r>
          </w:p>
        </w:tc>
        <w:tc>
          <w:tcPr>
            <w:tcW w:w="5574" w:type="dxa"/>
            <w:tcBorders>
              <w:top w:val="nil"/>
              <w:left w:val="nil"/>
              <w:bottom w:val="single" w:sz="4" w:space="0" w:color="auto"/>
              <w:right w:val="single" w:sz="4" w:space="0" w:color="auto"/>
            </w:tcBorders>
            <w:vAlign w:val="center"/>
          </w:tcPr>
          <w:p w14:paraId="175A54FF" w14:textId="40C7A946" w:rsidR="000678F0" w:rsidRPr="002F73C3" w:rsidRDefault="000678F0" w:rsidP="000678F0">
            <w:pPr>
              <w:jc w:val="both"/>
            </w:pPr>
            <w:r w:rsidRPr="002F73C3">
              <w:rPr>
                <w:i/>
                <w:iCs/>
              </w:rPr>
              <w:t>Điều tra, khảo sát, thu thập thông tin về giá đất thị trường theo mẫu phiếu điều tra.</w:t>
            </w:r>
          </w:p>
        </w:tc>
        <w:tc>
          <w:tcPr>
            <w:tcW w:w="1475" w:type="dxa"/>
            <w:tcBorders>
              <w:top w:val="nil"/>
              <w:left w:val="nil"/>
              <w:bottom w:val="single" w:sz="4" w:space="0" w:color="auto"/>
              <w:right w:val="single" w:sz="4" w:space="0" w:color="auto"/>
            </w:tcBorders>
            <w:vAlign w:val="center"/>
          </w:tcPr>
          <w:p w14:paraId="7F7B7FDE" w14:textId="5AAE2916" w:rsidR="000678F0" w:rsidRPr="002F73C3" w:rsidRDefault="000678F0" w:rsidP="000678F0">
            <w:pPr>
              <w:jc w:val="center"/>
              <w:rPr>
                <w:i/>
                <w:iCs/>
              </w:rPr>
            </w:pPr>
            <w:r w:rsidRPr="002F73C3">
              <w:rPr>
                <w:i/>
                <w:iCs/>
              </w:rPr>
              <w:t>0,00</w:t>
            </w:r>
          </w:p>
        </w:tc>
        <w:tc>
          <w:tcPr>
            <w:tcW w:w="1644" w:type="dxa"/>
            <w:tcBorders>
              <w:top w:val="nil"/>
              <w:left w:val="nil"/>
              <w:bottom w:val="single" w:sz="4" w:space="0" w:color="auto"/>
              <w:right w:val="single" w:sz="4" w:space="0" w:color="auto"/>
            </w:tcBorders>
            <w:vAlign w:val="center"/>
          </w:tcPr>
          <w:p w14:paraId="3FE5618F" w14:textId="666B18B1" w:rsidR="000678F0" w:rsidRPr="002F73C3" w:rsidRDefault="000678F0" w:rsidP="000678F0">
            <w:pPr>
              <w:jc w:val="center"/>
              <w:rPr>
                <w:i/>
                <w:iCs/>
              </w:rPr>
            </w:pPr>
            <w:r w:rsidRPr="002F73C3">
              <w:rPr>
                <w:i/>
                <w:iCs/>
              </w:rPr>
              <w:t>91,24</w:t>
            </w:r>
          </w:p>
        </w:tc>
      </w:tr>
      <w:tr w:rsidR="000678F0" w:rsidRPr="002F73C3" w14:paraId="03CB80CE" w14:textId="77777777" w:rsidTr="000678F0">
        <w:trPr>
          <w:trHeight w:val="982"/>
        </w:trPr>
        <w:tc>
          <w:tcPr>
            <w:tcW w:w="800" w:type="dxa"/>
            <w:tcBorders>
              <w:top w:val="nil"/>
              <w:left w:val="single" w:sz="4" w:space="0" w:color="auto"/>
              <w:bottom w:val="single" w:sz="4" w:space="0" w:color="auto"/>
              <w:right w:val="single" w:sz="4" w:space="0" w:color="auto"/>
            </w:tcBorders>
            <w:vAlign w:val="center"/>
            <w:hideMark/>
          </w:tcPr>
          <w:p w14:paraId="08925D30" w14:textId="77777777" w:rsidR="000678F0" w:rsidRPr="002F73C3" w:rsidRDefault="000678F0" w:rsidP="000678F0">
            <w:pPr>
              <w:jc w:val="center"/>
            </w:pPr>
            <w:r w:rsidRPr="002F73C3">
              <w:t>2</w:t>
            </w:r>
          </w:p>
        </w:tc>
        <w:tc>
          <w:tcPr>
            <w:tcW w:w="5574" w:type="dxa"/>
            <w:tcBorders>
              <w:top w:val="nil"/>
              <w:left w:val="nil"/>
              <w:bottom w:val="single" w:sz="4" w:space="0" w:color="auto"/>
              <w:right w:val="single" w:sz="4" w:space="0" w:color="auto"/>
            </w:tcBorders>
            <w:vAlign w:val="center"/>
            <w:hideMark/>
          </w:tcPr>
          <w:p w14:paraId="720DA1FF" w14:textId="77777777" w:rsidR="000678F0" w:rsidRPr="002F73C3" w:rsidRDefault="000678F0" w:rsidP="000678F0">
            <w:pPr>
              <w:jc w:val="both"/>
            </w:pPr>
            <w:r w:rsidRPr="002F73C3">
              <w:t>Tổng hợp kết quả điều tra, thu thập thông tin giá đất thị trường phục vụ công tác xây dựng hệ số điều chỉnh giá đất</w:t>
            </w:r>
          </w:p>
        </w:tc>
        <w:tc>
          <w:tcPr>
            <w:tcW w:w="1475" w:type="dxa"/>
            <w:tcBorders>
              <w:top w:val="nil"/>
              <w:left w:val="nil"/>
              <w:bottom w:val="single" w:sz="4" w:space="0" w:color="auto"/>
              <w:right w:val="single" w:sz="4" w:space="0" w:color="auto"/>
            </w:tcBorders>
            <w:vAlign w:val="center"/>
            <w:hideMark/>
          </w:tcPr>
          <w:p w14:paraId="100CB03F" w14:textId="35ACD4E3" w:rsidR="000678F0" w:rsidRPr="002F73C3" w:rsidRDefault="000678F0" w:rsidP="000678F0">
            <w:pPr>
              <w:jc w:val="center"/>
            </w:pPr>
            <w:r w:rsidRPr="002F73C3">
              <w:t>35,58</w:t>
            </w:r>
          </w:p>
        </w:tc>
        <w:tc>
          <w:tcPr>
            <w:tcW w:w="1644" w:type="dxa"/>
            <w:tcBorders>
              <w:top w:val="nil"/>
              <w:left w:val="nil"/>
              <w:bottom w:val="single" w:sz="4" w:space="0" w:color="auto"/>
              <w:right w:val="single" w:sz="4" w:space="0" w:color="auto"/>
            </w:tcBorders>
            <w:vAlign w:val="center"/>
            <w:hideMark/>
          </w:tcPr>
          <w:p w14:paraId="51D2170F" w14:textId="566F7CDB" w:rsidR="000678F0" w:rsidRPr="002F73C3" w:rsidRDefault="000678F0" w:rsidP="000678F0">
            <w:pPr>
              <w:jc w:val="center"/>
            </w:pPr>
            <w:r w:rsidRPr="002F73C3">
              <w:t>0,00</w:t>
            </w:r>
          </w:p>
        </w:tc>
      </w:tr>
      <w:tr w:rsidR="000678F0" w:rsidRPr="002F73C3" w14:paraId="591E9AE3" w14:textId="77777777" w:rsidTr="000678F0">
        <w:trPr>
          <w:trHeight w:val="1124"/>
        </w:trPr>
        <w:tc>
          <w:tcPr>
            <w:tcW w:w="800" w:type="dxa"/>
            <w:tcBorders>
              <w:top w:val="nil"/>
              <w:left w:val="single" w:sz="4" w:space="0" w:color="auto"/>
              <w:bottom w:val="single" w:sz="4" w:space="0" w:color="auto"/>
              <w:right w:val="single" w:sz="4" w:space="0" w:color="auto"/>
            </w:tcBorders>
            <w:vAlign w:val="center"/>
            <w:hideMark/>
          </w:tcPr>
          <w:p w14:paraId="311916F5" w14:textId="77777777" w:rsidR="000678F0" w:rsidRPr="002F73C3" w:rsidRDefault="000678F0" w:rsidP="000678F0">
            <w:pPr>
              <w:jc w:val="center"/>
            </w:pPr>
            <w:r w:rsidRPr="002F73C3">
              <w:t>3</w:t>
            </w:r>
          </w:p>
        </w:tc>
        <w:tc>
          <w:tcPr>
            <w:tcW w:w="5574" w:type="dxa"/>
            <w:tcBorders>
              <w:top w:val="nil"/>
              <w:left w:val="nil"/>
              <w:bottom w:val="single" w:sz="4" w:space="0" w:color="auto"/>
              <w:right w:val="single" w:sz="4" w:space="0" w:color="auto"/>
            </w:tcBorders>
            <w:vAlign w:val="center"/>
            <w:hideMark/>
          </w:tcPr>
          <w:p w14:paraId="2A9290B8" w14:textId="77777777" w:rsidR="000678F0" w:rsidRPr="002F73C3" w:rsidRDefault="000678F0" w:rsidP="000678F0">
            <w:pPr>
              <w:jc w:val="both"/>
            </w:pPr>
            <w:r w:rsidRPr="002F73C3">
              <w:t>Tổng hợp, hoàn thiện hồ sơ kết quả điều tra, khảo sát, thu thập thông tin; phân tích, đánh giá kết quả thực hiện bảng giá đất hiện hành phục vụ công tác xây dựng hệ số điều chỉnh giá đất</w:t>
            </w:r>
          </w:p>
        </w:tc>
        <w:tc>
          <w:tcPr>
            <w:tcW w:w="1475" w:type="dxa"/>
            <w:tcBorders>
              <w:top w:val="nil"/>
              <w:left w:val="nil"/>
              <w:bottom w:val="single" w:sz="4" w:space="0" w:color="auto"/>
              <w:right w:val="single" w:sz="4" w:space="0" w:color="auto"/>
            </w:tcBorders>
            <w:vAlign w:val="center"/>
            <w:hideMark/>
          </w:tcPr>
          <w:p w14:paraId="53C6A2E8" w14:textId="73BC039E" w:rsidR="000678F0" w:rsidRPr="002F73C3" w:rsidRDefault="000678F0" w:rsidP="000678F0">
            <w:pPr>
              <w:jc w:val="center"/>
            </w:pPr>
            <w:r w:rsidRPr="002F73C3">
              <w:t>10,26</w:t>
            </w:r>
          </w:p>
        </w:tc>
        <w:tc>
          <w:tcPr>
            <w:tcW w:w="1644" w:type="dxa"/>
            <w:tcBorders>
              <w:top w:val="nil"/>
              <w:left w:val="nil"/>
              <w:bottom w:val="single" w:sz="4" w:space="0" w:color="auto"/>
              <w:right w:val="single" w:sz="4" w:space="0" w:color="auto"/>
            </w:tcBorders>
            <w:vAlign w:val="center"/>
            <w:hideMark/>
          </w:tcPr>
          <w:p w14:paraId="066483BD" w14:textId="52AF5D0E" w:rsidR="000678F0" w:rsidRPr="002F73C3" w:rsidRDefault="000678F0" w:rsidP="000678F0">
            <w:pPr>
              <w:jc w:val="center"/>
            </w:pPr>
            <w:r w:rsidRPr="002F73C3">
              <w:t>0,00</w:t>
            </w:r>
          </w:p>
        </w:tc>
      </w:tr>
      <w:tr w:rsidR="000678F0" w:rsidRPr="002F73C3" w14:paraId="0EE74B38" w14:textId="77777777" w:rsidTr="000678F0">
        <w:trPr>
          <w:trHeight w:val="559"/>
        </w:trPr>
        <w:tc>
          <w:tcPr>
            <w:tcW w:w="800" w:type="dxa"/>
            <w:tcBorders>
              <w:top w:val="nil"/>
              <w:left w:val="single" w:sz="4" w:space="0" w:color="auto"/>
              <w:bottom w:val="single" w:sz="4" w:space="0" w:color="auto"/>
              <w:right w:val="single" w:sz="4" w:space="0" w:color="auto"/>
            </w:tcBorders>
            <w:vAlign w:val="center"/>
            <w:hideMark/>
          </w:tcPr>
          <w:p w14:paraId="0628DD45" w14:textId="77777777" w:rsidR="000678F0" w:rsidRPr="002F73C3" w:rsidRDefault="000678F0" w:rsidP="000678F0">
            <w:pPr>
              <w:jc w:val="center"/>
            </w:pPr>
            <w:r w:rsidRPr="002F73C3">
              <w:t>4</w:t>
            </w:r>
          </w:p>
        </w:tc>
        <w:tc>
          <w:tcPr>
            <w:tcW w:w="5574" w:type="dxa"/>
            <w:tcBorders>
              <w:top w:val="nil"/>
              <w:left w:val="nil"/>
              <w:bottom w:val="single" w:sz="4" w:space="0" w:color="auto"/>
              <w:right w:val="single" w:sz="4" w:space="0" w:color="auto"/>
            </w:tcBorders>
            <w:vAlign w:val="center"/>
            <w:hideMark/>
          </w:tcPr>
          <w:p w14:paraId="68BD5BA2" w14:textId="77777777" w:rsidR="000678F0" w:rsidRPr="002F73C3" w:rsidRDefault="000678F0" w:rsidP="000678F0">
            <w:pPr>
              <w:jc w:val="both"/>
            </w:pPr>
            <w:r w:rsidRPr="002F73C3">
              <w:t>Xây dựng phương án hệ số điều chỉnh giá đất</w:t>
            </w:r>
          </w:p>
        </w:tc>
        <w:tc>
          <w:tcPr>
            <w:tcW w:w="1475" w:type="dxa"/>
            <w:tcBorders>
              <w:top w:val="nil"/>
              <w:left w:val="nil"/>
              <w:bottom w:val="single" w:sz="4" w:space="0" w:color="auto"/>
              <w:right w:val="single" w:sz="4" w:space="0" w:color="auto"/>
            </w:tcBorders>
            <w:vAlign w:val="center"/>
            <w:hideMark/>
          </w:tcPr>
          <w:p w14:paraId="43713F33" w14:textId="6DACA739" w:rsidR="000678F0" w:rsidRPr="002F73C3" w:rsidRDefault="000678F0" w:rsidP="000678F0">
            <w:pPr>
              <w:jc w:val="center"/>
            </w:pPr>
            <w:r w:rsidRPr="002F73C3">
              <w:t>14,20</w:t>
            </w:r>
          </w:p>
        </w:tc>
        <w:tc>
          <w:tcPr>
            <w:tcW w:w="1644" w:type="dxa"/>
            <w:tcBorders>
              <w:top w:val="nil"/>
              <w:left w:val="nil"/>
              <w:bottom w:val="single" w:sz="4" w:space="0" w:color="auto"/>
              <w:right w:val="single" w:sz="4" w:space="0" w:color="auto"/>
            </w:tcBorders>
            <w:vAlign w:val="center"/>
            <w:hideMark/>
          </w:tcPr>
          <w:p w14:paraId="6A927033" w14:textId="51841B87" w:rsidR="000678F0" w:rsidRPr="002F73C3" w:rsidRDefault="000678F0" w:rsidP="000678F0">
            <w:pPr>
              <w:jc w:val="center"/>
            </w:pPr>
            <w:r w:rsidRPr="002F73C3">
              <w:t>0,00</w:t>
            </w:r>
          </w:p>
        </w:tc>
      </w:tr>
      <w:tr w:rsidR="000678F0" w:rsidRPr="002F73C3" w14:paraId="332068E1" w14:textId="77777777" w:rsidTr="000678F0">
        <w:trPr>
          <w:trHeight w:val="695"/>
        </w:trPr>
        <w:tc>
          <w:tcPr>
            <w:tcW w:w="800" w:type="dxa"/>
            <w:tcBorders>
              <w:top w:val="nil"/>
              <w:left w:val="single" w:sz="4" w:space="0" w:color="auto"/>
              <w:bottom w:val="single" w:sz="4" w:space="0" w:color="auto"/>
              <w:right w:val="single" w:sz="4" w:space="0" w:color="auto"/>
            </w:tcBorders>
            <w:vAlign w:val="center"/>
            <w:hideMark/>
          </w:tcPr>
          <w:p w14:paraId="5A3D4C07" w14:textId="77777777" w:rsidR="000678F0" w:rsidRPr="002F73C3" w:rsidRDefault="000678F0" w:rsidP="000678F0">
            <w:pPr>
              <w:jc w:val="center"/>
            </w:pPr>
            <w:r w:rsidRPr="002F73C3">
              <w:lastRenderedPageBreak/>
              <w:t>5</w:t>
            </w:r>
          </w:p>
        </w:tc>
        <w:tc>
          <w:tcPr>
            <w:tcW w:w="5574" w:type="dxa"/>
            <w:tcBorders>
              <w:top w:val="nil"/>
              <w:left w:val="nil"/>
              <w:bottom w:val="single" w:sz="4" w:space="0" w:color="auto"/>
              <w:right w:val="single" w:sz="4" w:space="0" w:color="auto"/>
            </w:tcBorders>
            <w:vAlign w:val="center"/>
            <w:hideMark/>
          </w:tcPr>
          <w:p w14:paraId="7C9A9A95" w14:textId="77777777" w:rsidR="000678F0" w:rsidRPr="002F73C3" w:rsidRDefault="000678F0" w:rsidP="000678F0">
            <w:pPr>
              <w:jc w:val="both"/>
            </w:pPr>
            <w:r w:rsidRPr="002F73C3">
              <w:t>Xây dựng báo cáo thuyết minh xây dựng hệ số điều chỉnh giá đất toàn tỉnh</w:t>
            </w:r>
          </w:p>
        </w:tc>
        <w:tc>
          <w:tcPr>
            <w:tcW w:w="1475" w:type="dxa"/>
            <w:tcBorders>
              <w:top w:val="nil"/>
              <w:left w:val="nil"/>
              <w:bottom w:val="single" w:sz="4" w:space="0" w:color="auto"/>
              <w:right w:val="single" w:sz="4" w:space="0" w:color="auto"/>
            </w:tcBorders>
            <w:vAlign w:val="center"/>
            <w:hideMark/>
          </w:tcPr>
          <w:p w14:paraId="52293180" w14:textId="0B54D7FA" w:rsidR="000678F0" w:rsidRPr="002F73C3" w:rsidRDefault="000678F0" w:rsidP="000678F0">
            <w:pPr>
              <w:jc w:val="center"/>
            </w:pPr>
            <w:r w:rsidRPr="002F73C3">
              <w:t>3,08</w:t>
            </w:r>
          </w:p>
        </w:tc>
        <w:tc>
          <w:tcPr>
            <w:tcW w:w="1644" w:type="dxa"/>
            <w:tcBorders>
              <w:top w:val="nil"/>
              <w:left w:val="nil"/>
              <w:bottom w:val="single" w:sz="4" w:space="0" w:color="auto"/>
              <w:right w:val="single" w:sz="4" w:space="0" w:color="auto"/>
            </w:tcBorders>
            <w:vAlign w:val="center"/>
            <w:hideMark/>
          </w:tcPr>
          <w:p w14:paraId="115CE095" w14:textId="617A940B" w:rsidR="000678F0" w:rsidRPr="002F73C3" w:rsidRDefault="000678F0" w:rsidP="000678F0">
            <w:pPr>
              <w:jc w:val="center"/>
            </w:pPr>
            <w:r w:rsidRPr="002F73C3">
              <w:t>0,00</w:t>
            </w:r>
          </w:p>
        </w:tc>
      </w:tr>
      <w:tr w:rsidR="000678F0" w:rsidRPr="002F73C3" w14:paraId="7022F8B0" w14:textId="77777777" w:rsidTr="000678F0">
        <w:trPr>
          <w:trHeight w:val="563"/>
        </w:trPr>
        <w:tc>
          <w:tcPr>
            <w:tcW w:w="800" w:type="dxa"/>
            <w:tcBorders>
              <w:top w:val="nil"/>
              <w:left w:val="single" w:sz="4" w:space="0" w:color="auto"/>
              <w:bottom w:val="single" w:sz="4" w:space="0" w:color="auto"/>
              <w:right w:val="single" w:sz="4" w:space="0" w:color="auto"/>
            </w:tcBorders>
            <w:vAlign w:val="center"/>
            <w:hideMark/>
          </w:tcPr>
          <w:p w14:paraId="7D6454C7" w14:textId="77777777" w:rsidR="000678F0" w:rsidRPr="002F73C3" w:rsidRDefault="000678F0" w:rsidP="000678F0">
            <w:pPr>
              <w:jc w:val="center"/>
            </w:pPr>
            <w:r w:rsidRPr="002F73C3">
              <w:t>6</w:t>
            </w:r>
          </w:p>
        </w:tc>
        <w:tc>
          <w:tcPr>
            <w:tcW w:w="5574" w:type="dxa"/>
            <w:tcBorders>
              <w:top w:val="nil"/>
              <w:left w:val="nil"/>
              <w:bottom w:val="single" w:sz="4" w:space="0" w:color="auto"/>
              <w:right w:val="single" w:sz="4" w:space="0" w:color="auto"/>
            </w:tcBorders>
            <w:vAlign w:val="center"/>
            <w:hideMark/>
          </w:tcPr>
          <w:p w14:paraId="0D155CB8" w14:textId="77777777" w:rsidR="000678F0" w:rsidRPr="002F73C3" w:rsidRDefault="000678F0" w:rsidP="000678F0">
            <w:pPr>
              <w:jc w:val="both"/>
            </w:pPr>
            <w:r w:rsidRPr="002F73C3">
              <w:t>Hoàn thiện phương án hệ số điều chỉnh giá đất và ban hành</w:t>
            </w:r>
          </w:p>
        </w:tc>
        <w:tc>
          <w:tcPr>
            <w:tcW w:w="1475" w:type="dxa"/>
            <w:tcBorders>
              <w:top w:val="nil"/>
              <w:left w:val="nil"/>
              <w:bottom w:val="single" w:sz="4" w:space="0" w:color="auto"/>
              <w:right w:val="single" w:sz="4" w:space="0" w:color="auto"/>
            </w:tcBorders>
            <w:vAlign w:val="center"/>
            <w:hideMark/>
          </w:tcPr>
          <w:p w14:paraId="0792AD3A" w14:textId="0FA422AE" w:rsidR="000678F0" w:rsidRPr="002F73C3" w:rsidRDefault="000678F0" w:rsidP="000678F0">
            <w:pPr>
              <w:jc w:val="center"/>
            </w:pPr>
            <w:r w:rsidRPr="002F73C3">
              <w:t>1,03</w:t>
            </w:r>
          </w:p>
        </w:tc>
        <w:tc>
          <w:tcPr>
            <w:tcW w:w="1644" w:type="dxa"/>
            <w:tcBorders>
              <w:top w:val="nil"/>
              <w:left w:val="nil"/>
              <w:bottom w:val="single" w:sz="4" w:space="0" w:color="auto"/>
              <w:right w:val="single" w:sz="4" w:space="0" w:color="auto"/>
            </w:tcBorders>
            <w:vAlign w:val="center"/>
            <w:hideMark/>
          </w:tcPr>
          <w:p w14:paraId="210C4E42" w14:textId="0AD0C62D" w:rsidR="000678F0" w:rsidRPr="002F73C3" w:rsidRDefault="000678F0" w:rsidP="000678F0">
            <w:pPr>
              <w:jc w:val="center"/>
            </w:pPr>
            <w:r w:rsidRPr="002F73C3">
              <w:t>0,00</w:t>
            </w:r>
          </w:p>
        </w:tc>
      </w:tr>
      <w:tr w:rsidR="00767AA0" w:rsidRPr="002F73C3" w14:paraId="18D62D5D" w14:textId="77777777" w:rsidTr="00767AA0">
        <w:trPr>
          <w:trHeight w:val="555"/>
        </w:trPr>
        <w:tc>
          <w:tcPr>
            <w:tcW w:w="800" w:type="dxa"/>
            <w:tcBorders>
              <w:top w:val="nil"/>
              <w:left w:val="single" w:sz="4" w:space="0" w:color="auto"/>
              <w:bottom w:val="single" w:sz="4" w:space="0" w:color="auto"/>
              <w:right w:val="single" w:sz="4" w:space="0" w:color="auto"/>
            </w:tcBorders>
            <w:vAlign w:val="center"/>
            <w:hideMark/>
          </w:tcPr>
          <w:p w14:paraId="08AB796B" w14:textId="77777777" w:rsidR="00767AA0" w:rsidRPr="002F73C3" w:rsidRDefault="00767AA0">
            <w:pPr>
              <w:jc w:val="center"/>
              <w:rPr>
                <w:i/>
                <w:iCs/>
              </w:rPr>
            </w:pPr>
            <w:r w:rsidRPr="002F73C3">
              <w:rPr>
                <w:i/>
                <w:iCs/>
              </w:rPr>
              <w:t> </w:t>
            </w:r>
          </w:p>
        </w:tc>
        <w:tc>
          <w:tcPr>
            <w:tcW w:w="5574" w:type="dxa"/>
            <w:tcBorders>
              <w:top w:val="nil"/>
              <w:left w:val="nil"/>
              <w:bottom w:val="single" w:sz="4" w:space="0" w:color="auto"/>
              <w:right w:val="single" w:sz="4" w:space="0" w:color="auto"/>
            </w:tcBorders>
            <w:vAlign w:val="center"/>
            <w:hideMark/>
          </w:tcPr>
          <w:p w14:paraId="355DAC8D" w14:textId="77777777" w:rsidR="00767AA0" w:rsidRPr="002F73C3" w:rsidRDefault="00767AA0">
            <w:pPr>
              <w:jc w:val="center"/>
            </w:pPr>
            <w:r w:rsidRPr="002F73C3">
              <w:t>Tổng</w:t>
            </w:r>
          </w:p>
        </w:tc>
        <w:tc>
          <w:tcPr>
            <w:tcW w:w="1475" w:type="dxa"/>
            <w:tcBorders>
              <w:top w:val="nil"/>
              <w:left w:val="nil"/>
              <w:bottom w:val="single" w:sz="4" w:space="0" w:color="auto"/>
              <w:right w:val="single" w:sz="4" w:space="0" w:color="auto"/>
            </w:tcBorders>
            <w:vAlign w:val="center"/>
            <w:hideMark/>
          </w:tcPr>
          <w:p w14:paraId="65B17D47" w14:textId="77777777" w:rsidR="00767AA0" w:rsidRPr="002F73C3" w:rsidRDefault="00767AA0">
            <w:pPr>
              <w:jc w:val="center"/>
              <w:rPr>
                <w:b/>
                <w:bCs/>
              </w:rPr>
            </w:pPr>
            <w:r w:rsidRPr="002F73C3">
              <w:rPr>
                <w:b/>
                <w:bCs/>
              </w:rPr>
              <w:t>100,00</w:t>
            </w:r>
          </w:p>
        </w:tc>
        <w:tc>
          <w:tcPr>
            <w:tcW w:w="1644" w:type="dxa"/>
            <w:tcBorders>
              <w:top w:val="nil"/>
              <w:left w:val="nil"/>
              <w:bottom w:val="single" w:sz="4" w:space="0" w:color="auto"/>
              <w:right w:val="single" w:sz="4" w:space="0" w:color="auto"/>
            </w:tcBorders>
            <w:vAlign w:val="center"/>
            <w:hideMark/>
          </w:tcPr>
          <w:p w14:paraId="652007C0" w14:textId="77777777" w:rsidR="00767AA0" w:rsidRPr="002F73C3" w:rsidRDefault="00767AA0">
            <w:pPr>
              <w:jc w:val="center"/>
              <w:rPr>
                <w:b/>
                <w:bCs/>
              </w:rPr>
            </w:pPr>
            <w:r w:rsidRPr="002F73C3">
              <w:rPr>
                <w:b/>
                <w:bCs/>
              </w:rPr>
              <w:t>100,00</w:t>
            </w:r>
          </w:p>
        </w:tc>
      </w:tr>
    </w:tbl>
    <w:p w14:paraId="52D82FC1" w14:textId="77777777" w:rsidR="00767AA0" w:rsidRPr="002F73C3" w:rsidRDefault="00767AA0" w:rsidP="00924BD8">
      <w:pPr>
        <w:spacing w:beforeLines="40" w:before="96" w:afterLines="40" w:after="96" w:line="360" w:lineRule="exact"/>
        <w:ind w:firstLine="567"/>
        <w:jc w:val="right"/>
        <w:rPr>
          <w:sz w:val="26"/>
          <w:szCs w:val="26"/>
        </w:rPr>
      </w:pPr>
    </w:p>
    <w:p w14:paraId="4A560FCF" w14:textId="77777777" w:rsidR="00924BD8" w:rsidRPr="002F73C3" w:rsidRDefault="00924BD8" w:rsidP="00924BD8">
      <w:pPr>
        <w:spacing w:beforeLines="40" w:before="96" w:afterLines="40" w:after="96" w:line="360" w:lineRule="exact"/>
        <w:ind w:firstLine="709"/>
        <w:rPr>
          <w:b/>
          <w:bCs/>
          <w:iCs/>
          <w:sz w:val="28"/>
          <w:szCs w:val="28"/>
        </w:rPr>
      </w:pPr>
      <w:r w:rsidRPr="002F73C3">
        <w:rPr>
          <w:b/>
          <w:bCs/>
          <w:iCs/>
          <w:sz w:val="28"/>
          <w:szCs w:val="28"/>
        </w:rPr>
        <w:t xml:space="preserve">II. </w:t>
      </w:r>
      <w:r w:rsidRPr="002F73C3">
        <w:rPr>
          <w:b/>
          <w:iCs/>
          <w:sz w:val="28"/>
          <w:szCs w:val="28"/>
        </w:rPr>
        <w:t>Định mức dụng cụ lao động</w:t>
      </w:r>
    </w:p>
    <w:p w14:paraId="62A9601F" w14:textId="22303CF1" w:rsidR="00924BD8" w:rsidRPr="002F73C3" w:rsidRDefault="00924BD8" w:rsidP="00924BD8">
      <w:pPr>
        <w:spacing w:beforeLines="40" w:before="96" w:afterLines="40" w:after="96" w:line="360" w:lineRule="exact"/>
        <w:ind w:firstLine="709"/>
        <w:jc w:val="right"/>
        <w:rPr>
          <w:bCs/>
          <w:sz w:val="26"/>
          <w:szCs w:val="26"/>
        </w:rPr>
      </w:pPr>
      <w:r w:rsidRPr="002F73C3">
        <w:rPr>
          <w:bCs/>
          <w:sz w:val="26"/>
          <w:szCs w:val="26"/>
        </w:rPr>
        <w:t xml:space="preserve">Bảng </w:t>
      </w:r>
      <w:r w:rsidR="006D1E4D" w:rsidRPr="002F73C3">
        <w:rPr>
          <w:bCs/>
          <w:sz w:val="26"/>
          <w:szCs w:val="26"/>
        </w:rPr>
        <w:t>30</w:t>
      </w:r>
    </w:p>
    <w:tbl>
      <w:tblPr>
        <w:tblW w:w="9351" w:type="dxa"/>
        <w:tblLook w:val="04A0" w:firstRow="1" w:lastRow="0" w:firstColumn="1" w:lastColumn="0" w:noHBand="0" w:noVBand="1"/>
      </w:tblPr>
      <w:tblGrid>
        <w:gridCol w:w="846"/>
        <w:gridCol w:w="2721"/>
        <w:gridCol w:w="1134"/>
        <w:gridCol w:w="1335"/>
        <w:gridCol w:w="1614"/>
        <w:gridCol w:w="1701"/>
      </w:tblGrid>
      <w:tr w:rsidR="00F25AD8" w:rsidRPr="002F73C3" w14:paraId="518C2504" w14:textId="77777777" w:rsidTr="00AE0CFC">
        <w:trPr>
          <w:trHeight w:val="358"/>
          <w:tblHeader/>
        </w:trPr>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0D1058CF" w14:textId="77777777" w:rsidR="00F25AD8" w:rsidRPr="002F73C3" w:rsidRDefault="00F25AD8">
            <w:pPr>
              <w:jc w:val="center"/>
              <w:rPr>
                <w:b/>
                <w:bCs/>
              </w:rPr>
            </w:pPr>
            <w:r w:rsidRPr="002F73C3">
              <w:rPr>
                <w:b/>
                <w:bCs/>
              </w:rPr>
              <w:t>Số TT</w:t>
            </w:r>
          </w:p>
        </w:tc>
        <w:tc>
          <w:tcPr>
            <w:tcW w:w="2721" w:type="dxa"/>
            <w:vMerge w:val="restart"/>
            <w:tcBorders>
              <w:top w:val="single" w:sz="4" w:space="0" w:color="auto"/>
              <w:left w:val="single" w:sz="4" w:space="0" w:color="auto"/>
              <w:bottom w:val="single" w:sz="4" w:space="0" w:color="auto"/>
              <w:right w:val="single" w:sz="4" w:space="0" w:color="auto"/>
            </w:tcBorders>
            <w:vAlign w:val="center"/>
            <w:hideMark/>
          </w:tcPr>
          <w:p w14:paraId="472BAE94" w14:textId="77777777" w:rsidR="00F25AD8" w:rsidRPr="002F73C3" w:rsidRDefault="00F25AD8">
            <w:pPr>
              <w:jc w:val="center"/>
              <w:rPr>
                <w:b/>
                <w:bCs/>
              </w:rPr>
            </w:pPr>
            <w:r w:rsidRPr="002F73C3">
              <w:rPr>
                <w:b/>
                <w:bCs/>
              </w:rPr>
              <w:t>Danh mục dụng cụ</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1D53223" w14:textId="77777777" w:rsidR="00F25AD8" w:rsidRPr="002F73C3" w:rsidRDefault="00F25AD8">
            <w:pPr>
              <w:jc w:val="center"/>
              <w:rPr>
                <w:b/>
                <w:bCs/>
              </w:rPr>
            </w:pPr>
            <w:r w:rsidRPr="002F73C3">
              <w:rPr>
                <w:b/>
                <w:bCs/>
              </w:rPr>
              <w:t>ĐVT</w:t>
            </w:r>
          </w:p>
        </w:tc>
        <w:tc>
          <w:tcPr>
            <w:tcW w:w="1335" w:type="dxa"/>
            <w:vMerge w:val="restart"/>
            <w:tcBorders>
              <w:top w:val="single" w:sz="4" w:space="0" w:color="auto"/>
              <w:left w:val="single" w:sz="4" w:space="0" w:color="auto"/>
              <w:bottom w:val="single" w:sz="4" w:space="0" w:color="auto"/>
              <w:right w:val="single" w:sz="4" w:space="0" w:color="auto"/>
            </w:tcBorders>
            <w:vAlign w:val="center"/>
            <w:hideMark/>
          </w:tcPr>
          <w:p w14:paraId="1AF168C5" w14:textId="77777777" w:rsidR="00F25AD8" w:rsidRPr="002F73C3" w:rsidRDefault="00F25AD8">
            <w:pPr>
              <w:jc w:val="center"/>
              <w:rPr>
                <w:b/>
                <w:bCs/>
              </w:rPr>
            </w:pPr>
            <w:r w:rsidRPr="002F73C3">
              <w:rPr>
                <w:b/>
                <w:bCs/>
              </w:rPr>
              <w:t xml:space="preserve">Thời hạn </w:t>
            </w:r>
            <w:r w:rsidRPr="002F73C3">
              <w:t>(tháng)</w:t>
            </w:r>
          </w:p>
        </w:tc>
        <w:tc>
          <w:tcPr>
            <w:tcW w:w="3315" w:type="dxa"/>
            <w:gridSpan w:val="2"/>
            <w:tcBorders>
              <w:top w:val="single" w:sz="4" w:space="0" w:color="auto"/>
              <w:left w:val="nil"/>
              <w:bottom w:val="single" w:sz="4" w:space="0" w:color="auto"/>
              <w:right w:val="single" w:sz="4" w:space="0" w:color="auto"/>
            </w:tcBorders>
            <w:vAlign w:val="center"/>
            <w:hideMark/>
          </w:tcPr>
          <w:p w14:paraId="5C3AA9AC" w14:textId="77777777" w:rsidR="00F25AD8" w:rsidRPr="002F73C3" w:rsidRDefault="00F25AD8">
            <w:pPr>
              <w:jc w:val="center"/>
              <w:rPr>
                <w:b/>
                <w:bCs/>
              </w:rPr>
            </w:pPr>
            <w:r w:rsidRPr="002F73C3">
              <w:rPr>
                <w:b/>
                <w:bCs/>
              </w:rPr>
              <w:t xml:space="preserve">Định mức </w:t>
            </w:r>
            <w:r w:rsidRPr="002F73C3">
              <w:rPr>
                <w:i/>
                <w:iCs/>
              </w:rPr>
              <w:t>(ca/ tỉnh)</w:t>
            </w:r>
          </w:p>
        </w:tc>
      </w:tr>
      <w:tr w:rsidR="00F25AD8" w:rsidRPr="002F73C3" w14:paraId="1A188B9A" w14:textId="77777777" w:rsidTr="00275158">
        <w:trPr>
          <w:trHeight w:val="406"/>
          <w:tblHead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874FC20" w14:textId="77777777" w:rsidR="00F25AD8" w:rsidRPr="002F73C3" w:rsidRDefault="00F25AD8">
            <w:pPr>
              <w:rPr>
                <w:b/>
                <w:bCs/>
              </w:rPr>
            </w:pPr>
          </w:p>
        </w:tc>
        <w:tc>
          <w:tcPr>
            <w:tcW w:w="2721" w:type="dxa"/>
            <w:vMerge/>
            <w:tcBorders>
              <w:top w:val="single" w:sz="4" w:space="0" w:color="auto"/>
              <w:left w:val="single" w:sz="4" w:space="0" w:color="auto"/>
              <w:bottom w:val="single" w:sz="4" w:space="0" w:color="auto"/>
              <w:right w:val="single" w:sz="4" w:space="0" w:color="auto"/>
            </w:tcBorders>
            <w:vAlign w:val="center"/>
            <w:hideMark/>
          </w:tcPr>
          <w:p w14:paraId="0AF8F9CC" w14:textId="77777777" w:rsidR="00F25AD8" w:rsidRPr="002F73C3" w:rsidRDefault="00F25AD8">
            <w:pPr>
              <w:rPr>
                <w:b/>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C93B3FF" w14:textId="77777777" w:rsidR="00F25AD8" w:rsidRPr="002F73C3" w:rsidRDefault="00F25AD8">
            <w:pPr>
              <w:rPr>
                <w:b/>
                <w:bCs/>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14:paraId="196CE98C" w14:textId="77777777" w:rsidR="00F25AD8" w:rsidRPr="002F73C3" w:rsidRDefault="00F25AD8">
            <w:pPr>
              <w:rPr>
                <w:b/>
                <w:bCs/>
              </w:rPr>
            </w:pPr>
          </w:p>
        </w:tc>
        <w:tc>
          <w:tcPr>
            <w:tcW w:w="1614" w:type="dxa"/>
            <w:tcBorders>
              <w:top w:val="single" w:sz="4" w:space="0" w:color="auto"/>
              <w:left w:val="nil"/>
              <w:bottom w:val="single" w:sz="4" w:space="0" w:color="auto"/>
              <w:right w:val="single" w:sz="4" w:space="0" w:color="auto"/>
            </w:tcBorders>
            <w:vAlign w:val="center"/>
            <w:hideMark/>
          </w:tcPr>
          <w:p w14:paraId="3B77F4B1" w14:textId="77777777" w:rsidR="00F25AD8" w:rsidRPr="002F73C3" w:rsidRDefault="00F25AD8">
            <w:pPr>
              <w:jc w:val="center"/>
              <w:rPr>
                <w:b/>
                <w:bCs/>
              </w:rPr>
            </w:pPr>
            <w:r w:rsidRPr="002F73C3">
              <w:rPr>
                <w:b/>
                <w:bCs/>
              </w:rPr>
              <w:t>Nội nghiệp</w:t>
            </w:r>
          </w:p>
        </w:tc>
        <w:tc>
          <w:tcPr>
            <w:tcW w:w="1701" w:type="dxa"/>
            <w:tcBorders>
              <w:top w:val="single" w:sz="4" w:space="0" w:color="auto"/>
              <w:left w:val="nil"/>
              <w:bottom w:val="single" w:sz="4" w:space="0" w:color="auto"/>
              <w:right w:val="single" w:sz="4" w:space="0" w:color="auto"/>
            </w:tcBorders>
            <w:vAlign w:val="center"/>
            <w:hideMark/>
          </w:tcPr>
          <w:p w14:paraId="03F2F11D" w14:textId="77777777" w:rsidR="00F25AD8" w:rsidRPr="002F73C3" w:rsidRDefault="00F25AD8">
            <w:pPr>
              <w:jc w:val="center"/>
              <w:rPr>
                <w:b/>
                <w:bCs/>
              </w:rPr>
            </w:pPr>
            <w:r w:rsidRPr="002F73C3">
              <w:rPr>
                <w:b/>
                <w:bCs/>
              </w:rPr>
              <w:t>Ngoại nghiệp</w:t>
            </w:r>
          </w:p>
        </w:tc>
      </w:tr>
      <w:tr w:rsidR="00395001" w:rsidRPr="002F73C3" w14:paraId="6930084A" w14:textId="77777777" w:rsidTr="00395001">
        <w:trPr>
          <w:trHeight w:val="450"/>
        </w:trPr>
        <w:tc>
          <w:tcPr>
            <w:tcW w:w="846" w:type="dxa"/>
            <w:tcBorders>
              <w:top w:val="single" w:sz="4" w:space="0" w:color="auto"/>
              <w:left w:val="single" w:sz="4" w:space="0" w:color="auto"/>
              <w:bottom w:val="single" w:sz="4" w:space="0" w:color="auto"/>
              <w:right w:val="nil"/>
            </w:tcBorders>
            <w:vAlign w:val="center"/>
            <w:hideMark/>
          </w:tcPr>
          <w:p w14:paraId="3AB050E9" w14:textId="77777777" w:rsidR="00395001" w:rsidRPr="002F73C3" w:rsidRDefault="00395001" w:rsidP="00395001">
            <w:pPr>
              <w:jc w:val="center"/>
            </w:pPr>
            <w:r w:rsidRPr="002F73C3">
              <w:t>1</w:t>
            </w:r>
          </w:p>
        </w:tc>
        <w:tc>
          <w:tcPr>
            <w:tcW w:w="2721" w:type="dxa"/>
            <w:tcBorders>
              <w:top w:val="single" w:sz="4" w:space="0" w:color="auto"/>
              <w:left w:val="single" w:sz="4" w:space="0" w:color="auto"/>
              <w:bottom w:val="single" w:sz="4" w:space="0" w:color="auto"/>
              <w:right w:val="single" w:sz="4" w:space="0" w:color="auto"/>
            </w:tcBorders>
            <w:vAlign w:val="center"/>
            <w:hideMark/>
          </w:tcPr>
          <w:p w14:paraId="191CDCCE" w14:textId="77777777" w:rsidR="00395001" w:rsidRPr="002F73C3" w:rsidRDefault="00395001" w:rsidP="00395001">
            <w:r w:rsidRPr="002F73C3">
              <w:t>Bàn làm việc</w:t>
            </w:r>
          </w:p>
        </w:tc>
        <w:tc>
          <w:tcPr>
            <w:tcW w:w="1134" w:type="dxa"/>
            <w:tcBorders>
              <w:top w:val="single" w:sz="4" w:space="0" w:color="auto"/>
              <w:left w:val="nil"/>
              <w:bottom w:val="single" w:sz="4" w:space="0" w:color="auto"/>
              <w:right w:val="single" w:sz="4" w:space="0" w:color="auto"/>
            </w:tcBorders>
            <w:vAlign w:val="center"/>
            <w:hideMark/>
          </w:tcPr>
          <w:p w14:paraId="034F7C5E" w14:textId="77777777" w:rsidR="00395001" w:rsidRPr="002F73C3" w:rsidRDefault="00395001" w:rsidP="00395001">
            <w:pPr>
              <w:jc w:val="center"/>
            </w:pPr>
            <w:r w:rsidRPr="002F73C3">
              <w:t>Cái</w:t>
            </w:r>
          </w:p>
        </w:tc>
        <w:tc>
          <w:tcPr>
            <w:tcW w:w="1335" w:type="dxa"/>
            <w:tcBorders>
              <w:top w:val="single" w:sz="4" w:space="0" w:color="auto"/>
              <w:left w:val="nil"/>
              <w:bottom w:val="single" w:sz="4" w:space="0" w:color="auto"/>
              <w:right w:val="single" w:sz="4" w:space="0" w:color="auto"/>
            </w:tcBorders>
            <w:vAlign w:val="center"/>
            <w:hideMark/>
          </w:tcPr>
          <w:p w14:paraId="1B62D819" w14:textId="62E5F17E" w:rsidR="00395001" w:rsidRPr="002F73C3" w:rsidRDefault="00395001" w:rsidP="00395001">
            <w:pPr>
              <w:jc w:val="center"/>
            </w:pPr>
            <w:r w:rsidRPr="002F73C3">
              <w:t>120</w:t>
            </w:r>
          </w:p>
        </w:tc>
        <w:tc>
          <w:tcPr>
            <w:tcW w:w="1614" w:type="dxa"/>
            <w:tcBorders>
              <w:top w:val="single" w:sz="4" w:space="0" w:color="auto"/>
              <w:left w:val="single" w:sz="4" w:space="0" w:color="auto"/>
              <w:bottom w:val="single" w:sz="4" w:space="0" w:color="auto"/>
              <w:right w:val="single" w:sz="4" w:space="0" w:color="auto"/>
            </w:tcBorders>
            <w:vAlign w:val="center"/>
            <w:hideMark/>
          </w:tcPr>
          <w:p w14:paraId="192936B7" w14:textId="18977448" w:rsidR="00395001" w:rsidRPr="002F73C3" w:rsidRDefault="00395001" w:rsidP="00395001">
            <w:pPr>
              <w:jc w:val="center"/>
            </w:pPr>
            <w:r w:rsidRPr="002F73C3">
              <w:t>1.850</w:t>
            </w:r>
          </w:p>
        </w:tc>
        <w:tc>
          <w:tcPr>
            <w:tcW w:w="1701" w:type="dxa"/>
            <w:tcBorders>
              <w:top w:val="single" w:sz="4" w:space="0" w:color="auto"/>
              <w:left w:val="nil"/>
              <w:bottom w:val="single" w:sz="4" w:space="0" w:color="auto"/>
              <w:right w:val="single" w:sz="4" w:space="0" w:color="auto"/>
            </w:tcBorders>
            <w:vAlign w:val="center"/>
            <w:hideMark/>
          </w:tcPr>
          <w:p w14:paraId="5D24D5EF" w14:textId="48FADFB4" w:rsidR="00395001" w:rsidRPr="002F73C3" w:rsidRDefault="00395001" w:rsidP="00395001">
            <w:pPr>
              <w:jc w:val="center"/>
            </w:pPr>
          </w:p>
        </w:tc>
      </w:tr>
      <w:tr w:rsidR="00395001" w:rsidRPr="002F73C3" w14:paraId="6AEDB407" w14:textId="77777777" w:rsidTr="00395001">
        <w:trPr>
          <w:trHeight w:val="450"/>
        </w:trPr>
        <w:tc>
          <w:tcPr>
            <w:tcW w:w="846" w:type="dxa"/>
            <w:tcBorders>
              <w:top w:val="nil"/>
              <w:left w:val="single" w:sz="4" w:space="0" w:color="auto"/>
              <w:bottom w:val="single" w:sz="4" w:space="0" w:color="auto"/>
              <w:right w:val="nil"/>
            </w:tcBorders>
            <w:vAlign w:val="center"/>
            <w:hideMark/>
          </w:tcPr>
          <w:p w14:paraId="72BAF03F" w14:textId="77777777" w:rsidR="00395001" w:rsidRPr="002F73C3" w:rsidRDefault="00395001" w:rsidP="00395001">
            <w:pPr>
              <w:jc w:val="center"/>
            </w:pPr>
            <w:r w:rsidRPr="002F73C3">
              <w:t>2</w:t>
            </w:r>
          </w:p>
        </w:tc>
        <w:tc>
          <w:tcPr>
            <w:tcW w:w="2721" w:type="dxa"/>
            <w:tcBorders>
              <w:top w:val="nil"/>
              <w:left w:val="single" w:sz="4" w:space="0" w:color="auto"/>
              <w:bottom w:val="single" w:sz="4" w:space="0" w:color="auto"/>
              <w:right w:val="single" w:sz="4" w:space="0" w:color="auto"/>
            </w:tcBorders>
            <w:vAlign w:val="center"/>
            <w:hideMark/>
          </w:tcPr>
          <w:p w14:paraId="089F9A46" w14:textId="77777777" w:rsidR="00395001" w:rsidRPr="002F73C3" w:rsidRDefault="00395001" w:rsidP="00395001">
            <w:r w:rsidRPr="002F73C3">
              <w:t>Ghế văn phòng</w:t>
            </w:r>
          </w:p>
        </w:tc>
        <w:tc>
          <w:tcPr>
            <w:tcW w:w="1134" w:type="dxa"/>
            <w:tcBorders>
              <w:top w:val="nil"/>
              <w:left w:val="nil"/>
              <w:bottom w:val="single" w:sz="4" w:space="0" w:color="auto"/>
              <w:right w:val="single" w:sz="4" w:space="0" w:color="auto"/>
            </w:tcBorders>
            <w:vAlign w:val="center"/>
            <w:hideMark/>
          </w:tcPr>
          <w:p w14:paraId="6DEE2CCB"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65395EE1" w14:textId="65739D2A" w:rsidR="00395001" w:rsidRPr="002F73C3" w:rsidRDefault="00395001" w:rsidP="00395001">
            <w:pPr>
              <w:jc w:val="center"/>
            </w:pPr>
            <w:r w:rsidRPr="002F73C3">
              <w:t>120</w:t>
            </w:r>
          </w:p>
        </w:tc>
        <w:tc>
          <w:tcPr>
            <w:tcW w:w="1614" w:type="dxa"/>
            <w:tcBorders>
              <w:top w:val="nil"/>
              <w:left w:val="single" w:sz="4" w:space="0" w:color="auto"/>
              <w:bottom w:val="single" w:sz="4" w:space="0" w:color="auto"/>
              <w:right w:val="single" w:sz="4" w:space="0" w:color="auto"/>
            </w:tcBorders>
            <w:vAlign w:val="center"/>
            <w:hideMark/>
          </w:tcPr>
          <w:p w14:paraId="08460699" w14:textId="1CE8DD15" w:rsidR="00395001" w:rsidRPr="002F73C3" w:rsidRDefault="00395001" w:rsidP="00395001">
            <w:pPr>
              <w:jc w:val="center"/>
            </w:pPr>
            <w:r w:rsidRPr="002F73C3">
              <w:t>1.850</w:t>
            </w:r>
          </w:p>
        </w:tc>
        <w:tc>
          <w:tcPr>
            <w:tcW w:w="1701" w:type="dxa"/>
            <w:tcBorders>
              <w:top w:val="nil"/>
              <w:left w:val="nil"/>
              <w:bottom w:val="single" w:sz="4" w:space="0" w:color="auto"/>
              <w:right w:val="single" w:sz="4" w:space="0" w:color="auto"/>
            </w:tcBorders>
            <w:vAlign w:val="center"/>
            <w:hideMark/>
          </w:tcPr>
          <w:p w14:paraId="0177C5D9" w14:textId="31FFD276" w:rsidR="00395001" w:rsidRPr="002F73C3" w:rsidRDefault="00395001" w:rsidP="00395001">
            <w:pPr>
              <w:jc w:val="center"/>
            </w:pPr>
          </w:p>
        </w:tc>
      </w:tr>
      <w:tr w:rsidR="00395001" w:rsidRPr="002F73C3" w14:paraId="2BFCB765" w14:textId="77777777" w:rsidTr="00395001">
        <w:trPr>
          <w:trHeight w:val="450"/>
        </w:trPr>
        <w:tc>
          <w:tcPr>
            <w:tcW w:w="846" w:type="dxa"/>
            <w:tcBorders>
              <w:top w:val="nil"/>
              <w:left w:val="single" w:sz="4" w:space="0" w:color="auto"/>
              <w:bottom w:val="single" w:sz="4" w:space="0" w:color="auto"/>
              <w:right w:val="nil"/>
            </w:tcBorders>
            <w:vAlign w:val="center"/>
            <w:hideMark/>
          </w:tcPr>
          <w:p w14:paraId="3C20521A" w14:textId="77777777" w:rsidR="00395001" w:rsidRPr="002F73C3" w:rsidRDefault="00395001" w:rsidP="00395001">
            <w:pPr>
              <w:jc w:val="center"/>
            </w:pPr>
            <w:r w:rsidRPr="002F73C3">
              <w:t>3</w:t>
            </w:r>
          </w:p>
        </w:tc>
        <w:tc>
          <w:tcPr>
            <w:tcW w:w="2721" w:type="dxa"/>
            <w:tcBorders>
              <w:top w:val="nil"/>
              <w:left w:val="single" w:sz="4" w:space="0" w:color="auto"/>
              <w:bottom w:val="single" w:sz="4" w:space="0" w:color="auto"/>
              <w:right w:val="single" w:sz="4" w:space="0" w:color="auto"/>
            </w:tcBorders>
            <w:vAlign w:val="center"/>
            <w:hideMark/>
          </w:tcPr>
          <w:p w14:paraId="3EFA817E" w14:textId="77777777" w:rsidR="00395001" w:rsidRPr="002F73C3" w:rsidRDefault="00395001" w:rsidP="00395001">
            <w:r w:rsidRPr="002F73C3">
              <w:t>Tủ để tài liệu</w:t>
            </w:r>
          </w:p>
        </w:tc>
        <w:tc>
          <w:tcPr>
            <w:tcW w:w="1134" w:type="dxa"/>
            <w:tcBorders>
              <w:top w:val="nil"/>
              <w:left w:val="nil"/>
              <w:bottom w:val="single" w:sz="4" w:space="0" w:color="auto"/>
              <w:right w:val="single" w:sz="4" w:space="0" w:color="auto"/>
            </w:tcBorders>
            <w:vAlign w:val="center"/>
            <w:hideMark/>
          </w:tcPr>
          <w:p w14:paraId="2B4694A5"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4DC13790" w14:textId="71FDDB0A" w:rsidR="00395001" w:rsidRPr="002F73C3" w:rsidRDefault="00395001" w:rsidP="00395001">
            <w:pPr>
              <w:jc w:val="center"/>
            </w:pPr>
            <w:r w:rsidRPr="002F73C3">
              <w:t>96</w:t>
            </w:r>
          </w:p>
        </w:tc>
        <w:tc>
          <w:tcPr>
            <w:tcW w:w="1614" w:type="dxa"/>
            <w:tcBorders>
              <w:top w:val="nil"/>
              <w:left w:val="single" w:sz="4" w:space="0" w:color="auto"/>
              <w:bottom w:val="single" w:sz="4" w:space="0" w:color="auto"/>
              <w:right w:val="single" w:sz="4" w:space="0" w:color="auto"/>
            </w:tcBorders>
            <w:vAlign w:val="center"/>
            <w:hideMark/>
          </w:tcPr>
          <w:p w14:paraId="17317B52" w14:textId="4EF82A16" w:rsidR="00395001" w:rsidRPr="002F73C3" w:rsidRDefault="00395001" w:rsidP="00395001">
            <w:pPr>
              <w:jc w:val="center"/>
            </w:pPr>
            <w:r w:rsidRPr="002F73C3">
              <w:t>462</w:t>
            </w:r>
          </w:p>
        </w:tc>
        <w:tc>
          <w:tcPr>
            <w:tcW w:w="1701" w:type="dxa"/>
            <w:tcBorders>
              <w:top w:val="nil"/>
              <w:left w:val="nil"/>
              <w:bottom w:val="single" w:sz="4" w:space="0" w:color="auto"/>
              <w:right w:val="single" w:sz="4" w:space="0" w:color="auto"/>
            </w:tcBorders>
            <w:vAlign w:val="center"/>
            <w:hideMark/>
          </w:tcPr>
          <w:p w14:paraId="6054B04F" w14:textId="0ACAB42E" w:rsidR="00395001" w:rsidRPr="002F73C3" w:rsidRDefault="00395001" w:rsidP="00395001">
            <w:pPr>
              <w:jc w:val="center"/>
            </w:pPr>
          </w:p>
        </w:tc>
      </w:tr>
      <w:tr w:rsidR="00395001" w:rsidRPr="002F73C3" w14:paraId="6817450F" w14:textId="77777777" w:rsidTr="00395001">
        <w:trPr>
          <w:trHeight w:val="450"/>
        </w:trPr>
        <w:tc>
          <w:tcPr>
            <w:tcW w:w="846" w:type="dxa"/>
            <w:tcBorders>
              <w:top w:val="nil"/>
              <w:left w:val="single" w:sz="4" w:space="0" w:color="auto"/>
              <w:bottom w:val="single" w:sz="4" w:space="0" w:color="auto"/>
              <w:right w:val="nil"/>
            </w:tcBorders>
            <w:vAlign w:val="center"/>
            <w:hideMark/>
          </w:tcPr>
          <w:p w14:paraId="1914585D" w14:textId="77777777" w:rsidR="00395001" w:rsidRPr="002F73C3" w:rsidRDefault="00395001" w:rsidP="00395001">
            <w:pPr>
              <w:jc w:val="center"/>
            </w:pPr>
            <w:r w:rsidRPr="002F73C3">
              <w:t>4</w:t>
            </w:r>
          </w:p>
        </w:tc>
        <w:tc>
          <w:tcPr>
            <w:tcW w:w="2721" w:type="dxa"/>
            <w:tcBorders>
              <w:top w:val="nil"/>
              <w:left w:val="single" w:sz="4" w:space="0" w:color="auto"/>
              <w:bottom w:val="single" w:sz="4" w:space="0" w:color="auto"/>
              <w:right w:val="single" w:sz="4" w:space="0" w:color="auto"/>
            </w:tcBorders>
            <w:vAlign w:val="center"/>
            <w:hideMark/>
          </w:tcPr>
          <w:p w14:paraId="3C8EA3E1" w14:textId="77777777" w:rsidR="00395001" w:rsidRPr="002F73C3" w:rsidRDefault="00395001" w:rsidP="00395001">
            <w:r w:rsidRPr="002F73C3">
              <w:t>Kéo cắt giấy</w:t>
            </w:r>
          </w:p>
        </w:tc>
        <w:tc>
          <w:tcPr>
            <w:tcW w:w="1134" w:type="dxa"/>
            <w:tcBorders>
              <w:top w:val="nil"/>
              <w:left w:val="nil"/>
              <w:bottom w:val="single" w:sz="4" w:space="0" w:color="auto"/>
              <w:right w:val="single" w:sz="4" w:space="0" w:color="auto"/>
            </w:tcBorders>
            <w:vAlign w:val="center"/>
            <w:hideMark/>
          </w:tcPr>
          <w:p w14:paraId="4731BC24"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5A0B7CE7" w14:textId="77777777" w:rsidR="00395001" w:rsidRPr="002F73C3" w:rsidRDefault="00395001" w:rsidP="00395001">
            <w:pPr>
              <w:jc w:val="center"/>
            </w:pPr>
            <w:r w:rsidRPr="002F73C3">
              <w:t>9</w:t>
            </w:r>
          </w:p>
        </w:tc>
        <w:tc>
          <w:tcPr>
            <w:tcW w:w="1614" w:type="dxa"/>
            <w:tcBorders>
              <w:top w:val="nil"/>
              <w:left w:val="single" w:sz="4" w:space="0" w:color="auto"/>
              <w:bottom w:val="single" w:sz="4" w:space="0" w:color="auto"/>
              <w:right w:val="single" w:sz="4" w:space="0" w:color="auto"/>
            </w:tcBorders>
            <w:vAlign w:val="center"/>
            <w:hideMark/>
          </w:tcPr>
          <w:p w14:paraId="37E0F446" w14:textId="6503F54C" w:rsidR="00395001" w:rsidRPr="002F73C3" w:rsidRDefault="00395001" w:rsidP="00395001">
            <w:pPr>
              <w:jc w:val="center"/>
            </w:pPr>
            <w:r w:rsidRPr="002F73C3">
              <w:t>578</w:t>
            </w:r>
          </w:p>
        </w:tc>
        <w:tc>
          <w:tcPr>
            <w:tcW w:w="1701" w:type="dxa"/>
            <w:tcBorders>
              <w:top w:val="nil"/>
              <w:left w:val="nil"/>
              <w:bottom w:val="single" w:sz="4" w:space="0" w:color="auto"/>
              <w:right w:val="single" w:sz="4" w:space="0" w:color="auto"/>
            </w:tcBorders>
            <w:vAlign w:val="center"/>
            <w:hideMark/>
          </w:tcPr>
          <w:p w14:paraId="4C07F38D" w14:textId="7F6E7089" w:rsidR="00395001" w:rsidRPr="002F73C3" w:rsidRDefault="00395001" w:rsidP="00395001">
            <w:pPr>
              <w:jc w:val="center"/>
            </w:pPr>
          </w:p>
        </w:tc>
      </w:tr>
      <w:tr w:rsidR="00395001" w:rsidRPr="002F73C3" w14:paraId="5DBB0981" w14:textId="77777777" w:rsidTr="00395001">
        <w:trPr>
          <w:trHeight w:val="450"/>
        </w:trPr>
        <w:tc>
          <w:tcPr>
            <w:tcW w:w="846" w:type="dxa"/>
            <w:tcBorders>
              <w:top w:val="nil"/>
              <w:left w:val="single" w:sz="4" w:space="0" w:color="auto"/>
              <w:bottom w:val="single" w:sz="4" w:space="0" w:color="auto"/>
              <w:right w:val="nil"/>
            </w:tcBorders>
            <w:vAlign w:val="center"/>
            <w:hideMark/>
          </w:tcPr>
          <w:p w14:paraId="5FC12C4F" w14:textId="77777777" w:rsidR="00395001" w:rsidRPr="002F73C3" w:rsidRDefault="00395001" w:rsidP="00395001">
            <w:pPr>
              <w:jc w:val="center"/>
            </w:pPr>
            <w:r w:rsidRPr="002F73C3">
              <w:t>5</w:t>
            </w:r>
          </w:p>
        </w:tc>
        <w:tc>
          <w:tcPr>
            <w:tcW w:w="2721" w:type="dxa"/>
            <w:tcBorders>
              <w:top w:val="nil"/>
              <w:left w:val="single" w:sz="4" w:space="0" w:color="auto"/>
              <w:bottom w:val="single" w:sz="4" w:space="0" w:color="auto"/>
              <w:right w:val="single" w:sz="4" w:space="0" w:color="auto"/>
            </w:tcBorders>
            <w:vAlign w:val="center"/>
            <w:hideMark/>
          </w:tcPr>
          <w:p w14:paraId="10CDC711" w14:textId="77777777" w:rsidR="00395001" w:rsidRPr="002F73C3" w:rsidRDefault="00395001" w:rsidP="00395001">
            <w:r w:rsidRPr="002F73C3">
              <w:t>Bàn dập ghim</w:t>
            </w:r>
          </w:p>
        </w:tc>
        <w:tc>
          <w:tcPr>
            <w:tcW w:w="1134" w:type="dxa"/>
            <w:tcBorders>
              <w:top w:val="nil"/>
              <w:left w:val="nil"/>
              <w:bottom w:val="single" w:sz="4" w:space="0" w:color="auto"/>
              <w:right w:val="single" w:sz="4" w:space="0" w:color="auto"/>
            </w:tcBorders>
            <w:vAlign w:val="center"/>
            <w:hideMark/>
          </w:tcPr>
          <w:p w14:paraId="415A8E06"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4A075485" w14:textId="77777777" w:rsidR="00395001" w:rsidRPr="002F73C3" w:rsidRDefault="00395001" w:rsidP="00395001">
            <w:pPr>
              <w:jc w:val="center"/>
            </w:pPr>
            <w:r w:rsidRPr="002F73C3">
              <w:t>24</w:t>
            </w:r>
          </w:p>
        </w:tc>
        <w:tc>
          <w:tcPr>
            <w:tcW w:w="1614" w:type="dxa"/>
            <w:tcBorders>
              <w:top w:val="nil"/>
              <w:left w:val="single" w:sz="4" w:space="0" w:color="auto"/>
              <w:bottom w:val="single" w:sz="4" w:space="0" w:color="auto"/>
              <w:right w:val="single" w:sz="4" w:space="0" w:color="auto"/>
            </w:tcBorders>
            <w:vAlign w:val="center"/>
            <w:hideMark/>
          </w:tcPr>
          <w:p w14:paraId="63AE8DA4" w14:textId="1555182A" w:rsidR="00395001" w:rsidRPr="002F73C3" w:rsidRDefault="00395001" w:rsidP="00395001">
            <w:pPr>
              <w:jc w:val="center"/>
            </w:pPr>
            <w:r w:rsidRPr="002F73C3">
              <w:t>578</w:t>
            </w:r>
          </w:p>
        </w:tc>
        <w:tc>
          <w:tcPr>
            <w:tcW w:w="1701" w:type="dxa"/>
            <w:tcBorders>
              <w:top w:val="nil"/>
              <w:left w:val="nil"/>
              <w:bottom w:val="single" w:sz="4" w:space="0" w:color="auto"/>
              <w:right w:val="single" w:sz="4" w:space="0" w:color="auto"/>
            </w:tcBorders>
            <w:vAlign w:val="center"/>
            <w:hideMark/>
          </w:tcPr>
          <w:p w14:paraId="3A7CB867" w14:textId="0606A0EC" w:rsidR="00395001" w:rsidRPr="002F73C3" w:rsidRDefault="00395001" w:rsidP="00395001">
            <w:pPr>
              <w:jc w:val="center"/>
            </w:pPr>
          </w:p>
        </w:tc>
      </w:tr>
      <w:tr w:rsidR="00395001" w:rsidRPr="002F73C3" w14:paraId="38668F33" w14:textId="77777777" w:rsidTr="00395001">
        <w:trPr>
          <w:trHeight w:val="450"/>
        </w:trPr>
        <w:tc>
          <w:tcPr>
            <w:tcW w:w="846" w:type="dxa"/>
            <w:tcBorders>
              <w:top w:val="nil"/>
              <w:left w:val="single" w:sz="4" w:space="0" w:color="auto"/>
              <w:bottom w:val="single" w:sz="4" w:space="0" w:color="auto"/>
              <w:right w:val="nil"/>
            </w:tcBorders>
            <w:vAlign w:val="center"/>
            <w:hideMark/>
          </w:tcPr>
          <w:p w14:paraId="6B687BA4" w14:textId="77777777" w:rsidR="00395001" w:rsidRPr="002F73C3" w:rsidRDefault="00395001" w:rsidP="00395001">
            <w:pPr>
              <w:jc w:val="center"/>
            </w:pPr>
            <w:r w:rsidRPr="002F73C3">
              <w:t>6</w:t>
            </w:r>
          </w:p>
        </w:tc>
        <w:tc>
          <w:tcPr>
            <w:tcW w:w="2721" w:type="dxa"/>
            <w:tcBorders>
              <w:top w:val="nil"/>
              <w:left w:val="single" w:sz="4" w:space="0" w:color="auto"/>
              <w:bottom w:val="single" w:sz="4" w:space="0" w:color="auto"/>
              <w:right w:val="single" w:sz="4" w:space="0" w:color="auto"/>
            </w:tcBorders>
            <w:vAlign w:val="center"/>
            <w:hideMark/>
          </w:tcPr>
          <w:p w14:paraId="225C445B" w14:textId="77777777" w:rsidR="00395001" w:rsidRPr="002F73C3" w:rsidRDefault="00395001" w:rsidP="00395001">
            <w:r w:rsidRPr="002F73C3">
              <w:t>Quần áo bảo hộ lao động</w:t>
            </w:r>
          </w:p>
        </w:tc>
        <w:tc>
          <w:tcPr>
            <w:tcW w:w="1134" w:type="dxa"/>
            <w:tcBorders>
              <w:top w:val="nil"/>
              <w:left w:val="nil"/>
              <w:bottom w:val="single" w:sz="4" w:space="0" w:color="auto"/>
              <w:right w:val="single" w:sz="4" w:space="0" w:color="auto"/>
            </w:tcBorders>
            <w:vAlign w:val="center"/>
            <w:hideMark/>
          </w:tcPr>
          <w:p w14:paraId="48B7219D" w14:textId="77777777" w:rsidR="00395001" w:rsidRPr="002F73C3" w:rsidRDefault="00395001" w:rsidP="00395001">
            <w:pPr>
              <w:jc w:val="center"/>
            </w:pPr>
            <w:r w:rsidRPr="002F73C3">
              <w:t>Bộ</w:t>
            </w:r>
          </w:p>
        </w:tc>
        <w:tc>
          <w:tcPr>
            <w:tcW w:w="1335" w:type="dxa"/>
            <w:tcBorders>
              <w:top w:val="nil"/>
              <w:left w:val="nil"/>
              <w:bottom w:val="single" w:sz="4" w:space="0" w:color="auto"/>
              <w:right w:val="single" w:sz="4" w:space="0" w:color="auto"/>
            </w:tcBorders>
            <w:vAlign w:val="center"/>
            <w:hideMark/>
          </w:tcPr>
          <w:p w14:paraId="3491539C" w14:textId="77777777" w:rsidR="00395001" w:rsidRPr="002F73C3" w:rsidRDefault="00395001" w:rsidP="00395001">
            <w:pPr>
              <w:jc w:val="center"/>
            </w:pPr>
            <w:r w:rsidRPr="002F73C3">
              <w:t>18</w:t>
            </w:r>
          </w:p>
        </w:tc>
        <w:tc>
          <w:tcPr>
            <w:tcW w:w="1614" w:type="dxa"/>
            <w:tcBorders>
              <w:top w:val="nil"/>
              <w:left w:val="single" w:sz="4" w:space="0" w:color="auto"/>
              <w:bottom w:val="single" w:sz="4" w:space="0" w:color="auto"/>
              <w:right w:val="single" w:sz="4" w:space="0" w:color="auto"/>
            </w:tcBorders>
            <w:vAlign w:val="center"/>
            <w:hideMark/>
          </w:tcPr>
          <w:p w14:paraId="0A242533" w14:textId="4758217A" w:rsidR="00395001" w:rsidRPr="002F73C3" w:rsidRDefault="00395001" w:rsidP="00395001">
            <w:pPr>
              <w:jc w:val="center"/>
            </w:pPr>
          </w:p>
        </w:tc>
        <w:tc>
          <w:tcPr>
            <w:tcW w:w="1701" w:type="dxa"/>
            <w:tcBorders>
              <w:top w:val="nil"/>
              <w:left w:val="nil"/>
              <w:bottom w:val="single" w:sz="4" w:space="0" w:color="auto"/>
              <w:right w:val="single" w:sz="4" w:space="0" w:color="auto"/>
            </w:tcBorders>
            <w:vAlign w:val="center"/>
            <w:hideMark/>
          </w:tcPr>
          <w:p w14:paraId="27B3D106" w14:textId="3F2566A1" w:rsidR="00395001" w:rsidRPr="002F73C3" w:rsidRDefault="00395001" w:rsidP="00395001">
            <w:pPr>
              <w:jc w:val="center"/>
            </w:pPr>
            <w:r w:rsidRPr="002F73C3">
              <w:t>1.315</w:t>
            </w:r>
          </w:p>
        </w:tc>
      </w:tr>
      <w:tr w:rsidR="00395001" w:rsidRPr="002F73C3" w14:paraId="3F3AE2E7" w14:textId="77777777" w:rsidTr="00395001">
        <w:trPr>
          <w:trHeight w:val="450"/>
        </w:trPr>
        <w:tc>
          <w:tcPr>
            <w:tcW w:w="846" w:type="dxa"/>
            <w:tcBorders>
              <w:top w:val="nil"/>
              <w:left w:val="single" w:sz="4" w:space="0" w:color="auto"/>
              <w:bottom w:val="single" w:sz="4" w:space="0" w:color="auto"/>
              <w:right w:val="nil"/>
            </w:tcBorders>
            <w:vAlign w:val="center"/>
            <w:hideMark/>
          </w:tcPr>
          <w:p w14:paraId="51905DF6" w14:textId="77777777" w:rsidR="00395001" w:rsidRPr="002F73C3" w:rsidRDefault="00395001" w:rsidP="00395001">
            <w:pPr>
              <w:jc w:val="center"/>
            </w:pPr>
            <w:r w:rsidRPr="002F73C3">
              <w:t>7</w:t>
            </w:r>
          </w:p>
        </w:tc>
        <w:tc>
          <w:tcPr>
            <w:tcW w:w="2721" w:type="dxa"/>
            <w:tcBorders>
              <w:top w:val="nil"/>
              <w:left w:val="single" w:sz="4" w:space="0" w:color="auto"/>
              <w:bottom w:val="single" w:sz="4" w:space="0" w:color="auto"/>
              <w:right w:val="single" w:sz="4" w:space="0" w:color="auto"/>
            </w:tcBorders>
            <w:vAlign w:val="center"/>
            <w:hideMark/>
          </w:tcPr>
          <w:p w14:paraId="2A717651" w14:textId="77777777" w:rsidR="00395001" w:rsidRPr="002F73C3" w:rsidRDefault="00395001" w:rsidP="00395001">
            <w:r w:rsidRPr="002F73C3">
              <w:t>Giày bảo hộ</w:t>
            </w:r>
          </w:p>
        </w:tc>
        <w:tc>
          <w:tcPr>
            <w:tcW w:w="1134" w:type="dxa"/>
            <w:tcBorders>
              <w:top w:val="nil"/>
              <w:left w:val="nil"/>
              <w:bottom w:val="single" w:sz="4" w:space="0" w:color="auto"/>
              <w:right w:val="single" w:sz="4" w:space="0" w:color="auto"/>
            </w:tcBorders>
            <w:vAlign w:val="center"/>
            <w:hideMark/>
          </w:tcPr>
          <w:p w14:paraId="5DD4D3FF" w14:textId="77777777" w:rsidR="00395001" w:rsidRPr="002F73C3" w:rsidRDefault="00395001" w:rsidP="00395001">
            <w:pPr>
              <w:jc w:val="center"/>
            </w:pPr>
            <w:r w:rsidRPr="002F73C3">
              <w:t>Đôi</w:t>
            </w:r>
          </w:p>
        </w:tc>
        <w:tc>
          <w:tcPr>
            <w:tcW w:w="1335" w:type="dxa"/>
            <w:tcBorders>
              <w:top w:val="nil"/>
              <w:left w:val="nil"/>
              <w:bottom w:val="single" w:sz="4" w:space="0" w:color="auto"/>
              <w:right w:val="single" w:sz="4" w:space="0" w:color="auto"/>
            </w:tcBorders>
            <w:vAlign w:val="center"/>
            <w:hideMark/>
          </w:tcPr>
          <w:p w14:paraId="48D5BDEB" w14:textId="77777777" w:rsidR="00395001" w:rsidRPr="002F73C3" w:rsidRDefault="00395001" w:rsidP="00395001">
            <w:pPr>
              <w:jc w:val="center"/>
            </w:pPr>
            <w:r w:rsidRPr="002F73C3">
              <w:t>6</w:t>
            </w:r>
          </w:p>
        </w:tc>
        <w:tc>
          <w:tcPr>
            <w:tcW w:w="1614" w:type="dxa"/>
            <w:tcBorders>
              <w:top w:val="nil"/>
              <w:left w:val="single" w:sz="4" w:space="0" w:color="auto"/>
              <w:bottom w:val="single" w:sz="4" w:space="0" w:color="auto"/>
              <w:right w:val="single" w:sz="4" w:space="0" w:color="auto"/>
            </w:tcBorders>
            <w:vAlign w:val="center"/>
            <w:hideMark/>
          </w:tcPr>
          <w:p w14:paraId="46E2126C" w14:textId="04409714" w:rsidR="00395001" w:rsidRPr="002F73C3" w:rsidRDefault="00395001" w:rsidP="00395001">
            <w:pPr>
              <w:jc w:val="center"/>
            </w:pPr>
          </w:p>
        </w:tc>
        <w:tc>
          <w:tcPr>
            <w:tcW w:w="1701" w:type="dxa"/>
            <w:tcBorders>
              <w:top w:val="nil"/>
              <w:left w:val="nil"/>
              <w:bottom w:val="single" w:sz="4" w:space="0" w:color="auto"/>
              <w:right w:val="single" w:sz="4" w:space="0" w:color="auto"/>
            </w:tcBorders>
            <w:vAlign w:val="center"/>
            <w:hideMark/>
          </w:tcPr>
          <w:p w14:paraId="69E98908" w14:textId="40D63E99" w:rsidR="00395001" w:rsidRPr="002F73C3" w:rsidRDefault="00395001" w:rsidP="00395001">
            <w:pPr>
              <w:jc w:val="center"/>
            </w:pPr>
            <w:r w:rsidRPr="002F73C3">
              <w:t>1.315</w:t>
            </w:r>
          </w:p>
        </w:tc>
      </w:tr>
      <w:tr w:rsidR="00395001" w:rsidRPr="002F73C3" w14:paraId="43FFE397" w14:textId="77777777" w:rsidTr="00395001">
        <w:trPr>
          <w:trHeight w:val="450"/>
        </w:trPr>
        <w:tc>
          <w:tcPr>
            <w:tcW w:w="846" w:type="dxa"/>
            <w:tcBorders>
              <w:top w:val="nil"/>
              <w:left w:val="single" w:sz="4" w:space="0" w:color="auto"/>
              <w:bottom w:val="single" w:sz="4" w:space="0" w:color="auto"/>
              <w:right w:val="nil"/>
            </w:tcBorders>
            <w:vAlign w:val="center"/>
            <w:hideMark/>
          </w:tcPr>
          <w:p w14:paraId="511FA071" w14:textId="77777777" w:rsidR="00395001" w:rsidRPr="002F73C3" w:rsidRDefault="00395001" w:rsidP="00395001">
            <w:pPr>
              <w:jc w:val="center"/>
            </w:pPr>
            <w:r w:rsidRPr="002F73C3">
              <w:t>8</w:t>
            </w:r>
          </w:p>
        </w:tc>
        <w:tc>
          <w:tcPr>
            <w:tcW w:w="2721" w:type="dxa"/>
            <w:tcBorders>
              <w:top w:val="nil"/>
              <w:left w:val="single" w:sz="4" w:space="0" w:color="auto"/>
              <w:bottom w:val="single" w:sz="4" w:space="0" w:color="auto"/>
              <w:right w:val="single" w:sz="4" w:space="0" w:color="auto"/>
            </w:tcBorders>
            <w:vAlign w:val="center"/>
            <w:hideMark/>
          </w:tcPr>
          <w:p w14:paraId="455AF7CD" w14:textId="77777777" w:rsidR="00395001" w:rsidRPr="002F73C3" w:rsidRDefault="00395001" w:rsidP="00395001">
            <w:r w:rsidRPr="002F73C3">
              <w:t>Tất</w:t>
            </w:r>
          </w:p>
        </w:tc>
        <w:tc>
          <w:tcPr>
            <w:tcW w:w="1134" w:type="dxa"/>
            <w:tcBorders>
              <w:top w:val="nil"/>
              <w:left w:val="nil"/>
              <w:bottom w:val="single" w:sz="4" w:space="0" w:color="auto"/>
              <w:right w:val="single" w:sz="4" w:space="0" w:color="auto"/>
            </w:tcBorders>
            <w:vAlign w:val="center"/>
            <w:hideMark/>
          </w:tcPr>
          <w:p w14:paraId="4DE14AC3" w14:textId="77777777" w:rsidR="00395001" w:rsidRPr="002F73C3" w:rsidRDefault="00395001" w:rsidP="00395001">
            <w:pPr>
              <w:jc w:val="center"/>
            </w:pPr>
            <w:r w:rsidRPr="002F73C3">
              <w:t>Đôi</w:t>
            </w:r>
          </w:p>
        </w:tc>
        <w:tc>
          <w:tcPr>
            <w:tcW w:w="1335" w:type="dxa"/>
            <w:tcBorders>
              <w:top w:val="nil"/>
              <w:left w:val="nil"/>
              <w:bottom w:val="single" w:sz="4" w:space="0" w:color="auto"/>
              <w:right w:val="single" w:sz="4" w:space="0" w:color="auto"/>
            </w:tcBorders>
            <w:vAlign w:val="center"/>
            <w:hideMark/>
          </w:tcPr>
          <w:p w14:paraId="56FE0C21" w14:textId="77777777" w:rsidR="00395001" w:rsidRPr="002F73C3" w:rsidRDefault="00395001" w:rsidP="00395001">
            <w:pPr>
              <w:jc w:val="center"/>
            </w:pPr>
            <w:r w:rsidRPr="002F73C3">
              <w:t>6</w:t>
            </w:r>
          </w:p>
        </w:tc>
        <w:tc>
          <w:tcPr>
            <w:tcW w:w="1614" w:type="dxa"/>
            <w:tcBorders>
              <w:top w:val="nil"/>
              <w:left w:val="single" w:sz="4" w:space="0" w:color="auto"/>
              <w:bottom w:val="single" w:sz="4" w:space="0" w:color="auto"/>
              <w:right w:val="single" w:sz="4" w:space="0" w:color="auto"/>
            </w:tcBorders>
            <w:vAlign w:val="center"/>
            <w:hideMark/>
          </w:tcPr>
          <w:p w14:paraId="4C03029D" w14:textId="6D741615" w:rsidR="00395001" w:rsidRPr="002F73C3" w:rsidRDefault="00395001" w:rsidP="00395001">
            <w:pPr>
              <w:jc w:val="center"/>
            </w:pPr>
          </w:p>
        </w:tc>
        <w:tc>
          <w:tcPr>
            <w:tcW w:w="1701" w:type="dxa"/>
            <w:tcBorders>
              <w:top w:val="nil"/>
              <w:left w:val="nil"/>
              <w:bottom w:val="single" w:sz="4" w:space="0" w:color="auto"/>
              <w:right w:val="single" w:sz="4" w:space="0" w:color="auto"/>
            </w:tcBorders>
            <w:vAlign w:val="center"/>
            <w:hideMark/>
          </w:tcPr>
          <w:p w14:paraId="2A8824FE" w14:textId="1ED0A0D2" w:rsidR="00395001" w:rsidRPr="002F73C3" w:rsidRDefault="00395001" w:rsidP="00395001">
            <w:pPr>
              <w:jc w:val="center"/>
            </w:pPr>
            <w:r w:rsidRPr="002F73C3">
              <w:t>1.315</w:t>
            </w:r>
          </w:p>
        </w:tc>
      </w:tr>
      <w:tr w:rsidR="00395001" w:rsidRPr="002F73C3" w14:paraId="7F7DDCF8" w14:textId="77777777" w:rsidTr="00395001">
        <w:trPr>
          <w:trHeight w:val="450"/>
        </w:trPr>
        <w:tc>
          <w:tcPr>
            <w:tcW w:w="846" w:type="dxa"/>
            <w:tcBorders>
              <w:top w:val="nil"/>
              <w:left w:val="single" w:sz="4" w:space="0" w:color="auto"/>
              <w:bottom w:val="single" w:sz="4" w:space="0" w:color="auto"/>
              <w:right w:val="nil"/>
            </w:tcBorders>
            <w:vAlign w:val="center"/>
            <w:hideMark/>
          </w:tcPr>
          <w:p w14:paraId="4ACADDFD" w14:textId="77777777" w:rsidR="00395001" w:rsidRPr="002F73C3" w:rsidRDefault="00395001" w:rsidP="00395001">
            <w:pPr>
              <w:jc w:val="center"/>
            </w:pPr>
            <w:r w:rsidRPr="002F73C3">
              <w:t>9</w:t>
            </w:r>
          </w:p>
        </w:tc>
        <w:tc>
          <w:tcPr>
            <w:tcW w:w="2721" w:type="dxa"/>
            <w:tcBorders>
              <w:top w:val="nil"/>
              <w:left w:val="single" w:sz="4" w:space="0" w:color="auto"/>
              <w:bottom w:val="single" w:sz="4" w:space="0" w:color="auto"/>
              <w:right w:val="single" w:sz="4" w:space="0" w:color="auto"/>
            </w:tcBorders>
            <w:vAlign w:val="center"/>
            <w:hideMark/>
          </w:tcPr>
          <w:p w14:paraId="63B30D59" w14:textId="77777777" w:rsidR="00395001" w:rsidRPr="002F73C3" w:rsidRDefault="00395001" w:rsidP="00395001">
            <w:r w:rsidRPr="002F73C3">
              <w:t>Cặp đựng tài liệu</w:t>
            </w:r>
          </w:p>
        </w:tc>
        <w:tc>
          <w:tcPr>
            <w:tcW w:w="1134" w:type="dxa"/>
            <w:tcBorders>
              <w:top w:val="nil"/>
              <w:left w:val="nil"/>
              <w:bottom w:val="single" w:sz="4" w:space="0" w:color="auto"/>
              <w:right w:val="single" w:sz="4" w:space="0" w:color="auto"/>
            </w:tcBorders>
            <w:vAlign w:val="center"/>
            <w:hideMark/>
          </w:tcPr>
          <w:p w14:paraId="6713F263"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03469EC1" w14:textId="77777777" w:rsidR="00395001" w:rsidRPr="002F73C3" w:rsidRDefault="00395001" w:rsidP="00395001">
            <w:pPr>
              <w:jc w:val="center"/>
            </w:pPr>
            <w:r w:rsidRPr="002F73C3">
              <w:t>24</w:t>
            </w:r>
          </w:p>
        </w:tc>
        <w:tc>
          <w:tcPr>
            <w:tcW w:w="1614" w:type="dxa"/>
            <w:tcBorders>
              <w:top w:val="nil"/>
              <w:left w:val="single" w:sz="4" w:space="0" w:color="auto"/>
              <w:bottom w:val="single" w:sz="4" w:space="0" w:color="auto"/>
              <w:right w:val="single" w:sz="4" w:space="0" w:color="auto"/>
            </w:tcBorders>
            <w:vAlign w:val="center"/>
            <w:hideMark/>
          </w:tcPr>
          <w:p w14:paraId="552DF102" w14:textId="7133F9F7" w:rsidR="00395001" w:rsidRPr="002F73C3" w:rsidRDefault="00395001" w:rsidP="00395001">
            <w:pPr>
              <w:jc w:val="center"/>
            </w:pPr>
          </w:p>
        </w:tc>
        <w:tc>
          <w:tcPr>
            <w:tcW w:w="1701" w:type="dxa"/>
            <w:tcBorders>
              <w:top w:val="nil"/>
              <w:left w:val="nil"/>
              <w:bottom w:val="single" w:sz="4" w:space="0" w:color="auto"/>
              <w:right w:val="single" w:sz="4" w:space="0" w:color="auto"/>
            </w:tcBorders>
            <w:vAlign w:val="center"/>
            <w:hideMark/>
          </w:tcPr>
          <w:p w14:paraId="5E83C087" w14:textId="215FE60C" w:rsidR="00395001" w:rsidRPr="002F73C3" w:rsidRDefault="00395001" w:rsidP="00395001">
            <w:pPr>
              <w:jc w:val="center"/>
            </w:pPr>
            <w:r w:rsidRPr="002F73C3">
              <w:t>1.315</w:t>
            </w:r>
          </w:p>
        </w:tc>
      </w:tr>
      <w:tr w:rsidR="00395001" w:rsidRPr="002F73C3" w14:paraId="6B4B7E1C" w14:textId="77777777" w:rsidTr="00395001">
        <w:trPr>
          <w:trHeight w:val="450"/>
        </w:trPr>
        <w:tc>
          <w:tcPr>
            <w:tcW w:w="846" w:type="dxa"/>
            <w:tcBorders>
              <w:top w:val="nil"/>
              <w:left w:val="single" w:sz="4" w:space="0" w:color="auto"/>
              <w:bottom w:val="single" w:sz="4" w:space="0" w:color="auto"/>
              <w:right w:val="nil"/>
            </w:tcBorders>
            <w:vAlign w:val="center"/>
            <w:hideMark/>
          </w:tcPr>
          <w:p w14:paraId="1A9325CF" w14:textId="77777777" w:rsidR="00395001" w:rsidRPr="002F73C3" w:rsidRDefault="00395001" w:rsidP="00395001">
            <w:pPr>
              <w:jc w:val="center"/>
            </w:pPr>
            <w:r w:rsidRPr="002F73C3">
              <w:t>10</w:t>
            </w:r>
          </w:p>
        </w:tc>
        <w:tc>
          <w:tcPr>
            <w:tcW w:w="2721" w:type="dxa"/>
            <w:tcBorders>
              <w:top w:val="nil"/>
              <w:left w:val="single" w:sz="4" w:space="0" w:color="auto"/>
              <w:bottom w:val="single" w:sz="4" w:space="0" w:color="auto"/>
              <w:right w:val="single" w:sz="4" w:space="0" w:color="auto"/>
            </w:tcBorders>
            <w:vAlign w:val="center"/>
            <w:hideMark/>
          </w:tcPr>
          <w:p w14:paraId="1A1E38AA" w14:textId="77777777" w:rsidR="00395001" w:rsidRPr="002F73C3" w:rsidRDefault="00395001" w:rsidP="00395001">
            <w:r w:rsidRPr="002F73C3">
              <w:t>Mũ cứng</w:t>
            </w:r>
          </w:p>
        </w:tc>
        <w:tc>
          <w:tcPr>
            <w:tcW w:w="1134" w:type="dxa"/>
            <w:tcBorders>
              <w:top w:val="nil"/>
              <w:left w:val="nil"/>
              <w:bottom w:val="single" w:sz="4" w:space="0" w:color="auto"/>
              <w:right w:val="single" w:sz="4" w:space="0" w:color="auto"/>
            </w:tcBorders>
            <w:vAlign w:val="center"/>
            <w:hideMark/>
          </w:tcPr>
          <w:p w14:paraId="147089A8"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3C5DB8D7" w14:textId="77777777" w:rsidR="00395001" w:rsidRPr="002F73C3" w:rsidRDefault="00395001" w:rsidP="00395001">
            <w:pPr>
              <w:jc w:val="center"/>
            </w:pPr>
            <w:r w:rsidRPr="002F73C3">
              <w:t>12</w:t>
            </w:r>
          </w:p>
        </w:tc>
        <w:tc>
          <w:tcPr>
            <w:tcW w:w="1614" w:type="dxa"/>
            <w:tcBorders>
              <w:top w:val="nil"/>
              <w:left w:val="single" w:sz="4" w:space="0" w:color="auto"/>
              <w:bottom w:val="single" w:sz="4" w:space="0" w:color="auto"/>
              <w:right w:val="single" w:sz="4" w:space="0" w:color="auto"/>
            </w:tcBorders>
            <w:vAlign w:val="center"/>
            <w:hideMark/>
          </w:tcPr>
          <w:p w14:paraId="025DDB88" w14:textId="7052E86F" w:rsidR="00395001" w:rsidRPr="002F73C3" w:rsidRDefault="00395001" w:rsidP="00395001">
            <w:pPr>
              <w:jc w:val="center"/>
            </w:pPr>
          </w:p>
        </w:tc>
        <w:tc>
          <w:tcPr>
            <w:tcW w:w="1701" w:type="dxa"/>
            <w:tcBorders>
              <w:top w:val="nil"/>
              <w:left w:val="nil"/>
              <w:bottom w:val="single" w:sz="4" w:space="0" w:color="auto"/>
              <w:right w:val="single" w:sz="4" w:space="0" w:color="auto"/>
            </w:tcBorders>
            <w:vAlign w:val="center"/>
            <w:hideMark/>
          </w:tcPr>
          <w:p w14:paraId="65BBA8E6" w14:textId="3621A5D7" w:rsidR="00395001" w:rsidRPr="002F73C3" w:rsidRDefault="00395001" w:rsidP="00395001">
            <w:pPr>
              <w:jc w:val="center"/>
            </w:pPr>
            <w:r w:rsidRPr="002F73C3">
              <w:t>1.315</w:t>
            </w:r>
          </w:p>
        </w:tc>
      </w:tr>
      <w:tr w:rsidR="00395001" w:rsidRPr="002F73C3" w14:paraId="59EC24E8" w14:textId="77777777" w:rsidTr="00395001">
        <w:trPr>
          <w:trHeight w:val="450"/>
        </w:trPr>
        <w:tc>
          <w:tcPr>
            <w:tcW w:w="846" w:type="dxa"/>
            <w:tcBorders>
              <w:top w:val="nil"/>
              <w:left w:val="single" w:sz="4" w:space="0" w:color="auto"/>
              <w:bottom w:val="single" w:sz="4" w:space="0" w:color="auto"/>
              <w:right w:val="nil"/>
            </w:tcBorders>
            <w:vAlign w:val="center"/>
            <w:hideMark/>
          </w:tcPr>
          <w:p w14:paraId="4A31E0FF" w14:textId="77777777" w:rsidR="00395001" w:rsidRPr="002F73C3" w:rsidRDefault="00395001" w:rsidP="00395001">
            <w:pPr>
              <w:jc w:val="center"/>
            </w:pPr>
            <w:r w:rsidRPr="002F73C3">
              <w:t>11</w:t>
            </w:r>
          </w:p>
        </w:tc>
        <w:tc>
          <w:tcPr>
            <w:tcW w:w="2721" w:type="dxa"/>
            <w:tcBorders>
              <w:top w:val="nil"/>
              <w:left w:val="single" w:sz="4" w:space="0" w:color="auto"/>
              <w:bottom w:val="single" w:sz="4" w:space="0" w:color="auto"/>
              <w:right w:val="single" w:sz="4" w:space="0" w:color="auto"/>
            </w:tcBorders>
            <w:vAlign w:val="center"/>
            <w:hideMark/>
          </w:tcPr>
          <w:p w14:paraId="769174F8" w14:textId="77777777" w:rsidR="00395001" w:rsidRPr="002F73C3" w:rsidRDefault="00395001" w:rsidP="00395001">
            <w:r w:rsidRPr="002F73C3">
              <w:t>USB (4 GB)</w:t>
            </w:r>
          </w:p>
        </w:tc>
        <w:tc>
          <w:tcPr>
            <w:tcW w:w="1134" w:type="dxa"/>
            <w:tcBorders>
              <w:top w:val="nil"/>
              <w:left w:val="nil"/>
              <w:bottom w:val="single" w:sz="4" w:space="0" w:color="auto"/>
              <w:right w:val="single" w:sz="4" w:space="0" w:color="auto"/>
            </w:tcBorders>
            <w:vAlign w:val="center"/>
            <w:hideMark/>
          </w:tcPr>
          <w:p w14:paraId="4541423C"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7396C040" w14:textId="77777777" w:rsidR="00395001" w:rsidRPr="002F73C3" w:rsidRDefault="00395001" w:rsidP="00395001">
            <w:pPr>
              <w:jc w:val="center"/>
            </w:pPr>
            <w:r w:rsidRPr="002F73C3">
              <w:t>12</w:t>
            </w:r>
          </w:p>
        </w:tc>
        <w:tc>
          <w:tcPr>
            <w:tcW w:w="1614" w:type="dxa"/>
            <w:tcBorders>
              <w:top w:val="nil"/>
              <w:left w:val="single" w:sz="4" w:space="0" w:color="auto"/>
              <w:bottom w:val="single" w:sz="4" w:space="0" w:color="auto"/>
              <w:right w:val="single" w:sz="4" w:space="0" w:color="auto"/>
            </w:tcBorders>
            <w:vAlign w:val="center"/>
            <w:hideMark/>
          </w:tcPr>
          <w:p w14:paraId="5C1CBC8F" w14:textId="1B57E65A" w:rsidR="00395001" w:rsidRPr="002F73C3" w:rsidRDefault="00395001" w:rsidP="00395001">
            <w:pPr>
              <w:jc w:val="center"/>
            </w:pPr>
            <w:r w:rsidRPr="002F73C3">
              <w:t>578</w:t>
            </w:r>
          </w:p>
        </w:tc>
        <w:tc>
          <w:tcPr>
            <w:tcW w:w="1701" w:type="dxa"/>
            <w:tcBorders>
              <w:top w:val="nil"/>
              <w:left w:val="nil"/>
              <w:bottom w:val="single" w:sz="4" w:space="0" w:color="auto"/>
              <w:right w:val="single" w:sz="4" w:space="0" w:color="auto"/>
            </w:tcBorders>
            <w:vAlign w:val="center"/>
            <w:hideMark/>
          </w:tcPr>
          <w:p w14:paraId="557A8FD1" w14:textId="21EBA0F4" w:rsidR="00395001" w:rsidRPr="002F73C3" w:rsidRDefault="00395001" w:rsidP="00395001">
            <w:pPr>
              <w:jc w:val="center"/>
            </w:pPr>
          </w:p>
        </w:tc>
      </w:tr>
      <w:tr w:rsidR="00395001" w:rsidRPr="002F73C3" w14:paraId="4E81395D" w14:textId="77777777" w:rsidTr="00395001">
        <w:trPr>
          <w:trHeight w:val="450"/>
        </w:trPr>
        <w:tc>
          <w:tcPr>
            <w:tcW w:w="846" w:type="dxa"/>
            <w:tcBorders>
              <w:top w:val="nil"/>
              <w:left w:val="single" w:sz="4" w:space="0" w:color="auto"/>
              <w:bottom w:val="single" w:sz="4" w:space="0" w:color="auto"/>
              <w:right w:val="nil"/>
            </w:tcBorders>
            <w:vAlign w:val="center"/>
            <w:hideMark/>
          </w:tcPr>
          <w:p w14:paraId="5350CC45" w14:textId="77777777" w:rsidR="00395001" w:rsidRPr="002F73C3" w:rsidRDefault="00395001" w:rsidP="00395001">
            <w:pPr>
              <w:jc w:val="center"/>
            </w:pPr>
            <w:r w:rsidRPr="002F73C3">
              <w:t>12</w:t>
            </w:r>
          </w:p>
        </w:tc>
        <w:tc>
          <w:tcPr>
            <w:tcW w:w="2721" w:type="dxa"/>
            <w:tcBorders>
              <w:top w:val="nil"/>
              <w:left w:val="single" w:sz="4" w:space="0" w:color="auto"/>
              <w:bottom w:val="single" w:sz="4" w:space="0" w:color="auto"/>
              <w:right w:val="single" w:sz="4" w:space="0" w:color="auto"/>
            </w:tcBorders>
            <w:vAlign w:val="center"/>
            <w:hideMark/>
          </w:tcPr>
          <w:p w14:paraId="5DB953CC" w14:textId="77777777" w:rsidR="00395001" w:rsidRPr="002F73C3" w:rsidRDefault="00395001" w:rsidP="00395001">
            <w:r w:rsidRPr="002F73C3">
              <w:t>Lưu điện</w:t>
            </w:r>
          </w:p>
        </w:tc>
        <w:tc>
          <w:tcPr>
            <w:tcW w:w="1134" w:type="dxa"/>
            <w:tcBorders>
              <w:top w:val="nil"/>
              <w:left w:val="nil"/>
              <w:bottom w:val="single" w:sz="4" w:space="0" w:color="auto"/>
              <w:right w:val="single" w:sz="4" w:space="0" w:color="auto"/>
            </w:tcBorders>
            <w:vAlign w:val="center"/>
            <w:hideMark/>
          </w:tcPr>
          <w:p w14:paraId="29D0A60F"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447F44F9" w14:textId="77777777" w:rsidR="00395001" w:rsidRPr="002F73C3" w:rsidRDefault="00395001" w:rsidP="00395001">
            <w:pPr>
              <w:jc w:val="center"/>
            </w:pPr>
            <w:r w:rsidRPr="002F73C3">
              <w:t>60</w:t>
            </w:r>
          </w:p>
        </w:tc>
        <w:tc>
          <w:tcPr>
            <w:tcW w:w="1614" w:type="dxa"/>
            <w:tcBorders>
              <w:top w:val="nil"/>
              <w:left w:val="single" w:sz="4" w:space="0" w:color="auto"/>
              <w:bottom w:val="single" w:sz="4" w:space="0" w:color="auto"/>
              <w:right w:val="single" w:sz="4" w:space="0" w:color="auto"/>
            </w:tcBorders>
            <w:vAlign w:val="center"/>
            <w:hideMark/>
          </w:tcPr>
          <w:p w14:paraId="68D2932D" w14:textId="4CED36A4" w:rsidR="00395001" w:rsidRPr="002F73C3" w:rsidRDefault="00395001" w:rsidP="00395001">
            <w:pPr>
              <w:jc w:val="center"/>
            </w:pPr>
            <w:r w:rsidRPr="002F73C3">
              <w:t>1.850</w:t>
            </w:r>
          </w:p>
        </w:tc>
        <w:tc>
          <w:tcPr>
            <w:tcW w:w="1701" w:type="dxa"/>
            <w:tcBorders>
              <w:top w:val="nil"/>
              <w:left w:val="nil"/>
              <w:bottom w:val="single" w:sz="4" w:space="0" w:color="auto"/>
              <w:right w:val="single" w:sz="4" w:space="0" w:color="auto"/>
            </w:tcBorders>
            <w:vAlign w:val="center"/>
            <w:hideMark/>
          </w:tcPr>
          <w:p w14:paraId="7165191C" w14:textId="3B235EB6" w:rsidR="00395001" w:rsidRPr="002F73C3" w:rsidRDefault="00395001" w:rsidP="00395001">
            <w:pPr>
              <w:jc w:val="center"/>
            </w:pPr>
          </w:p>
        </w:tc>
      </w:tr>
      <w:tr w:rsidR="00395001" w:rsidRPr="002F73C3" w14:paraId="29EFA67E" w14:textId="77777777" w:rsidTr="00395001">
        <w:trPr>
          <w:trHeight w:val="450"/>
        </w:trPr>
        <w:tc>
          <w:tcPr>
            <w:tcW w:w="846" w:type="dxa"/>
            <w:tcBorders>
              <w:top w:val="nil"/>
              <w:left w:val="single" w:sz="4" w:space="0" w:color="auto"/>
              <w:bottom w:val="single" w:sz="4" w:space="0" w:color="auto"/>
              <w:right w:val="nil"/>
            </w:tcBorders>
            <w:vAlign w:val="center"/>
            <w:hideMark/>
          </w:tcPr>
          <w:p w14:paraId="4E8277BB" w14:textId="77777777" w:rsidR="00395001" w:rsidRPr="002F73C3" w:rsidRDefault="00395001" w:rsidP="00395001">
            <w:pPr>
              <w:jc w:val="center"/>
            </w:pPr>
            <w:r w:rsidRPr="002F73C3">
              <w:t>13</w:t>
            </w:r>
          </w:p>
        </w:tc>
        <w:tc>
          <w:tcPr>
            <w:tcW w:w="2721" w:type="dxa"/>
            <w:tcBorders>
              <w:top w:val="nil"/>
              <w:left w:val="single" w:sz="4" w:space="0" w:color="auto"/>
              <w:bottom w:val="single" w:sz="4" w:space="0" w:color="auto"/>
              <w:right w:val="single" w:sz="4" w:space="0" w:color="auto"/>
            </w:tcBorders>
            <w:vAlign w:val="center"/>
            <w:hideMark/>
          </w:tcPr>
          <w:p w14:paraId="7E381DB1" w14:textId="77777777" w:rsidR="00395001" w:rsidRPr="002F73C3" w:rsidRDefault="00395001" w:rsidP="00395001">
            <w:r w:rsidRPr="002F73C3">
              <w:t>Quạt thông gió 0,04 kW</w:t>
            </w:r>
          </w:p>
        </w:tc>
        <w:tc>
          <w:tcPr>
            <w:tcW w:w="1134" w:type="dxa"/>
            <w:tcBorders>
              <w:top w:val="nil"/>
              <w:left w:val="nil"/>
              <w:bottom w:val="single" w:sz="4" w:space="0" w:color="auto"/>
              <w:right w:val="single" w:sz="4" w:space="0" w:color="auto"/>
            </w:tcBorders>
            <w:vAlign w:val="center"/>
            <w:hideMark/>
          </w:tcPr>
          <w:p w14:paraId="49D80A8F"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0019E226" w14:textId="77777777" w:rsidR="00395001" w:rsidRPr="002F73C3" w:rsidRDefault="00395001" w:rsidP="00395001">
            <w:pPr>
              <w:jc w:val="center"/>
            </w:pPr>
            <w:r w:rsidRPr="002F73C3">
              <w:t>36</w:t>
            </w:r>
          </w:p>
        </w:tc>
        <w:tc>
          <w:tcPr>
            <w:tcW w:w="1614" w:type="dxa"/>
            <w:tcBorders>
              <w:top w:val="nil"/>
              <w:left w:val="single" w:sz="4" w:space="0" w:color="auto"/>
              <w:bottom w:val="single" w:sz="4" w:space="0" w:color="auto"/>
              <w:right w:val="single" w:sz="4" w:space="0" w:color="auto"/>
            </w:tcBorders>
            <w:vAlign w:val="center"/>
            <w:hideMark/>
          </w:tcPr>
          <w:p w14:paraId="6E6AB593" w14:textId="55CA6782" w:rsidR="00395001" w:rsidRPr="002F73C3" w:rsidRDefault="00395001" w:rsidP="00395001">
            <w:pPr>
              <w:jc w:val="center"/>
            </w:pPr>
            <w:r w:rsidRPr="002F73C3">
              <w:t>1.850</w:t>
            </w:r>
          </w:p>
        </w:tc>
        <w:tc>
          <w:tcPr>
            <w:tcW w:w="1701" w:type="dxa"/>
            <w:tcBorders>
              <w:top w:val="nil"/>
              <w:left w:val="nil"/>
              <w:bottom w:val="single" w:sz="4" w:space="0" w:color="auto"/>
              <w:right w:val="single" w:sz="4" w:space="0" w:color="auto"/>
            </w:tcBorders>
            <w:vAlign w:val="center"/>
            <w:hideMark/>
          </w:tcPr>
          <w:p w14:paraId="0EC4AB63" w14:textId="21F98F99" w:rsidR="00395001" w:rsidRPr="002F73C3" w:rsidRDefault="00395001" w:rsidP="00395001">
            <w:pPr>
              <w:jc w:val="center"/>
            </w:pPr>
          </w:p>
        </w:tc>
      </w:tr>
      <w:tr w:rsidR="00395001" w:rsidRPr="002F73C3" w14:paraId="0A6EE792" w14:textId="77777777" w:rsidTr="00395001">
        <w:trPr>
          <w:trHeight w:val="450"/>
        </w:trPr>
        <w:tc>
          <w:tcPr>
            <w:tcW w:w="846" w:type="dxa"/>
            <w:tcBorders>
              <w:top w:val="nil"/>
              <w:left w:val="single" w:sz="4" w:space="0" w:color="auto"/>
              <w:bottom w:val="single" w:sz="4" w:space="0" w:color="auto"/>
              <w:right w:val="nil"/>
            </w:tcBorders>
            <w:vAlign w:val="center"/>
            <w:hideMark/>
          </w:tcPr>
          <w:p w14:paraId="69D30C15" w14:textId="77777777" w:rsidR="00395001" w:rsidRPr="002F73C3" w:rsidRDefault="00395001" w:rsidP="00395001">
            <w:pPr>
              <w:jc w:val="center"/>
            </w:pPr>
            <w:r w:rsidRPr="002F73C3">
              <w:t>13</w:t>
            </w:r>
          </w:p>
        </w:tc>
        <w:tc>
          <w:tcPr>
            <w:tcW w:w="2721" w:type="dxa"/>
            <w:tcBorders>
              <w:top w:val="nil"/>
              <w:left w:val="single" w:sz="4" w:space="0" w:color="auto"/>
              <w:bottom w:val="single" w:sz="4" w:space="0" w:color="auto"/>
              <w:right w:val="single" w:sz="4" w:space="0" w:color="auto"/>
            </w:tcBorders>
            <w:vAlign w:val="center"/>
            <w:hideMark/>
          </w:tcPr>
          <w:p w14:paraId="60837970" w14:textId="77777777" w:rsidR="00395001" w:rsidRPr="002F73C3" w:rsidRDefault="00395001" w:rsidP="00395001">
            <w:r w:rsidRPr="002F73C3">
              <w:t>Quần áo mưa</w:t>
            </w:r>
          </w:p>
        </w:tc>
        <w:tc>
          <w:tcPr>
            <w:tcW w:w="1134" w:type="dxa"/>
            <w:tcBorders>
              <w:top w:val="nil"/>
              <w:left w:val="nil"/>
              <w:bottom w:val="single" w:sz="4" w:space="0" w:color="auto"/>
              <w:right w:val="single" w:sz="4" w:space="0" w:color="auto"/>
            </w:tcBorders>
            <w:vAlign w:val="center"/>
            <w:hideMark/>
          </w:tcPr>
          <w:p w14:paraId="2ED6A889" w14:textId="77777777" w:rsidR="00395001" w:rsidRPr="002F73C3" w:rsidRDefault="00395001" w:rsidP="00395001">
            <w:pPr>
              <w:jc w:val="center"/>
            </w:pPr>
            <w:r w:rsidRPr="002F73C3">
              <w:t>Bộ</w:t>
            </w:r>
          </w:p>
        </w:tc>
        <w:tc>
          <w:tcPr>
            <w:tcW w:w="1335" w:type="dxa"/>
            <w:tcBorders>
              <w:top w:val="nil"/>
              <w:left w:val="nil"/>
              <w:bottom w:val="single" w:sz="4" w:space="0" w:color="auto"/>
              <w:right w:val="single" w:sz="4" w:space="0" w:color="auto"/>
            </w:tcBorders>
            <w:vAlign w:val="center"/>
            <w:hideMark/>
          </w:tcPr>
          <w:p w14:paraId="7C0C6A5B" w14:textId="77777777" w:rsidR="00395001" w:rsidRPr="002F73C3" w:rsidRDefault="00395001" w:rsidP="00395001">
            <w:pPr>
              <w:jc w:val="center"/>
            </w:pPr>
            <w:r w:rsidRPr="002F73C3">
              <w:t>6</w:t>
            </w:r>
          </w:p>
        </w:tc>
        <w:tc>
          <w:tcPr>
            <w:tcW w:w="1614" w:type="dxa"/>
            <w:tcBorders>
              <w:top w:val="nil"/>
              <w:left w:val="single" w:sz="4" w:space="0" w:color="auto"/>
              <w:bottom w:val="single" w:sz="4" w:space="0" w:color="auto"/>
              <w:right w:val="single" w:sz="4" w:space="0" w:color="auto"/>
            </w:tcBorders>
            <w:vAlign w:val="center"/>
            <w:hideMark/>
          </w:tcPr>
          <w:p w14:paraId="717C4DAC" w14:textId="7E06B46C" w:rsidR="00395001" w:rsidRPr="002F73C3" w:rsidRDefault="00395001" w:rsidP="00395001">
            <w:pPr>
              <w:jc w:val="center"/>
            </w:pPr>
          </w:p>
        </w:tc>
        <w:tc>
          <w:tcPr>
            <w:tcW w:w="1701" w:type="dxa"/>
            <w:tcBorders>
              <w:top w:val="nil"/>
              <w:left w:val="nil"/>
              <w:bottom w:val="single" w:sz="4" w:space="0" w:color="auto"/>
              <w:right w:val="single" w:sz="4" w:space="0" w:color="auto"/>
            </w:tcBorders>
            <w:vAlign w:val="center"/>
            <w:hideMark/>
          </w:tcPr>
          <w:p w14:paraId="48BCB4BF" w14:textId="68C636CA" w:rsidR="00395001" w:rsidRPr="002F73C3" w:rsidRDefault="00395001" w:rsidP="00395001">
            <w:pPr>
              <w:jc w:val="center"/>
            </w:pPr>
            <w:r w:rsidRPr="002F73C3">
              <w:t>219</w:t>
            </w:r>
          </w:p>
        </w:tc>
      </w:tr>
      <w:tr w:rsidR="00395001" w:rsidRPr="002F73C3" w14:paraId="37F749E3" w14:textId="77777777" w:rsidTr="00395001">
        <w:trPr>
          <w:trHeight w:val="450"/>
        </w:trPr>
        <w:tc>
          <w:tcPr>
            <w:tcW w:w="846" w:type="dxa"/>
            <w:tcBorders>
              <w:top w:val="nil"/>
              <w:left w:val="single" w:sz="4" w:space="0" w:color="auto"/>
              <w:bottom w:val="single" w:sz="4" w:space="0" w:color="auto"/>
              <w:right w:val="nil"/>
            </w:tcBorders>
            <w:vAlign w:val="center"/>
            <w:hideMark/>
          </w:tcPr>
          <w:p w14:paraId="5BB679E5" w14:textId="77777777" w:rsidR="00395001" w:rsidRPr="002F73C3" w:rsidRDefault="00395001" w:rsidP="00395001">
            <w:pPr>
              <w:jc w:val="center"/>
            </w:pPr>
            <w:r w:rsidRPr="002F73C3">
              <w:t>14</w:t>
            </w:r>
          </w:p>
        </w:tc>
        <w:tc>
          <w:tcPr>
            <w:tcW w:w="2721" w:type="dxa"/>
            <w:tcBorders>
              <w:top w:val="nil"/>
              <w:left w:val="single" w:sz="4" w:space="0" w:color="auto"/>
              <w:bottom w:val="single" w:sz="4" w:space="0" w:color="auto"/>
              <w:right w:val="single" w:sz="4" w:space="0" w:color="auto"/>
            </w:tcBorders>
            <w:vAlign w:val="center"/>
            <w:hideMark/>
          </w:tcPr>
          <w:p w14:paraId="026F2654" w14:textId="77777777" w:rsidR="00395001" w:rsidRPr="002F73C3" w:rsidRDefault="00395001" w:rsidP="00395001">
            <w:r w:rsidRPr="002F73C3">
              <w:t>Bình đựng nước uống</w:t>
            </w:r>
          </w:p>
        </w:tc>
        <w:tc>
          <w:tcPr>
            <w:tcW w:w="1134" w:type="dxa"/>
            <w:tcBorders>
              <w:top w:val="nil"/>
              <w:left w:val="nil"/>
              <w:bottom w:val="single" w:sz="4" w:space="0" w:color="auto"/>
              <w:right w:val="single" w:sz="4" w:space="0" w:color="auto"/>
            </w:tcBorders>
            <w:vAlign w:val="center"/>
            <w:hideMark/>
          </w:tcPr>
          <w:p w14:paraId="7D1E19B6"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06CD59FA" w14:textId="77777777" w:rsidR="00395001" w:rsidRPr="002F73C3" w:rsidRDefault="00395001" w:rsidP="00395001">
            <w:pPr>
              <w:jc w:val="center"/>
            </w:pPr>
            <w:r w:rsidRPr="002F73C3">
              <w:t>6</w:t>
            </w:r>
          </w:p>
        </w:tc>
        <w:tc>
          <w:tcPr>
            <w:tcW w:w="1614" w:type="dxa"/>
            <w:tcBorders>
              <w:top w:val="nil"/>
              <w:left w:val="single" w:sz="4" w:space="0" w:color="auto"/>
              <w:bottom w:val="single" w:sz="4" w:space="0" w:color="auto"/>
              <w:right w:val="single" w:sz="4" w:space="0" w:color="auto"/>
            </w:tcBorders>
            <w:vAlign w:val="center"/>
            <w:hideMark/>
          </w:tcPr>
          <w:p w14:paraId="07316CFD" w14:textId="3D23EF3B" w:rsidR="00395001" w:rsidRPr="002F73C3" w:rsidRDefault="00395001" w:rsidP="00395001">
            <w:pPr>
              <w:jc w:val="center"/>
            </w:pPr>
          </w:p>
        </w:tc>
        <w:tc>
          <w:tcPr>
            <w:tcW w:w="1701" w:type="dxa"/>
            <w:tcBorders>
              <w:top w:val="nil"/>
              <w:left w:val="nil"/>
              <w:bottom w:val="single" w:sz="4" w:space="0" w:color="auto"/>
              <w:right w:val="single" w:sz="4" w:space="0" w:color="auto"/>
            </w:tcBorders>
            <w:vAlign w:val="center"/>
            <w:hideMark/>
          </w:tcPr>
          <w:p w14:paraId="0E2EE441" w14:textId="46FCE12B" w:rsidR="00395001" w:rsidRPr="002F73C3" w:rsidRDefault="00395001" w:rsidP="00395001">
            <w:pPr>
              <w:jc w:val="center"/>
            </w:pPr>
            <w:r w:rsidRPr="002F73C3">
              <w:t>1.315</w:t>
            </w:r>
          </w:p>
        </w:tc>
      </w:tr>
      <w:tr w:rsidR="00395001" w:rsidRPr="002F73C3" w14:paraId="38B1AEB4" w14:textId="77777777" w:rsidTr="00395001">
        <w:trPr>
          <w:trHeight w:val="450"/>
        </w:trPr>
        <w:tc>
          <w:tcPr>
            <w:tcW w:w="846" w:type="dxa"/>
            <w:tcBorders>
              <w:top w:val="nil"/>
              <w:left w:val="single" w:sz="4" w:space="0" w:color="auto"/>
              <w:bottom w:val="single" w:sz="4" w:space="0" w:color="auto"/>
              <w:right w:val="nil"/>
            </w:tcBorders>
            <w:vAlign w:val="center"/>
            <w:hideMark/>
          </w:tcPr>
          <w:p w14:paraId="24DA4CC1" w14:textId="77777777" w:rsidR="00395001" w:rsidRPr="002F73C3" w:rsidRDefault="00395001" w:rsidP="00395001">
            <w:pPr>
              <w:jc w:val="center"/>
            </w:pPr>
            <w:r w:rsidRPr="002F73C3">
              <w:t>15</w:t>
            </w:r>
          </w:p>
        </w:tc>
        <w:tc>
          <w:tcPr>
            <w:tcW w:w="2721" w:type="dxa"/>
            <w:tcBorders>
              <w:top w:val="nil"/>
              <w:left w:val="single" w:sz="4" w:space="0" w:color="auto"/>
              <w:bottom w:val="single" w:sz="4" w:space="0" w:color="auto"/>
              <w:right w:val="single" w:sz="4" w:space="0" w:color="auto"/>
            </w:tcBorders>
            <w:vAlign w:val="center"/>
            <w:hideMark/>
          </w:tcPr>
          <w:p w14:paraId="65BF3FEF" w14:textId="77777777" w:rsidR="00395001" w:rsidRPr="002F73C3" w:rsidRDefault="00395001" w:rsidP="00395001">
            <w:r w:rsidRPr="002F73C3">
              <w:t>Ba lô</w:t>
            </w:r>
          </w:p>
        </w:tc>
        <w:tc>
          <w:tcPr>
            <w:tcW w:w="1134" w:type="dxa"/>
            <w:tcBorders>
              <w:top w:val="nil"/>
              <w:left w:val="nil"/>
              <w:bottom w:val="single" w:sz="4" w:space="0" w:color="auto"/>
              <w:right w:val="single" w:sz="4" w:space="0" w:color="auto"/>
            </w:tcBorders>
            <w:vAlign w:val="center"/>
            <w:hideMark/>
          </w:tcPr>
          <w:p w14:paraId="75049A06"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4C95CF17" w14:textId="77777777" w:rsidR="00395001" w:rsidRPr="002F73C3" w:rsidRDefault="00395001" w:rsidP="00395001">
            <w:pPr>
              <w:jc w:val="center"/>
            </w:pPr>
            <w:r w:rsidRPr="002F73C3">
              <w:t>24</w:t>
            </w:r>
          </w:p>
        </w:tc>
        <w:tc>
          <w:tcPr>
            <w:tcW w:w="1614" w:type="dxa"/>
            <w:tcBorders>
              <w:top w:val="nil"/>
              <w:left w:val="single" w:sz="4" w:space="0" w:color="auto"/>
              <w:bottom w:val="single" w:sz="4" w:space="0" w:color="auto"/>
              <w:right w:val="single" w:sz="4" w:space="0" w:color="auto"/>
            </w:tcBorders>
            <w:vAlign w:val="center"/>
            <w:hideMark/>
          </w:tcPr>
          <w:p w14:paraId="2C3C9643" w14:textId="4F6172F4" w:rsidR="00395001" w:rsidRPr="002F73C3" w:rsidRDefault="00395001" w:rsidP="00395001">
            <w:pPr>
              <w:jc w:val="center"/>
            </w:pPr>
          </w:p>
        </w:tc>
        <w:tc>
          <w:tcPr>
            <w:tcW w:w="1701" w:type="dxa"/>
            <w:tcBorders>
              <w:top w:val="nil"/>
              <w:left w:val="nil"/>
              <w:bottom w:val="single" w:sz="4" w:space="0" w:color="auto"/>
              <w:right w:val="single" w:sz="4" w:space="0" w:color="auto"/>
            </w:tcBorders>
            <w:vAlign w:val="center"/>
            <w:hideMark/>
          </w:tcPr>
          <w:p w14:paraId="2B5D6328" w14:textId="1B682E7E" w:rsidR="00395001" w:rsidRPr="002F73C3" w:rsidRDefault="00395001" w:rsidP="00395001">
            <w:pPr>
              <w:jc w:val="center"/>
            </w:pPr>
            <w:r w:rsidRPr="002F73C3">
              <w:t>1.315</w:t>
            </w:r>
          </w:p>
        </w:tc>
      </w:tr>
      <w:tr w:rsidR="00395001" w:rsidRPr="002F73C3" w14:paraId="750DBEDB" w14:textId="77777777" w:rsidTr="00395001">
        <w:trPr>
          <w:trHeight w:val="450"/>
        </w:trPr>
        <w:tc>
          <w:tcPr>
            <w:tcW w:w="846" w:type="dxa"/>
            <w:tcBorders>
              <w:top w:val="nil"/>
              <w:left w:val="single" w:sz="4" w:space="0" w:color="auto"/>
              <w:bottom w:val="single" w:sz="4" w:space="0" w:color="auto"/>
              <w:right w:val="nil"/>
            </w:tcBorders>
            <w:vAlign w:val="center"/>
            <w:hideMark/>
          </w:tcPr>
          <w:p w14:paraId="1387F993" w14:textId="77777777" w:rsidR="00395001" w:rsidRPr="002F73C3" w:rsidRDefault="00395001" w:rsidP="00395001">
            <w:pPr>
              <w:jc w:val="center"/>
            </w:pPr>
            <w:r w:rsidRPr="002F73C3">
              <w:t>16</w:t>
            </w:r>
          </w:p>
        </w:tc>
        <w:tc>
          <w:tcPr>
            <w:tcW w:w="2721" w:type="dxa"/>
            <w:tcBorders>
              <w:top w:val="nil"/>
              <w:left w:val="single" w:sz="4" w:space="0" w:color="auto"/>
              <w:bottom w:val="single" w:sz="4" w:space="0" w:color="auto"/>
              <w:right w:val="single" w:sz="4" w:space="0" w:color="auto"/>
            </w:tcBorders>
            <w:vAlign w:val="center"/>
            <w:hideMark/>
          </w:tcPr>
          <w:p w14:paraId="627E2922" w14:textId="77777777" w:rsidR="00395001" w:rsidRPr="002F73C3" w:rsidRDefault="00395001" w:rsidP="00395001">
            <w:r w:rsidRPr="002F73C3">
              <w:t>Thước nhựa 40 cm</w:t>
            </w:r>
          </w:p>
        </w:tc>
        <w:tc>
          <w:tcPr>
            <w:tcW w:w="1134" w:type="dxa"/>
            <w:tcBorders>
              <w:top w:val="nil"/>
              <w:left w:val="nil"/>
              <w:bottom w:val="single" w:sz="4" w:space="0" w:color="auto"/>
              <w:right w:val="single" w:sz="4" w:space="0" w:color="auto"/>
            </w:tcBorders>
            <w:vAlign w:val="center"/>
            <w:hideMark/>
          </w:tcPr>
          <w:p w14:paraId="1CFCE80D"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2D5F0760" w14:textId="77777777" w:rsidR="00395001" w:rsidRPr="002F73C3" w:rsidRDefault="00395001" w:rsidP="00395001">
            <w:pPr>
              <w:jc w:val="center"/>
            </w:pPr>
            <w:r w:rsidRPr="002F73C3">
              <w:t>24</w:t>
            </w:r>
          </w:p>
        </w:tc>
        <w:tc>
          <w:tcPr>
            <w:tcW w:w="1614" w:type="dxa"/>
            <w:tcBorders>
              <w:top w:val="nil"/>
              <w:left w:val="single" w:sz="4" w:space="0" w:color="auto"/>
              <w:bottom w:val="single" w:sz="4" w:space="0" w:color="auto"/>
              <w:right w:val="single" w:sz="4" w:space="0" w:color="auto"/>
            </w:tcBorders>
            <w:vAlign w:val="center"/>
            <w:hideMark/>
          </w:tcPr>
          <w:p w14:paraId="6F51FEB9" w14:textId="66082C93" w:rsidR="00395001" w:rsidRPr="002F73C3" w:rsidRDefault="00395001" w:rsidP="00395001">
            <w:pPr>
              <w:jc w:val="center"/>
            </w:pPr>
            <w:r w:rsidRPr="002F73C3">
              <w:t>1.156</w:t>
            </w:r>
          </w:p>
        </w:tc>
        <w:tc>
          <w:tcPr>
            <w:tcW w:w="1701" w:type="dxa"/>
            <w:tcBorders>
              <w:top w:val="nil"/>
              <w:left w:val="nil"/>
              <w:bottom w:val="single" w:sz="4" w:space="0" w:color="auto"/>
              <w:right w:val="single" w:sz="4" w:space="0" w:color="auto"/>
            </w:tcBorders>
            <w:vAlign w:val="center"/>
            <w:hideMark/>
          </w:tcPr>
          <w:p w14:paraId="37A5F751" w14:textId="3ED8C0A0" w:rsidR="00395001" w:rsidRPr="002F73C3" w:rsidRDefault="00395001" w:rsidP="00395001">
            <w:pPr>
              <w:jc w:val="center"/>
            </w:pPr>
          </w:p>
        </w:tc>
      </w:tr>
      <w:tr w:rsidR="00395001" w:rsidRPr="002F73C3" w14:paraId="26D35190" w14:textId="77777777" w:rsidTr="00395001">
        <w:trPr>
          <w:trHeight w:val="450"/>
        </w:trPr>
        <w:tc>
          <w:tcPr>
            <w:tcW w:w="846" w:type="dxa"/>
            <w:tcBorders>
              <w:top w:val="nil"/>
              <w:left w:val="single" w:sz="4" w:space="0" w:color="auto"/>
              <w:bottom w:val="single" w:sz="4" w:space="0" w:color="auto"/>
              <w:right w:val="nil"/>
            </w:tcBorders>
            <w:vAlign w:val="center"/>
            <w:hideMark/>
          </w:tcPr>
          <w:p w14:paraId="2B5FCEFF" w14:textId="77777777" w:rsidR="00395001" w:rsidRPr="002F73C3" w:rsidRDefault="00395001" w:rsidP="00395001">
            <w:pPr>
              <w:jc w:val="center"/>
            </w:pPr>
            <w:r w:rsidRPr="002F73C3">
              <w:t>17</w:t>
            </w:r>
          </w:p>
        </w:tc>
        <w:tc>
          <w:tcPr>
            <w:tcW w:w="2721" w:type="dxa"/>
            <w:tcBorders>
              <w:top w:val="nil"/>
              <w:left w:val="single" w:sz="4" w:space="0" w:color="auto"/>
              <w:bottom w:val="single" w:sz="4" w:space="0" w:color="auto"/>
              <w:right w:val="single" w:sz="4" w:space="0" w:color="auto"/>
            </w:tcBorders>
            <w:vAlign w:val="center"/>
            <w:hideMark/>
          </w:tcPr>
          <w:p w14:paraId="1594D4CC" w14:textId="77777777" w:rsidR="00395001" w:rsidRPr="002F73C3" w:rsidRDefault="00395001" w:rsidP="00395001">
            <w:r w:rsidRPr="002F73C3">
              <w:t>Gọt bút chì</w:t>
            </w:r>
          </w:p>
        </w:tc>
        <w:tc>
          <w:tcPr>
            <w:tcW w:w="1134" w:type="dxa"/>
            <w:tcBorders>
              <w:top w:val="nil"/>
              <w:left w:val="nil"/>
              <w:bottom w:val="single" w:sz="4" w:space="0" w:color="auto"/>
              <w:right w:val="single" w:sz="4" w:space="0" w:color="auto"/>
            </w:tcBorders>
            <w:vAlign w:val="center"/>
            <w:hideMark/>
          </w:tcPr>
          <w:p w14:paraId="09B44684"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6401F677" w14:textId="77777777" w:rsidR="00395001" w:rsidRPr="002F73C3" w:rsidRDefault="00395001" w:rsidP="00395001">
            <w:pPr>
              <w:jc w:val="center"/>
            </w:pPr>
            <w:r w:rsidRPr="002F73C3">
              <w:t>9</w:t>
            </w:r>
          </w:p>
        </w:tc>
        <w:tc>
          <w:tcPr>
            <w:tcW w:w="1614" w:type="dxa"/>
            <w:tcBorders>
              <w:top w:val="nil"/>
              <w:left w:val="single" w:sz="4" w:space="0" w:color="auto"/>
              <w:bottom w:val="single" w:sz="4" w:space="0" w:color="auto"/>
              <w:right w:val="single" w:sz="4" w:space="0" w:color="auto"/>
            </w:tcBorders>
            <w:vAlign w:val="center"/>
            <w:hideMark/>
          </w:tcPr>
          <w:p w14:paraId="141D3E08" w14:textId="21F96C8D" w:rsidR="00395001" w:rsidRPr="002F73C3" w:rsidRDefault="00395001" w:rsidP="00395001">
            <w:pPr>
              <w:jc w:val="center"/>
            </w:pPr>
            <w:r w:rsidRPr="002F73C3">
              <w:t>578</w:t>
            </w:r>
          </w:p>
        </w:tc>
        <w:tc>
          <w:tcPr>
            <w:tcW w:w="1701" w:type="dxa"/>
            <w:tcBorders>
              <w:top w:val="nil"/>
              <w:left w:val="nil"/>
              <w:bottom w:val="single" w:sz="4" w:space="0" w:color="auto"/>
              <w:right w:val="single" w:sz="4" w:space="0" w:color="auto"/>
            </w:tcBorders>
            <w:vAlign w:val="center"/>
            <w:hideMark/>
          </w:tcPr>
          <w:p w14:paraId="40E185B5" w14:textId="66DF369F" w:rsidR="00395001" w:rsidRPr="002F73C3" w:rsidRDefault="00395001" w:rsidP="00395001">
            <w:pPr>
              <w:jc w:val="center"/>
            </w:pPr>
            <w:r w:rsidRPr="002F73C3">
              <w:t>219</w:t>
            </w:r>
          </w:p>
        </w:tc>
      </w:tr>
      <w:tr w:rsidR="00395001" w:rsidRPr="002F73C3" w14:paraId="6BFC6361" w14:textId="77777777" w:rsidTr="00395001">
        <w:trPr>
          <w:trHeight w:val="450"/>
        </w:trPr>
        <w:tc>
          <w:tcPr>
            <w:tcW w:w="846" w:type="dxa"/>
            <w:tcBorders>
              <w:top w:val="nil"/>
              <w:left w:val="single" w:sz="4" w:space="0" w:color="auto"/>
              <w:bottom w:val="single" w:sz="4" w:space="0" w:color="auto"/>
              <w:right w:val="nil"/>
            </w:tcBorders>
            <w:vAlign w:val="center"/>
            <w:hideMark/>
          </w:tcPr>
          <w:p w14:paraId="13ECCEDE" w14:textId="77777777" w:rsidR="00395001" w:rsidRPr="002F73C3" w:rsidRDefault="00395001" w:rsidP="00395001">
            <w:pPr>
              <w:jc w:val="center"/>
            </w:pPr>
            <w:r w:rsidRPr="002F73C3">
              <w:t>18</w:t>
            </w:r>
          </w:p>
        </w:tc>
        <w:tc>
          <w:tcPr>
            <w:tcW w:w="2721" w:type="dxa"/>
            <w:tcBorders>
              <w:top w:val="nil"/>
              <w:left w:val="single" w:sz="4" w:space="0" w:color="auto"/>
              <w:bottom w:val="single" w:sz="4" w:space="0" w:color="auto"/>
              <w:right w:val="single" w:sz="4" w:space="0" w:color="auto"/>
            </w:tcBorders>
            <w:vAlign w:val="center"/>
            <w:hideMark/>
          </w:tcPr>
          <w:p w14:paraId="7EC8CE0C" w14:textId="77777777" w:rsidR="00395001" w:rsidRPr="002F73C3" w:rsidRDefault="00395001" w:rsidP="00395001">
            <w:r w:rsidRPr="002F73C3">
              <w:t>Đèn neon 0,04 kW</w:t>
            </w:r>
          </w:p>
        </w:tc>
        <w:tc>
          <w:tcPr>
            <w:tcW w:w="1134" w:type="dxa"/>
            <w:tcBorders>
              <w:top w:val="nil"/>
              <w:left w:val="nil"/>
              <w:bottom w:val="single" w:sz="4" w:space="0" w:color="auto"/>
              <w:right w:val="single" w:sz="4" w:space="0" w:color="auto"/>
            </w:tcBorders>
            <w:vAlign w:val="center"/>
            <w:hideMark/>
          </w:tcPr>
          <w:p w14:paraId="7895936C" w14:textId="77777777" w:rsidR="00395001" w:rsidRPr="002F73C3" w:rsidRDefault="00395001" w:rsidP="00395001">
            <w:pPr>
              <w:jc w:val="center"/>
            </w:pPr>
            <w:r w:rsidRPr="002F73C3">
              <w:t>Bộ</w:t>
            </w:r>
          </w:p>
        </w:tc>
        <w:tc>
          <w:tcPr>
            <w:tcW w:w="1335" w:type="dxa"/>
            <w:tcBorders>
              <w:top w:val="nil"/>
              <w:left w:val="nil"/>
              <w:bottom w:val="single" w:sz="4" w:space="0" w:color="auto"/>
              <w:right w:val="single" w:sz="4" w:space="0" w:color="auto"/>
            </w:tcBorders>
            <w:vAlign w:val="center"/>
            <w:hideMark/>
          </w:tcPr>
          <w:p w14:paraId="1D459A2F" w14:textId="77777777" w:rsidR="00395001" w:rsidRPr="002F73C3" w:rsidRDefault="00395001" w:rsidP="00395001">
            <w:pPr>
              <w:jc w:val="center"/>
            </w:pPr>
            <w:r w:rsidRPr="002F73C3">
              <w:t>30</w:t>
            </w:r>
          </w:p>
        </w:tc>
        <w:tc>
          <w:tcPr>
            <w:tcW w:w="1614" w:type="dxa"/>
            <w:tcBorders>
              <w:top w:val="nil"/>
              <w:left w:val="single" w:sz="4" w:space="0" w:color="auto"/>
              <w:bottom w:val="single" w:sz="4" w:space="0" w:color="auto"/>
              <w:right w:val="single" w:sz="4" w:space="0" w:color="auto"/>
            </w:tcBorders>
            <w:vAlign w:val="center"/>
            <w:hideMark/>
          </w:tcPr>
          <w:p w14:paraId="178EBFD2" w14:textId="45BC882A" w:rsidR="00395001" w:rsidRPr="002F73C3" w:rsidRDefault="00395001" w:rsidP="00395001">
            <w:pPr>
              <w:jc w:val="center"/>
            </w:pPr>
            <w:r w:rsidRPr="002F73C3">
              <w:t>1.850</w:t>
            </w:r>
          </w:p>
        </w:tc>
        <w:tc>
          <w:tcPr>
            <w:tcW w:w="1701" w:type="dxa"/>
            <w:tcBorders>
              <w:top w:val="nil"/>
              <w:left w:val="nil"/>
              <w:bottom w:val="single" w:sz="4" w:space="0" w:color="auto"/>
              <w:right w:val="single" w:sz="4" w:space="0" w:color="auto"/>
            </w:tcBorders>
            <w:vAlign w:val="center"/>
            <w:hideMark/>
          </w:tcPr>
          <w:p w14:paraId="5A6190C9" w14:textId="78062983" w:rsidR="00395001" w:rsidRPr="002F73C3" w:rsidRDefault="00395001" w:rsidP="00395001">
            <w:pPr>
              <w:jc w:val="center"/>
            </w:pPr>
          </w:p>
        </w:tc>
      </w:tr>
      <w:tr w:rsidR="00395001" w:rsidRPr="002F73C3" w14:paraId="12961FEA" w14:textId="77777777" w:rsidTr="00395001">
        <w:trPr>
          <w:trHeight w:val="450"/>
        </w:trPr>
        <w:tc>
          <w:tcPr>
            <w:tcW w:w="846" w:type="dxa"/>
            <w:tcBorders>
              <w:top w:val="nil"/>
              <w:left w:val="single" w:sz="4" w:space="0" w:color="auto"/>
              <w:bottom w:val="single" w:sz="4" w:space="0" w:color="auto"/>
              <w:right w:val="nil"/>
            </w:tcBorders>
            <w:vAlign w:val="center"/>
            <w:hideMark/>
          </w:tcPr>
          <w:p w14:paraId="4C7D83D0" w14:textId="77777777" w:rsidR="00395001" w:rsidRPr="002F73C3" w:rsidRDefault="00395001" w:rsidP="00395001">
            <w:pPr>
              <w:jc w:val="center"/>
            </w:pPr>
            <w:r w:rsidRPr="002F73C3">
              <w:t>19</w:t>
            </w:r>
          </w:p>
        </w:tc>
        <w:tc>
          <w:tcPr>
            <w:tcW w:w="2721" w:type="dxa"/>
            <w:tcBorders>
              <w:top w:val="nil"/>
              <w:left w:val="single" w:sz="4" w:space="0" w:color="auto"/>
              <w:bottom w:val="single" w:sz="4" w:space="0" w:color="auto"/>
              <w:right w:val="single" w:sz="4" w:space="0" w:color="auto"/>
            </w:tcBorders>
            <w:vAlign w:val="center"/>
            <w:hideMark/>
          </w:tcPr>
          <w:p w14:paraId="06369AE8" w14:textId="77777777" w:rsidR="00395001" w:rsidRPr="002F73C3" w:rsidRDefault="00395001" w:rsidP="00395001">
            <w:r w:rsidRPr="002F73C3">
              <w:t>Máy tính Casio</w:t>
            </w:r>
          </w:p>
        </w:tc>
        <w:tc>
          <w:tcPr>
            <w:tcW w:w="1134" w:type="dxa"/>
            <w:tcBorders>
              <w:top w:val="nil"/>
              <w:left w:val="nil"/>
              <w:bottom w:val="single" w:sz="4" w:space="0" w:color="auto"/>
              <w:right w:val="single" w:sz="4" w:space="0" w:color="auto"/>
            </w:tcBorders>
            <w:vAlign w:val="center"/>
            <w:hideMark/>
          </w:tcPr>
          <w:p w14:paraId="77E16FAC"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1E861EEF" w14:textId="77777777" w:rsidR="00395001" w:rsidRPr="002F73C3" w:rsidRDefault="00395001" w:rsidP="00395001">
            <w:pPr>
              <w:jc w:val="center"/>
            </w:pPr>
            <w:r w:rsidRPr="002F73C3">
              <w:t>36</w:t>
            </w:r>
          </w:p>
        </w:tc>
        <w:tc>
          <w:tcPr>
            <w:tcW w:w="1614" w:type="dxa"/>
            <w:tcBorders>
              <w:top w:val="nil"/>
              <w:left w:val="single" w:sz="4" w:space="0" w:color="auto"/>
              <w:bottom w:val="single" w:sz="4" w:space="0" w:color="auto"/>
              <w:right w:val="single" w:sz="4" w:space="0" w:color="auto"/>
            </w:tcBorders>
            <w:vAlign w:val="center"/>
            <w:hideMark/>
          </w:tcPr>
          <w:p w14:paraId="7411941E" w14:textId="33FCF238" w:rsidR="00395001" w:rsidRPr="002F73C3" w:rsidRDefault="00395001" w:rsidP="00395001">
            <w:pPr>
              <w:jc w:val="center"/>
            </w:pPr>
            <w:r w:rsidRPr="002F73C3">
              <w:t>1.156</w:t>
            </w:r>
          </w:p>
        </w:tc>
        <w:tc>
          <w:tcPr>
            <w:tcW w:w="1701" w:type="dxa"/>
            <w:tcBorders>
              <w:top w:val="nil"/>
              <w:left w:val="nil"/>
              <w:bottom w:val="single" w:sz="4" w:space="0" w:color="auto"/>
              <w:right w:val="single" w:sz="4" w:space="0" w:color="auto"/>
            </w:tcBorders>
            <w:vAlign w:val="center"/>
            <w:hideMark/>
          </w:tcPr>
          <w:p w14:paraId="616C4B6B" w14:textId="25F3F057" w:rsidR="00395001" w:rsidRPr="002F73C3" w:rsidRDefault="00395001" w:rsidP="00395001">
            <w:pPr>
              <w:jc w:val="center"/>
            </w:pPr>
          </w:p>
        </w:tc>
      </w:tr>
      <w:tr w:rsidR="00395001" w:rsidRPr="002F73C3" w14:paraId="50CB665F" w14:textId="77777777" w:rsidTr="00395001">
        <w:trPr>
          <w:trHeight w:val="450"/>
        </w:trPr>
        <w:tc>
          <w:tcPr>
            <w:tcW w:w="846" w:type="dxa"/>
            <w:tcBorders>
              <w:top w:val="nil"/>
              <w:left w:val="single" w:sz="4" w:space="0" w:color="auto"/>
              <w:bottom w:val="single" w:sz="4" w:space="0" w:color="auto"/>
              <w:right w:val="nil"/>
            </w:tcBorders>
            <w:vAlign w:val="center"/>
            <w:hideMark/>
          </w:tcPr>
          <w:p w14:paraId="245317E5" w14:textId="77777777" w:rsidR="00395001" w:rsidRPr="002F73C3" w:rsidRDefault="00395001" w:rsidP="00395001">
            <w:pPr>
              <w:jc w:val="center"/>
            </w:pPr>
            <w:r w:rsidRPr="002F73C3">
              <w:lastRenderedPageBreak/>
              <w:t>20</w:t>
            </w:r>
          </w:p>
        </w:tc>
        <w:tc>
          <w:tcPr>
            <w:tcW w:w="2721" w:type="dxa"/>
            <w:tcBorders>
              <w:top w:val="nil"/>
              <w:left w:val="single" w:sz="4" w:space="0" w:color="auto"/>
              <w:bottom w:val="single" w:sz="4" w:space="0" w:color="auto"/>
              <w:right w:val="single" w:sz="4" w:space="0" w:color="auto"/>
            </w:tcBorders>
            <w:vAlign w:val="center"/>
            <w:hideMark/>
          </w:tcPr>
          <w:p w14:paraId="22C87566" w14:textId="77777777" w:rsidR="00395001" w:rsidRPr="002F73C3" w:rsidRDefault="00395001" w:rsidP="00395001">
            <w:r w:rsidRPr="002F73C3">
              <w:t>Máy hút bụi 1,5 kW</w:t>
            </w:r>
          </w:p>
        </w:tc>
        <w:tc>
          <w:tcPr>
            <w:tcW w:w="1134" w:type="dxa"/>
            <w:tcBorders>
              <w:top w:val="nil"/>
              <w:left w:val="nil"/>
              <w:bottom w:val="single" w:sz="4" w:space="0" w:color="auto"/>
              <w:right w:val="single" w:sz="4" w:space="0" w:color="auto"/>
            </w:tcBorders>
            <w:vAlign w:val="center"/>
            <w:hideMark/>
          </w:tcPr>
          <w:p w14:paraId="7F4C8F49"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3721DD6E" w14:textId="77777777" w:rsidR="00395001" w:rsidRPr="002F73C3" w:rsidRDefault="00395001" w:rsidP="00395001">
            <w:pPr>
              <w:jc w:val="center"/>
            </w:pPr>
            <w:r w:rsidRPr="002F73C3">
              <w:t>60</w:t>
            </w:r>
          </w:p>
        </w:tc>
        <w:tc>
          <w:tcPr>
            <w:tcW w:w="1614" w:type="dxa"/>
            <w:tcBorders>
              <w:top w:val="nil"/>
              <w:left w:val="single" w:sz="4" w:space="0" w:color="auto"/>
              <w:bottom w:val="single" w:sz="4" w:space="0" w:color="auto"/>
              <w:right w:val="single" w:sz="4" w:space="0" w:color="auto"/>
            </w:tcBorders>
            <w:vAlign w:val="center"/>
            <w:hideMark/>
          </w:tcPr>
          <w:p w14:paraId="1A764F13" w14:textId="340789FE" w:rsidR="00395001" w:rsidRPr="002F73C3" w:rsidRDefault="00395001" w:rsidP="00395001">
            <w:pPr>
              <w:jc w:val="center"/>
            </w:pPr>
            <w:r w:rsidRPr="002F73C3">
              <w:t>1.156</w:t>
            </w:r>
          </w:p>
        </w:tc>
        <w:tc>
          <w:tcPr>
            <w:tcW w:w="1701" w:type="dxa"/>
            <w:tcBorders>
              <w:top w:val="nil"/>
              <w:left w:val="nil"/>
              <w:bottom w:val="single" w:sz="4" w:space="0" w:color="auto"/>
              <w:right w:val="single" w:sz="4" w:space="0" w:color="auto"/>
            </w:tcBorders>
            <w:vAlign w:val="center"/>
            <w:hideMark/>
          </w:tcPr>
          <w:p w14:paraId="47C44D04" w14:textId="7147826E" w:rsidR="00395001" w:rsidRPr="002F73C3" w:rsidRDefault="00395001" w:rsidP="00395001">
            <w:pPr>
              <w:jc w:val="center"/>
            </w:pPr>
          </w:p>
        </w:tc>
      </w:tr>
      <w:tr w:rsidR="00395001" w:rsidRPr="002F73C3" w14:paraId="6B63A3BD" w14:textId="77777777" w:rsidTr="00395001">
        <w:trPr>
          <w:trHeight w:val="450"/>
        </w:trPr>
        <w:tc>
          <w:tcPr>
            <w:tcW w:w="846" w:type="dxa"/>
            <w:tcBorders>
              <w:top w:val="nil"/>
              <w:left w:val="single" w:sz="4" w:space="0" w:color="auto"/>
              <w:bottom w:val="single" w:sz="4" w:space="0" w:color="auto"/>
              <w:right w:val="nil"/>
            </w:tcBorders>
            <w:vAlign w:val="center"/>
            <w:hideMark/>
          </w:tcPr>
          <w:p w14:paraId="26233523" w14:textId="77777777" w:rsidR="00395001" w:rsidRPr="002F73C3" w:rsidRDefault="00395001" w:rsidP="00395001">
            <w:pPr>
              <w:jc w:val="center"/>
            </w:pPr>
            <w:r w:rsidRPr="002F73C3">
              <w:t>21</w:t>
            </w:r>
          </w:p>
        </w:tc>
        <w:tc>
          <w:tcPr>
            <w:tcW w:w="2721" w:type="dxa"/>
            <w:tcBorders>
              <w:top w:val="nil"/>
              <w:left w:val="single" w:sz="4" w:space="0" w:color="auto"/>
              <w:bottom w:val="single" w:sz="4" w:space="0" w:color="auto"/>
              <w:right w:val="single" w:sz="4" w:space="0" w:color="auto"/>
            </w:tcBorders>
            <w:vAlign w:val="center"/>
            <w:hideMark/>
          </w:tcPr>
          <w:p w14:paraId="2FBA4566" w14:textId="77777777" w:rsidR="00395001" w:rsidRPr="002F73C3" w:rsidRDefault="00395001" w:rsidP="00395001">
            <w:r w:rsidRPr="002F73C3">
              <w:t>Máy hút ẩm 2 kW</w:t>
            </w:r>
          </w:p>
        </w:tc>
        <w:tc>
          <w:tcPr>
            <w:tcW w:w="1134" w:type="dxa"/>
            <w:tcBorders>
              <w:top w:val="nil"/>
              <w:left w:val="nil"/>
              <w:bottom w:val="single" w:sz="4" w:space="0" w:color="auto"/>
              <w:right w:val="single" w:sz="4" w:space="0" w:color="auto"/>
            </w:tcBorders>
            <w:vAlign w:val="center"/>
            <w:hideMark/>
          </w:tcPr>
          <w:p w14:paraId="1805310D"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1A376EC8" w14:textId="77777777" w:rsidR="00395001" w:rsidRPr="002F73C3" w:rsidRDefault="00395001" w:rsidP="00395001">
            <w:pPr>
              <w:jc w:val="center"/>
            </w:pPr>
            <w:r w:rsidRPr="002F73C3">
              <w:t>60</w:t>
            </w:r>
          </w:p>
        </w:tc>
        <w:tc>
          <w:tcPr>
            <w:tcW w:w="1614" w:type="dxa"/>
            <w:tcBorders>
              <w:top w:val="nil"/>
              <w:left w:val="single" w:sz="4" w:space="0" w:color="auto"/>
              <w:bottom w:val="single" w:sz="4" w:space="0" w:color="auto"/>
              <w:right w:val="single" w:sz="4" w:space="0" w:color="auto"/>
            </w:tcBorders>
            <w:vAlign w:val="center"/>
            <w:hideMark/>
          </w:tcPr>
          <w:p w14:paraId="3FB4D7A2" w14:textId="2BEE821F" w:rsidR="00395001" w:rsidRPr="002F73C3" w:rsidRDefault="00395001" w:rsidP="00395001">
            <w:pPr>
              <w:jc w:val="center"/>
            </w:pPr>
            <w:r w:rsidRPr="002F73C3">
              <w:t>1.850</w:t>
            </w:r>
          </w:p>
        </w:tc>
        <w:tc>
          <w:tcPr>
            <w:tcW w:w="1701" w:type="dxa"/>
            <w:tcBorders>
              <w:top w:val="nil"/>
              <w:left w:val="nil"/>
              <w:bottom w:val="single" w:sz="4" w:space="0" w:color="auto"/>
              <w:right w:val="single" w:sz="4" w:space="0" w:color="auto"/>
            </w:tcBorders>
            <w:vAlign w:val="center"/>
            <w:hideMark/>
          </w:tcPr>
          <w:p w14:paraId="17C13D91" w14:textId="4737741D" w:rsidR="00395001" w:rsidRPr="002F73C3" w:rsidRDefault="00395001" w:rsidP="00395001">
            <w:pPr>
              <w:jc w:val="center"/>
            </w:pPr>
          </w:p>
        </w:tc>
      </w:tr>
      <w:tr w:rsidR="00395001" w:rsidRPr="002F73C3" w14:paraId="68C8DFEF" w14:textId="77777777" w:rsidTr="00395001">
        <w:trPr>
          <w:trHeight w:val="450"/>
        </w:trPr>
        <w:tc>
          <w:tcPr>
            <w:tcW w:w="846" w:type="dxa"/>
            <w:tcBorders>
              <w:top w:val="nil"/>
              <w:left w:val="single" w:sz="4" w:space="0" w:color="auto"/>
              <w:bottom w:val="single" w:sz="4" w:space="0" w:color="auto"/>
              <w:right w:val="nil"/>
            </w:tcBorders>
            <w:vAlign w:val="center"/>
            <w:hideMark/>
          </w:tcPr>
          <w:p w14:paraId="688D6F1C" w14:textId="77777777" w:rsidR="00395001" w:rsidRPr="002F73C3" w:rsidRDefault="00395001" w:rsidP="00395001">
            <w:pPr>
              <w:jc w:val="center"/>
            </w:pPr>
            <w:r w:rsidRPr="002F73C3">
              <w:t>22</w:t>
            </w:r>
          </w:p>
        </w:tc>
        <w:tc>
          <w:tcPr>
            <w:tcW w:w="2721" w:type="dxa"/>
            <w:tcBorders>
              <w:top w:val="nil"/>
              <w:left w:val="single" w:sz="4" w:space="0" w:color="auto"/>
              <w:bottom w:val="single" w:sz="4" w:space="0" w:color="auto"/>
              <w:right w:val="single" w:sz="4" w:space="0" w:color="auto"/>
            </w:tcBorders>
            <w:vAlign w:val="center"/>
            <w:hideMark/>
          </w:tcPr>
          <w:p w14:paraId="14EC8347" w14:textId="77777777" w:rsidR="00395001" w:rsidRPr="002F73C3" w:rsidRDefault="00395001" w:rsidP="00395001">
            <w:r w:rsidRPr="002F73C3">
              <w:t>Quạt trần 0,1 kW</w:t>
            </w:r>
          </w:p>
        </w:tc>
        <w:tc>
          <w:tcPr>
            <w:tcW w:w="1134" w:type="dxa"/>
            <w:tcBorders>
              <w:top w:val="nil"/>
              <w:left w:val="nil"/>
              <w:bottom w:val="single" w:sz="4" w:space="0" w:color="auto"/>
              <w:right w:val="single" w:sz="4" w:space="0" w:color="auto"/>
            </w:tcBorders>
            <w:vAlign w:val="center"/>
            <w:hideMark/>
          </w:tcPr>
          <w:p w14:paraId="5075092B" w14:textId="77777777" w:rsidR="00395001" w:rsidRPr="002F73C3" w:rsidRDefault="00395001" w:rsidP="00395001">
            <w:pPr>
              <w:jc w:val="center"/>
            </w:pPr>
            <w:r w:rsidRPr="002F73C3">
              <w:t>Cái</w:t>
            </w:r>
          </w:p>
        </w:tc>
        <w:tc>
          <w:tcPr>
            <w:tcW w:w="1335" w:type="dxa"/>
            <w:tcBorders>
              <w:top w:val="nil"/>
              <w:left w:val="nil"/>
              <w:bottom w:val="single" w:sz="4" w:space="0" w:color="auto"/>
              <w:right w:val="single" w:sz="4" w:space="0" w:color="auto"/>
            </w:tcBorders>
            <w:vAlign w:val="center"/>
            <w:hideMark/>
          </w:tcPr>
          <w:p w14:paraId="34ED9050" w14:textId="40363AB3" w:rsidR="00395001" w:rsidRPr="002F73C3" w:rsidRDefault="00395001" w:rsidP="00395001">
            <w:pPr>
              <w:jc w:val="center"/>
            </w:pPr>
            <w:r w:rsidRPr="002F73C3">
              <w:t>60</w:t>
            </w:r>
          </w:p>
        </w:tc>
        <w:tc>
          <w:tcPr>
            <w:tcW w:w="1614" w:type="dxa"/>
            <w:tcBorders>
              <w:top w:val="nil"/>
              <w:left w:val="single" w:sz="4" w:space="0" w:color="auto"/>
              <w:bottom w:val="single" w:sz="4" w:space="0" w:color="auto"/>
              <w:right w:val="single" w:sz="4" w:space="0" w:color="auto"/>
            </w:tcBorders>
            <w:vAlign w:val="center"/>
            <w:hideMark/>
          </w:tcPr>
          <w:p w14:paraId="0A569D81" w14:textId="1BEB6777" w:rsidR="00395001" w:rsidRPr="002F73C3" w:rsidRDefault="00395001" w:rsidP="00395001">
            <w:pPr>
              <w:jc w:val="center"/>
            </w:pPr>
            <w:r w:rsidRPr="002F73C3">
              <w:t>1.850</w:t>
            </w:r>
          </w:p>
        </w:tc>
        <w:tc>
          <w:tcPr>
            <w:tcW w:w="1701" w:type="dxa"/>
            <w:tcBorders>
              <w:top w:val="nil"/>
              <w:left w:val="nil"/>
              <w:bottom w:val="single" w:sz="4" w:space="0" w:color="auto"/>
              <w:right w:val="single" w:sz="4" w:space="0" w:color="auto"/>
            </w:tcBorders>
            <w:vAlign w:val="center"/>
            <w:hideMark/>
          </w:tcPr>
          <w:p w14:paraId="37E50A4C" w14:textId="596A4089" w:rsidR="00395001" w:rsidRPr="002F73C3" w:rsidRDefault="00395001" w:rsidP="00395001">
            <w:pPr>
              <w:jc w:val="center"/>
            </w:pPr>
          </w:p>
        </w:tc>
      </w:tr>
    </w:tbl>
    <w:p w14:paraId="6E195221" w14:textId="77777777" w:rsidR="005B434F" w:rsidRPr="002F73C3" w:rsidRDefault="005B434F" w:rsidP="005B434F">
      <w:pPr>
        <w:spacing w:before="60" w:after="60" w:line="360" w:lineRule="exact"/>
        <w:ind w:firstLine="360"/>
      </w:pPr>
      <w:r w:rsidRPr="002F73C3">
        <w:rPr>
          <w:b/>
          <w:bCs/>
          <w:i/>
          <w:iCs/>
        </w:rPr>
        <w:t>Ghi chú:</w:t>
      </w:r>
    </w:p>
    <w:p w14:paraId="5C70BEA9" w14:textId="0FFD80CF" w:rsidR="005B434F" w:rsidRPr="002F73C3" w:rsidRDefault="005B434F" w:rsidP="005B434F">
      <w:pPr>
        <w:spacing w:before="60" w:after="60" w:line="360" w:lineRule="exact"/>
        <w:ind w:firstLine="720"/>
        <w:jc w:val="both"/>
      </w:pPr>
      <w:r w:rsidRPr="002F73C3">
        <w:t xml:space="preserve">1. </w:t>
      </w:r>
      <w:r w:rsidR="00831DFB" w:rsidRPr="002F73C3">
        <w:t xml:space="preserve">Định mức tại Bảng </w:t>
      </w:r>
      <w:r w:rsidR="006D1E4D" w:rsidRPr="002F73C3">
        <w:t>30</w:t>
      </w:r>
      <w:r w:rsidR="00831DFB" w:rsidRPr="002F73C3">
        <w:t xml:space="preserve"> tính cho xây dựng hệ số điều chỉnh bảng giá đất toàn tỉnh Lạng Sơn; </w:t>
      </w:r>
      <w:r w:rsidR="006D1E4D" w:rsidRPr="002F73C3">
        <w:t>Đ</w:t>
      </w:r>
      <w:r w:rsidR="00831DFB" w:rsidRPr="002F73C3">
        <w:t xml:space="preserve">ịnh mức được xây dựng trên cơ sở số lượng đơn vị hành chính có sự biến động cần điều chỉnh là 32 đơn vị hành chính cấp xã gồm 02 phường, 30 xã, số điểm điều tra tình hình kinh tế xã hội là 32 điểm; tổng số phiếu điều tra là 6.000 phiếu </w:t>
      </w:r>
      <w:r w:rsidR="00831DFB" w:rsidRPr="002F73C3">
        <w:rPr>
          <w:i/>
          <w:iCs/>
        </w:rPr>
        <w:t xml:space="preserve">(240 phiếu/phường và 180 phiếu/xã, 32 phiếu điều tra tình hình kinh tế xã hội và một số phiếu bổ sung thêm); </w:t>
      </w:r>
      <w:r w:rsidR="00831DFB" w:rsidRPr="002F73C3">
        <w:rPr>
          <w:i/>
          <w:iCs/>
          <w:spacing w:val="-2"/>
        </w:rPr>
        <w:t>Số lượng phiếu điều tra trên mỗi đơn vị phường/xã có thể thay đổi tùy theo điều kiện đặc thù và mức độ phát triển của mỗi địa bàn cụ thể</w:t>
      </w:r>
      <w:r w:rsidR="00831DFB" w:rsidRPr="002F73C3">
        <w:t>.</w:t>
      </w:r>
    </w:p>
    <w:p w14:paraId="35744C52" w14:textId="4EE73A2A" w:rsidR="00924BD8" w:rsidRPr="002F73C3" w:rsidRDefault="005B434F" w:rsidP="00924BD8">
      <w:pPr>
        <w:spacing w:before="60" w:after="60" w:line="360" w:lineRule="exact"/>
        <w:ind w:firstLine="720"/>
        <w:jc w:val="both"/>
      </w:pPr>
      <w:r w:rsidRPr="002F73C3">
        <w:t xml:space="preserve">2. Cơ cấu sử dụng dụng cụ lao động theo nội dung công việc xây dựng bảng giá đất được xác định </w:t>
      </w:r>
      <w:r w:rsidR="00185E5B" w:rsidRPr="002F73C3">
        <w:t>theo B</w:t>
      </w:r>
      <w:r w:rsidR="00924BD8" w:rsidRPr="002F73C3">
        <w:t xml:space="preserve">ảng </w:t>
      </w:r>
      <w:r w:rsidR="00C079E1" w:rsidRPr="002F73C3">
        <w:t>29</w:t>
      </w:r>
      <w:r w:rsidR="00924BD8" w:rsidRPr="002F73C3">
        <w:t>.</w:t>
      </w:r>
    </w:p>
    <w:p w14:paraId="1A9ACEA6" w14:textId="77777777" w:rsidR="00924BD8" w:rsidRPr="002F73C3" w:rsidRDefault="00924BD8" w:rsidP="00924BD8">
      <w:pPr>
        <w:spacing w:beforeLines="40" w:before="96" w:afterLines="40" w:after="96" w:line="360" w:lineRule="exact"/>
        <w:ind w:firstLine="567"/>
        <w:jc w:val="both"/>
        <w:rPr>
          <w:iCs/>
          <w:sz w:val="28"/>
          <w:szCs w:val="28"/>
        </w:rPr>
      </w:pPr>
      <w:r w:rsidRPr="002F73C3">
        <w:rPr>
          <w:b/>
          <w:iCs/>
          <w:sz w:val="28"/>
          <w:szCs w:val="28"/>
        </w:rPr>
        <w:t>III. Định mức tiêu hao vật liệu</w:t>
      </w:r>
      <w:r w:rsidRPr="002F73C3">
        <w:rPr>
          <w:iCs/>
          <w:sz w:val="28"/>
          <w:szCs w:val="28"/>
        </w:rPr>
        <w:t xml:space="preserve"> </w:t>
      </w:r>
    </w:p>
    <w:p w14:paraId="3FF68727" w14:textId="7493F7B7" w:rsidR="00924BD8" w:rsidRPr="002F73C3" w:rsidRDefault="00924BD8" w:rsidP="00924BD8">
      <w:pPr>
        <w:spacing w:beforeLines="40" w:before="96" w:afterLines="40" w:after="96" w:line="360" w:lineRule="exact"/>
        <w:ind w:firstLine="567"/>
        <w:jc w:val="right"/>
        <w:rPr>
          <w:sz w:val="26"/>
          <w:szCs w:val="26"/>
        </w:rPr>
      </w:pPr>
      <w:r w:rsidRPr="002F73C3">
        <w:rPr>
          <w:sz w:val="26"/>
          <w:szCs w:val="26"/>
        </w:rPr>
        <w:t xml:space="preserve">Bảng </w:t>
      </w:r>
      <w:r w:rsidR="00C079E1" w:rsidRPr="002F73C3">
        <w:rPr>
          <w:sz w:val="26"/>
          <w:szCs w:val="26"/>
        </w:rPr>
        <w:t>31</w:t>
      </w:r>
    </w:p>
    <w:tbl>
      <w:tblPr>
        <w:tblW w:w="9209" w:type="dxa"/>
        <w:tblLook w:val="04A0" w:firstRow="1" w:lastRow="0" w:firstColumn="1" w:lastColumn="0" w:noHBand="0" w:noVBand="1"/>
      </w:tblPr>
      <w:tblGrid>
        <w:gridCol w:w="760"/>
        <w:gridCol w:w="2779"/>
        <w:gridCol w:w="1100"/>
        <w:gridCol w:w="1320"/>
        <w:gridCol w:w="1540"/>
        <w:gridCol w:w="1710"/>
      </w:tblGrid>
      <w:tr w:rsidR="00306034" w:rsidRPr="002F73C3" w14:paraId="057CC35A" w14:textId="77777777" w:rsidTr="00306034">
        <w:trPr>
          <w:trHeight w:val="387"/>
          <w:tblHeader/>
        </w:trPr>
        <w:tc>
          <w:tcPr>
            <w:tcW w:w="760" w:type="dxa"/>
            <w:vMerge w:val="restart"/>
            <w:tcBorders>
              <w:top w:val="single" w:sz="4" w:space="0" w:color="auto"/>
              <w:left w:val="single" w:sz="4" w:space="0" w:color="auto"/>
              <w:bottom w:val="single" w:sz="4" w:space="0" w:color="000000"/>
              <w:right w:val="single" w:sz="4" w:space="0" w:color="auto"/>
            </w:tcBorders>
            <w:vAlign w:val="center"/>
            <w:hideMark/>
          </w:tcPr>
          <w:p w14:paraId="1DFD2DF4" w14:textId="77777777" w:rsidR="00306034" w:rsidRPr="002F73C3" w:rsidRDefault="00306034">
            <w:pPr>
              <w:jc w:val="center"/>
              <w:rPr>
                <w:b/>
                <w:bCs/>
              </w:rPr>
            </w:pPr>
            <w:r w:rsidRPr="002F73C3">
              <w:rPr>
                <w:b/>
                <w:bCs/>
              </w:rPr>
              <w:t>STT</w:t>
            </w:r>
          </w:p>
        </w:tc>
        <w:tc>
          <w:tcPr>
            <w:tcW w:w="2779" w:type="dxa"/>
            <w:vMerge w:val="restart"/>
            <w:tcBorders>
              <w:top w:val="single" w:sz="4" w:space="0" w:color="auto"/>
              <w:left w:val="single" w:sz="4" w:space="0" w:color="auto"/>
              <w:bottom w:val="single" w:sz="4" w:space="0" w:color="000000"/>
              <w:right w:val="single" w:sz="4" w:space="0" w:color="auto"/>
            </w:tcBorders>
            <w:vAlign w:val="center"/>
            <w:hideMark/>
          </w:tcPr>
          <w:p w14:paraId="14D8AAC2" w14:textId="77777777" w:rsidR="00306034" w:rsidRPr="002F73C3" w:rsidRDefault="00306034">
            <w:pPr>
              <w:jc w:val="center"/>
              <w:rPr>
                <w:b/>
                <w:bCs/>
              </w:rPr>
            </w:pPr>
            <w:r w:rsidRPr="002F73C3">
              <w:rPr>
                <w:b/>
                <w:bCs/>
              </w:rPr>
              <w:t>Danh mục vật liệu</w:t>
            </w:r>
          </w:p>
        </w:tc>
        <w:tc>
          <w:tcPr>
            <w:tcW w:w="1100" w:type="dxa"/>
            <w:vMerge w:val="restart"/>
            <w:tcBorders>
              <w:top w:val="single" w:sz="4" w:space="0" w:color="auto"/>
              <w:left w:val="single" w:sz="4" w:space="0" w:color="auto"/>
              <w:bottom w:val="single" w:sz="4" w:space="0" w:color="000000"/>
              <w:right w:val="single" w:sz="4" w:space="0" w:color="auto"/>
            </w:tcBorders>
            <w:vAlign w:val="center"/>
            <w:hideMark/>
          </w:tcPr>
          <w:p w14:paraId="571B8208" w14:textId="77777777" w:rsidR="00306034" w:rsidRPr="002F73C3" w:rsidRDefault="00306034">
            <w:pPr>
              <w:jc w:val="center"/>
              <w:rPr>
                <w:b/>
                <w:bCs/>
              </w:rPr>
            </w:pPr>
            <w:r w:rsidRPr="002F73C3">
              <w:rPr>
                <w:b/>
                <w:bCs/>
              </w:rPr>
              <w:t>ĐVT</w:t>
            </w:r>
          </w:p>
        </w:tc>
        <w:tc>
          <w:tcPr>
            <w:tcW w:w="1320" w:type="dxa"/>
            <w:vMerge w:val="restart"/>
            <w:tcBorders>
              <w:top w:val="single" w:sz="4" w:space="0" w:color="auto"/>
              <w:left w:val="single" w:sz="4" w:space="0" w:color="auto"/>
              <w:bottom w:val="single" w:sz="4" w:space="0" w:color="000000"/>
              <w:right w:val="single" w:sz="4" w:space="0" w:color="auto"/>
            </w:tcBorders>
            <w:vAlign w:val="center"/>
            <w:hideMark/>
          </w:tcPr>
          <w:p w14:paraId="55585787" w14:textId="77777777" w:rsidR="00306034" w:rsidRPr="002F73C3" w:rsidRDefault="00306034">
            <w:pPr>
              <w:jc w:val="center"/>
              <w:rPr>
                <w:b/>
                <w:bCs/>
              </w:rPr>
            </w:pPr>
            <w:r w:rsidRPr="002F73C3">
              <w:rPr>
                <w:b/>
                <w:bCs/>
              </w:rPr>
              <w:t>Đơn giá</w:t>
            </w:r>
          </w:p>
        </w:tc>
        <w:tc>
          <w:tcPr>
            <w:tcW w:w="3250" w:type="dxa"/>
            <w:gridSpan w:val="2"/>
            <w:tcBorders>
              <w:top w:val="single" w:sz="4" w:space="0" w:color="auto"/>
              <w:left w:val="nil"/>
              <w:bottom w:val="single" w:sz="4" w:space="0" w:color="auto"/>
              <w:right w:val="single" w:sz="4" w:space="0" w:color="000000"/>
            </w:tcBorders>
            <w:hideMark/>
          </w:tcPr>
          <w:p w14:paraId="2737862D" w14:textId="77777777" w:rsidR="005B434F" w:rsidRPr="002F73C3" w:rsidRDefault="00306034">
            <w:pPr>
              <w:jc w:val="center"/>
              <w:rPr>
                <w:b/>
                <w:bCs/>
              </w:rPr>
            </w:pPr>
            <w:r w:rsidRPr="002F73C3">
              <w:rPr>
                <w:b/>
                <w:bCs/>
              </w:rPr>
              <w:t>Định mức</w:t>
            </w:r>
          </w:p>
          <w:p w14:paraId="3922C217" w14:textId="433C30D6" w:rsidR="00306034" w:rsidRPr="002F73C3" w:rsidRDefault="00306034">
            <w:pPr>
              <w:jc w:val="center"/>
              <w:rPr>
                <w:b/>
                <w:bCs/>
              </w:rPr>
            </w:pPr>
            <w:r w:rsidRPr="002F73C3">
              <w:rPr>
                <w:i/>
                <w:iCs/>
              </w:rPr>
              <w:t>(</w:t>
            </w:r>
            <w:r w:rsidR="005B434F" w:rsidRPr="002F73C3">
              <w:rPr>
                <w:i/>
                <w:iCs/>
              </w:rPr>
              <w:t>tính cho</w:t>
            </w:r>
            <w:r w:rsidR="00BA0BB5" w:rsidRPr="002F73C3">
              <w:rPr>
                <w:i/>
                <w:iCs/>
              </w:rPr>
              <w:t xml:space="preserve"> toàn</w:t>
            </w:r>
            <w:r w:rsidR="005B434F" w:rsidRPr="002F73C3">
              <w:rPr>
                <w:i/>
                <w:iCs/>
              </w:rPr>
              <w:t xml:space="preserve"> </w:t>
            </w:r>
            <w:r w:rsidRPr="002F73C3">
              <w:rPr>
                <w:i/>
                <w:iCs/>
              </w:rPr>
              <w:t>tỉnh)</w:t>
            </w:r>
          </w:p>
        </w:tc>
      </w:tr>
      <w:tr w:rsidR="00306034" w:rsidRPr="002F73C3" w14:paraId="4502326E" w14:textId="77777777" w:rsidTr="00306034">
        <w:trPr>
          <w:trHeight w:val="421"/>
          <w:tblHeader/>
        </w:trPr>
        <w:tc>
          <w:tcPr>
            <w:tcW w:w="760" w:type="dxa"/>
            <w:vMerge/>
            <w:tcBorders>
              <w:top w:val="single" w:sz="4" w:space="0" w:color="auto"/>
              <w:left w:val="single" w:sz="4" w:space="0" w:color="auto"/>
              <w:bottom w:val="single" w:sz="4" w:space="0" w:color="000000"/>
              <w:right w:val="single" w:sz="4" w:space="0" w:color="auto"/>
            </w:tcBorders>
            <w:vAlign w:val="center"/>
            <w:hideMark/>
          </w:tcPr>
          <w:p w14:paraId="1E5F02C1" w14:textId="77777777" w:rsidR="00306034" w:rsidRPr="002F73C3" w:rsidRDefault="00306034">
            <w:pPr>
              <w:rPr>
                <w:b/>
                <w:bCs/>
              </w:rPr>
            </w:pPr>
          </w:p>
        </w:tc>
        <w:tc>
          <w:tcPr>
            <w:tcW w:w="2779" w:type="dxa"/>
            <w:vMerge/>
            <w:tcBorders>
              <w:top w:val="single" w:sz="4" w:space="0" w:color="auto"/>
              <w:left w:val="single" w:sz="4" w:space="0" w:color="auto"/>
              <w:bottom w:val="single" w:sz="4" w:space="0" w:color="000000"/>
              <w:right w:val="single" w:sz="4" w:space="0" w:color="auto"/>
            </w:tcBorders>
            <w:vAlign w:val="center"/>
            <w:hideMark/>
          </w:tcPr>
          <w:p w14:paraId="3DF95C49" w14:textId="77777777" w:rsidR="00306034" w:rsidRPr="002F73C3" w:rsidRDefault="00306034">
            <w:pPr>
              <w:rPr>
                <w:b/>
                <w:bCs/>
              </w:rPr>
            </w:pP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225642E0" w14:textId="77777777" w:rsidR="00306034" w:rsidRPr="002F73C3" w:rsidRDefault="00306034">
            <w:pPr>
              <w:rPr>
                <w:b/>
                <w:bCs/>
              </w:rPr>
            </w:pP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6250437F" w14:textId="77777777" w:rsidR="00306034" w:rsidRPr="002F73C3" w:rsidRDefault="00306034">
            <w:pPr>
              <w:rPr>
                <w:b/>
                <w:bCs/>
              </w:rPr>
            </w:pPr>
          </w:p>
        </w:tc>
        <w:tc>
          <w:tcPr>
            <w:tcW w:w="1540" w:type="dxa"/>
            <w:tcBorders>
              <w:top w:val="nil"/>
              <w:left w:val="nil"/>
              <w:bottom w:val="single" w:sz="4" w:space="0" w:color="auto"/>
              <w:right w:val="single" w:sz="4" w:space="0" w:color="auto"/>
            </w:tcBorders>
            <w:vAlign w:val="center"/>
            <w:hideMark/>
          </w:tcPr>
          <w:p w14:paraId="3C3A3AD9" w14:textId="77777777" w:rsidR="00306034" w:rsidRPr="002F73C3" w:rsidRDefault="00306034">
            <w:pPr>
              <w:jc w:val="center"/>
              <w:rPr>
                <w:b/>
                <w:bCs/>
              </w:rPr>
            </w:pPr>
            <w:r w:rsidRPr="002F73C3">
              <w:rPr>
                <w:b/>
                <w:bCs/>
              </w:rPr>
              <w:t>Nội nghiệp</w:t>
            </w:r>
          </w:p>
        </w:tc>
        <w:tc>
          <w:tcPr>
            <w:tcW w:w="1710" w:type="dxa"/>
            <w:tcBorders>
              <w:top w:val="nil"/>
              <w:left w:val="nil"/>
              <w:bottom w:val="single" w:sz="4" w:space="0" w:color="auto"/>
              <w:right w:val="single" w:sz="4" w:space="0" w:color="auto"/>
            </w:tcBorders>
            <w:vAlign w:val="center"/>
            <w:hideMark/>
          </w:tcPr>
          <w:p w14:paraId="20F07D43" w14:textId="77777777" w:rsidR="00306034" w:rsidRPr="002F73C3" w:rsidRDefault="00306034">
            <w:pPr>
              <w:jc w:val="center"/>
              <w:rPr>
                <w:b/>
                <w:bCs/>
              </w:rPr>
            </w:pPr>
            <w:r w:rsidRPr="002F73C3">
              <w:rPr>
                <w:b/>
                <w:bCs/>
              </w:rPr>
              <w:t>Ngoại nghiệp</w:t>
            </w:r>
          </w:p>
        </w:tc>
      </w:tr>
      <w:tr w:rsidR="000678F0" w:rsidRPr="002F73C3" w14:paraId="7A51B58F" w14:textId="77777777" w:rsidTr="00AE0CFC">
        <w:trPr>
          <w:trHeight w:val="379"/>
        </w:trPr>
        <w:tc>
          <w:tcPr>
            <w:tcW w:w="760" w:type="dxa"/>
            <w:tcBorders>
              <w:top w:val="nil"/>
              <w:left w:val="single" w:sz="4" w:space="0" w:color="auto"/>
              <w:bottom w:val="single" w:sz="4" w:space="0" w:color="auto"/>
              <w:right w:val="nil"/>
            </w:tcBorders>
            <w:vAlign w:val="center"/>
            <w:hideMark/>
          </w:tcPr>
          <w:p w14:paraId="00557D8E" w14:textId="77777777" w:rsidR="000678F0" w:rsidRPr="002F73C3" w:rsidRDefault="000678F0" w:rsidP="000678F0">
            <w:pPr>
              <w:jc w:val="center"/>
            </w:pPr>
            <w:r w:rsidRPr="002F73C3">
              <w:t>1</w:t>
            </w:r>
          </w:p>
        </w:tc>
        <w:tc>
          <w:tcPr>
            <w:tcW w:w="2779" w:type="dxa"/>
            <w:tcBorders>
              <w:top w:val="nil"/>
              <w:left w:val="single" w:sz="4" w:space="0" w:color="auto"/>
              <w:bottom w:val="single" w:sz="4" w:space="0" w:color="auto"/>
              <w:right w:val="single" w:sz="4" w:space="0" w:color="auto"/>
            </w:tcBorders>
            <w:vAlign w:val="center"/>
            <w:hideMark/>
          </w:tcPr>
          <w:p w14:paraId="6ABE7106" w14:textId="77777777" w:rsidR="000678F0" w:rsidRPr="002F73C3" w:rsidRDefault="000678F0" w:rsidP="000678F0">
            <w:pPr>
              <w:jc w:val="both"/>
            </w:pPr>
            <w:r w:rsidRPr="002F73C3">
              <w:t>Giấy A4</w:t>
            </w:r>
          </w:p>
        </w:tc>
        <w:tc>
          <w:tcPr>
            <w:tcW w:w="1100" w:type="dxa"/>
            <w:tcBorders>
              <w:top w:val="nil"/>
              <w:left w:val="nil"/>
              <w:bottom w:val="single" w:sz="4" w:space="0" w:color="auto"/>
              <w:right w:val="single" w:sz="4" w:space="0" w:color="auto"/>
            </w:tcBorders>
            <w:vAlign w:val="center"/>
            <w:hideMark/>
          </w:tcPr>
          <w:p w14:paraId="2702D51D" w14:textId="77777777" w:rsidR="000678F0" w:rsidRPr="002F73C3" w:rsidRDefault="000678F0" w:rsidP="000678F0">
            <w:pPr>
              <w:jc w:val="center"/>
            </w:pPr>
            <w:r w:rsidRPr="002F73C3">
              <w:t>Gram</w:t>
            </w:r>
          </w:p>
        </w:tc>
        <w:tc>
          <w:tcPr>
            <w:tcW w:w="1320" w:type="dxa"/>
            <w:tcBorders>
              <w:top w:val="nil"/>
              <w:left w:val="nil"/>
              <w:bottom w:val="single" w:sz="4" w:space="0" w:color="auto"/>
              <w:right w:val="single" w:sz="4" w:space="0" w:color="auto"/>
            </w:tcBorders>
            <w:vAlign w:val="center"/>
            <w:hideMark/>
          </w:tcPr>
          <w:p w14:paraId="32B68AE9" w14:textId="77777777" w:rsidR="000678F0" w:rsidRPr="002F73C3" w:rsidRDefault="000678F0" w:rsidP="000678F0">
            <w:pPr>
              <w:jc w:val="right"/>
            </w:pPr>
            <w:r w:rsidRPr="002F73C3">
              <w:t>65.000</w:t>
            </w:r>
          </w:p>
        </w:tc>
        <w:tc>
          <w:tcPr>
            <w:tcW w:w="1540" w:type="dxa"/>
            <w:tcBorders>
              <w:top w:val="nil"/>
              <w:left w:val="nil"/>
              <w:bottom w:val="single" w:sz="4" w:space="0" w:color="auto"/>
              <w:right w:val="single" w:sz="4" w:space="0" w:color="auto"/>
            </w:tcBorders>
            <w:vAlign w:val="center"/>
            <w:hideMark/>
          </w:tcPr>
          <w:p w14:paraId="1FFBCA2A" w14:textId="4504D056" w:rsidR="000678F0" w:rsidRPr="002F73C3" w:rsidRDefault="000678F0" w:rsidP="000678F0">
            <w:pPr>
              <w:jc w:val="center"/>
            </w:pPr>
            <w:r w:rsidRPr="002F73C3">
              <w:t>40,00</w:t>
            </w:r>
          </w:p>
        </w:tc>
        <w:tc>
          <w:tcPr>
            <w:tcW w:w="1710" w:type="dxa"/>
            <w:tcBorders>
              <w:top w:val="nil"/>
              <w:left w:val="nil"/>
              <w:bottom w:val="single" w:sz="4" w:space="0" w:color="auto"/>
              <w:right w:val="single" w:sz="4" w:space="0" w:color="auto"/>
            </w:tcBorders>
            <w:noWrap/>
            <w:vAlign w:val="center"/>
            <w:hideMark/>
          </w:tcPr>
          <w:p w14:paraId="1987659B" w14:textId="3697D03B" w:rsidR="000678F0" w:rsidRPr="002F73C3" w:rsidRDefault="000678F0" w:rsidP="000678F0">
            <w:pPr>
              <w:jc w:val="center"/>
            </w:pPr>
            <w:r w:rsidRPr="002F73C3">
              <w:t>10,00</w:t>
            </w:r>
          </w:p>
        </w:tc>
      </w:tr>
      <w:tr w:rsidR="000678F0" w:rsidRPr="002F73C3" w14:paraId="6224B9BC" w14:textId="77777777" w:rsidTr="00AE0CFC">
        <w:trPr>
          <w:trHeight w:val="379"/>
        </w:trPr>
        <w:tc>
          <w:tcPr>
            <w:tcW w:w="760" w:type="dxa"/>
            <w:tcBorders>
              <w:top w:val="nil"/>
              <w:left w:val="single" w:sz="4" w:space="0" w:color="auto"/>
              <w:bottom w:val="single" w:sz="4" w:space="0" w:color="auto"/>
              <w:right w:val="nil"/>
            </w:tcBorders>
            <w:vAlign w:val="center"/>
            <w:hideMark/>
          </w:tcPr>
          <w:p w14:paraId="2BAF2F61" w14:textId="77777777" w:rsidR="000678F0" w:rsidRPr="002F73C3" w:rsidRDefault="000678F0" w:rsidP="000678F0">
            <w:pPr>
              <w:jc w:val="center"/>
            </w:pPr>
            <w:r w:rsidRPr="002F73C3">
              <w:t>2</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7AB95C99" w14:textId="77777777" w:rsidR="000678F0" w:rsidRPr="002F73C3" w:rsidRDefault="000678F0" w:rsidP="000678F0">
            <w:r w:rsidRPr="002F73C3">
              <w:t>Hồ dán khô</w:t>
            </w:r>
          </w:p>
        </w:tc>
        <w:tc>
          <w:tcPr>
            <w:tcW w:w="1100" w:type="dxa"/>
            <w:tcBorders>
              <w:top w:val="nil"/>
              <w:left w:val="nil"/>
              <w:bottom w:val="single" w:sz="4" w:space="0" w:color="auto"/>
              <w:right w:val="single" w:sz="4" w:space="0" w:color="auto"/>
            </w:tcBorders>
            <w:vAlign w:val="center"/>
            <w:hideMark/>
          </w:tcPr>
          <w:p w14:paraId="34225AE9" w14:textId="77777777" w:rsidR="000678F0" w:rsidRPr="002F73C3" w:rsidRDefault="000678F0" w:rsidP="000678F0">
            <w:pPr>
              <w:jc w:val="center"/>
            </w:pPr>
            <w:r w:rsidRPr="002F73C3">
              <w:t>Hộp</w:t>
            </w:r>
          </w:p>
        </w:tc>
        <w:tc>
          <w:tcPr>
            <w:tcW w:w="1320" w:type="dxa"/>
            <w:tcBorders>
              <w:top w:val="nil"/>
              <w:left w:val="nil"/>
              <w:bottom w:val="single" w:sz="4" w:space="0" w:color="auto"/>
              <w:right w:val="single" w:sz="4" w:space="0" w:color="auto"/>
            </w:tcBorders>
            <w:vAlign w:val="center"/>
            <w:hideMark/>
          </w:tcPr>
          <w:p w14:paraId="250663E7" w14:textId="77777777" w:rsidR="000678F0" w:rsidRPr="002F73C3" w:rsidRDefault="000678F0" w:rsidP="000678F0">
            <w:pPr>
              <w:jc w:val="right"/>
            </w:pPr>
            <w:r w:rsidRPr="002F73C3">
              <w:t>5.000</w:t>
            </w:r>
          </w:p>
        </w:tc>
        <w:tc>
          <w:tcPr>
            <w:tcW w:w="1540" w:type="dxa"/>
            <w:tcBorders>
              <w:top w:val="nil"/>
              <w:left w:val="nil"/>
              <w:bottom w:val="single" w:sz="4" w:space="0" w:color="auto"/>
              <w:right w:val="single" w:sz="4" w:space="0" w:color="auto"/>
            </w:tcBorders>
            <w:vAlign w:val="center"/>
            <w:hideMark/>
          </w:tcPr>
          <w:p w14:paraId="013364CC" w14:textId="4840D74C" w:rsidR="000678F0" w:rsidRPr="002F73C3" w:rsidRDefault="000678F0" w:rsidP="000678F0">
            <w:pPr>
              <w:jc w:val="center"/>
            </w:pPr>
            <w:r w:rsidRPr="002F73C3">
              <w:t>12,00</w:t>
            </w:r>
          </w:p>
        </w:tc>
        <w:tc>
          <w:tcPr>
            <w:tcW w:w="1710" w:type="dxa"/>
            <w:tcBorders>
              <w:top w:val="nil"/>
              <w:left w:val="nil"/>
              <w:bottom w:val="single" w:sz="4" w:space="0" w:color="auto"/>
              <w:right w:val="single" w:sz="4" w:space="0" w:color="auto"/>
            </w:tcBorders>
            <w:noWrap/>
            <w:vAlign w:val="center"/>
            <w:hideMark/>
          </w:tcPr>
          <w:p w14:paraId="2BAE8B5A" w14:textId="0DDA8E3F" w:rsidR="000678F0" w:rsidRPr="002F73C3" w:rsidRDefault="000678F0" w:rsidP="000678F0">
            <w:pPr>
              <w:jc w:val="center"/>
            </w:pPr>
            <w:r w:rsidRPr="002F73C3">
              <w:t> </w:t>
            </w:r>
          </w:p>
        </w:tc>
      </w:tr>
      <w:tr w:rsidR="000678F0" w:rsidRPr="002F73C3" w14:paraId="23C7B757" w14:textId="77777777" w:rsidTr="00AE0CFC">
        <w:trPr>
          <w:trHeight w:val="379"/>
        </w:trPr>
        <w:tc>
          <w:tcPr>
            <w:tcW w:w="760" w:type="dxa"/>
            <w:tcBorders>
              <w:top w:val="nil"/>
              <w:left w:val="single" w:sz="4" w:space="0" w:color="auto"/>
              <w:bottom w:val="single" w:sz="4" w:space="0" w:color="auto"/>
              <w:right w:val="nil"/>
            </w:tcBorders>
            <w:vAlign w:val="center"/>
            <w:hideMark/>
          </w:tcPr>
          <w:p w14:paraId="35F655EC" w14:textId="77777777" w:rsidR="000678F0" w:rsidRPr="002F73C3" w:rsidRDefault="000678F0" w:rsidP="000678F0">
            <w:pPr>
              <w:jc w:val="center"/>
            </w:pPr>
            <w:r w:rsidRPr="002F73C3">
              <w:t>3</w:t>
            </w:r>
          </w:p>
        </w:tc>
        <w:tc>
          <w:tcPr>
            <w:tcW w:w="2779" w:type="dxa"/>
            <w:tcBorders>
              <w:top w:val="nil"/>
              <w:left w:val="single" w:sz="4" w:space="0" w:color="auto"/>
              <w:bottom w:val="single" w:sz="4" w:space="0" w:color="auto"/>
              <w:right w:val="single" w:sz="4" w:space="0" w:color="auto"/>
            </w:tcBorders>
            <w:vAlign w:val="center"/>
            <w:hideMark/>
          </w:tcPr>
          <w:p w14:paraId="464B2131" w14:textId="77777777" w:rsidR="000678F0" w:rsidRPr="002F73C3" w:rsidRDefault="000678F0" w:rsidP="000678F0">
            <w:pPr>
              <w:jc w:val="both"/>
            </w:pPr>
            <w:r w:rsidRPr="002F73C3">
              <w:t>Mực photocopy</w:t>
            </w:r>
          </w:p>
        </w:tc>
        <w:tc>
          <w:tcPr>
            <w:tcW w:w="1100" w:type="dxa"/>
            <w:tcBorders>
              <w:top w:val="nil"/>
              <w:left w:val="nil"/>
              <w:bottom w:val="single" w:sz="4" w:space="0" w:color="auto"/>
              <w:right w:val="single" w:sz="4" w:space="0" w:color="auto"/>
            </w:tcBorders>
            <w:vAlign w:val="center"/>
            <w:hideMark/>
          </w:tcPr>
          <w:p w14:paraId="4B452234" w14:textId="77777777" w:rsidR="000678F0" w:rsidRPr="002F73C3" w:rsidRDefault="000678F0" w:rsidP="000678F0">
            <w:pPr>
              <w:jc w:val="center"/>
            </w:pPr>
            <w:r w:rsidRPr="002F73C3">
              <w:t>Hộp</w:t>
            </w:r>
          </w:p>
        </w:tc>
        <w:tc>
          <w:tcPr>
            <w:tcW w:w="1320" w:type="dxa"/>
            <w:tcBorders>
              <w:top w:val="nil"/>
              <w:left w:val="nil"/>
              <w:bottom w:val="single" w:sz="4" w:space="0" w:color="auto"/>
              <w:right w:val="single" w:sz="4" w:space="0" w:color="auto"/>
            </w:tcBorders>
            <w:vAlign w:val="center"/>
            <w:hideMark/>
          </w:tcPr>
          <w:p w14:paraId="363DF0B8" w14:textId="77777777" w:rsidR="000678F0" w:rsidRPr="002F73C3" w:rsidRDefault="000678F0" w:rsidP="000678F0">
            <w:pPr>
              <w:jc w:val="right"/>
            </w:pPr>
            <w:r w:rsidRPr="002F73C3">
              <w:t>850.000</w:t>
            </w:r>
          </w:p>
        </w:tc>
        <w:tc>
          <w:tcPr>
            <w:tcW w:w="1540" w:type="dxa"/>
            <w:tcBorders>
              <w:top w:val="nil"/>
              <w:left w:val="nil"/>
              <w:bottom w:val="single" w:sz="4" w:space="0" w:color="auto"/>
              <w:right w:val="single" w:sz="4" w:space="0" w:color="auto"/>
            </w:tcBorders>
            <w:vAlign w:val="center"/>
            <w:hideMark/>
          </w:tcPr>
          <w:p w14:paraId="014895CB" w14:textId="6AA23FCC" w:rsidR="000678F0" w:rsidRPr="002F73C3" w:rsidRDefault="000678F0" w:rsidP="000678F0">
            <w:pPr>
              <w:jc w:val="center"/>
            </w:pPr>
            <w:r w:rsidRPr="002F73C3">
              <w:t>8,00</w:t>
            </w:r>
          </w:p>
        </w:tc>
        <w:tc>
          <w:tcPr>
            <w:tcW w:w="1710" w:type="dxa"/>
            <w:tcBorders>
              <w:top w:val="nil"/>
              <w:left w:val="nil"/>
              <w:bottom w:val="single" w:sz="4" w:space="0" w:color="auto"/>
              <w:right w:val="single" w:sz="4" w:space="0" w:color="auto"/>
            </w:tcBorders>
            <w:noWrap/>
            <w:vAlign w:val="center"/>
            <w:hideMark/>
          </w:tcPr>
          <w:p w14:paraId="58A74325" w14:textId="6D766846" w:rsidR="000678F0" w:rsidRPr="002F73C3" w:rsidRDefault="000678F0" w:rsidP="000678F0">
            <w:pPr>
              <w:jc w:val="center"/>
            </w:pPr>
            <w:r w:rsidRPr="002F73C3">
              <w:t> </w:t>
            </w:r>
          </w:p>
        </w:tc>
      </w:tr>
      <w:tr w:rsidR="000678F0" w:rsidRPr="002F73C3" w14:paraId="4DC91A05" w14:textId="77777777" w:rsidTr="00AE0CFC">
        <w:trPr>
          <w:trHeight w:val="379"/>
        </w:trPr>
        <w:tc>
          <w:tcPr>
            <w:tcW w:w="760" w:type="dxa"/>
            <w:tcBorders>
              <w:top w:val="nil"/>
              <w:left w:val="single" w:sz="4" w:space="0" w:color="auto"/>
              <w:bottom w:val="single" w:sz="4" w:space="0" w:color="auto"/>
              <w:right w:val="nil"/>
            </w:tcBorders>
            <w:vAlign w:val="center"/>
            <w:hideMark/>
          </w:tcPr>
          <w:p w14:paraId="3FD13BD4" w14:textId="77777777" w:rsidR="000678F0" w:rsidRPr="002F73C3" w:rsidRDefault="000678F0" w:rsidP="000678F0">
            <w:pPr>
              <w:jc w:val="center"/>
            </w:pPr>
            <w:r w:rsidRPr="002F73C3">
              <w:t>4</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58F108D5" w14:textId="77777777" w:rsidR="000678F0" w:rsidRPr="002F73C3" w:rsidRDefault="000678F0" w:rsidP="000678F0">
            <w:r w:rsidRPr="002F73C3">
              <w:t>Sổ ghi chép</w:t>
            </w:r>
          </w:p>
        </w:tc>
        <w:tc>
          <w:tcPr>
            <w:tcW w:w="1100" w:type="dxa"/>
            <w:tcBorders>
              <w:top w:val="nil"/>
              <w:left w:val="nil"/>
              <w:bottom w:val="single" w:sz="4" w:space="0" w:color="auto"/>
              <w:right w:val="single" w:sz="4" w:space="0" w:color="auto"/>
            </w:tcBorders>
            <w:vAlign w:val="center"/>
            <w:hideMark/>
          </w:tcPr>
          <w:p w14:paraId="31ECC4E5" w14:textId="77777777" w:rsidR="000678F0" w:rsidRPr="002F73C3" w:rsidRDefault="000678F0" w:rsidP="000678F0">
            <w:pPr>
              <w:jc w:val="center"/>
            </w:pPr>
            <w:r w:rsidRPr="002F73C3">
              <w:t>Cuốn</w:t>
            </w:r>
          </w:p>
        </w:tc>
        <w:tc>
          <w:tcPr>
            <w:tcW w:w="1320" w:type="dxa"/>
            <w:tcBorders>
              <w:top w:val="nil"/>
              <w:left w:val="nil"/>
              <w:bottom w:val="single" w:sz="4" w:space="0" w:color="auto"/>
              <w:right w:val="single" w:sz="4" w:space="0" w:color="auto"/>
            </w:tcBorders>
            <w:vAlign w:val="center"/>
            <w:hideMark/>
          </w:tcPr>
          <w:p w14:paraId="634A6626" w14:textId="77777777" w:rsidR="000678F0" w:rsidRPr="002F73C3" w:rsidRDefault="000678F0" w:rsidP="000678F0">
            <w:pPr>
              <w:jc w:val="right"/>
            </w:pPr>
            <w:r w:rsidRPr="002F73C3">
              <w:t>14.500</w:t>
            </w:r>
          </w:p>
        </w:tc>
        <w:tc>
          <w:tcPr>
            <w:tcW w:w="1540" w:type="dxa"/>
            <w:tcBorders>
              <w:top w:val="nil"/>
              <w:left w:val="nil"/>
              <w:bottom w:val="single" w:sz="4" w:space="0" w:color="auto"/>
              <w:right w:val="single" w:sz="4" w:space="0" w:color="auto"/>
            </w:tcBorders>
            <w:vAlign w:val="center"/>
            <w:hideMark/>
          </w:tcPr>
          <w:p w14:paraId="383D9B4B" w14:textId="5F46BFB6" w:rsidR="000678F0" w:rsidRPr="002F73C3" w:rsidRDefault="000678F0" w:rsidP="000678F0">
            <w:pPr>
              <w:jc w:val="center"/>
            </w:pPr>
            <w:r w:rsidRPr="002F73C3">
              <w:t>15,00</w:t>
            </w:r>
          </w:p>
        </w:tc>
        <w:tc>
          <w:tcPr>
            <w:tcW w:w="1710" w:type="dxa"/>
            <w:tcBorders>
              <w:top w:val="nil"/>
              <w:left w:val="nil"/>
              <w:bottom w:val="single" w:sz="4" w:space="0" w:color="auto"/>
              <w:right w:val="single" w:sz="4" w:space="0" w:color="auto"/>
            </w:tcBorders>
            <w:noWrap/>
            <w:vAlign w:val="center"/>
            <w:hideMark/>
          </w:tcPr>
          <w:p w14:paraId="2E7B5DC5" w14:textId="77EDC2AC" w:rsidR="000678F0" w:rsidRPr="002F73C3" w:rsidRDefault="000678F0" w:rsidP="000678F0">
            <w:pPr>
              <w:jc w:val="center"/>
            </w:pPr>
            <w:r w:rsidRPr="002F73C3">
              <w:t>22,00</w:t>
            </w:r>
          </w:p>
        </w:tc>
      </w:tr>
      <w:tr w:rsidR="000678F0" w:rsidRPr="002F73C3" w14:paraId="5F26E4B3" w14:textId="77777777" w:rsidTr="00AE0CFC">
        <w:trPr>
          <w:trHeight w:val="379"/>
        </w:trPr>
        <w:tc>
          <w:tcPr>
            <w:tcW w:w="760" w:type="dxa"/>
            <w:tcBorders>
              <w:top w:val="nil"/>
              <w:left w:val="single" w:sz="4" w:space="0" w:color="auto"/>
              <w:bottom w:val="single" w:sz="4" w:space="0" w:color="auto"/>
              <w:right w:val="nil"/>
            </w:tcBorders>
            <w:vAlign w:val="center"/>
            <w:hideMark/>
          </w:tcPr>
          <w:p w14:paraId="36F80849" w14:textId="77777777" w:rsidR="000678F0" w:rsidRPr="002F73C3" w:rsidRDefault="000678F0" w:rsidP="000678F0">
            <w:pPr>
              <w:jc w:val="center"/>
            </w:pPr>
            <w:r w:rsidRPr="002F73C3">
              <w:t>5</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6462A385" w14:textId="77777777" w:rsidR="000678F0" w:rsidRPr="002F73C3" w:rsidRDefault="000678F0" w:rsidP="000678F0">
            <w:r w:rsidRPr="002F73C3">
              <w:t>Cặp 3 dây</w:t>
            </w:r>
          </w:p>
        </w:tc>
        <w:tc>
          <w:tcPr>
            <w:tcW w:w="1100" w:type="dxa"/>
            <w:tcBorders>
              <w:top w:val="nil"/>
              <w:left w:val="nil"/>
              <w:bottom w:val="single" w:sz="4" w:space="0" w:color="auto"/>
              <w:right w:val="single" w:sz="4" w:space="0" w:color="auto"/>
            </w:tcBorders>
            <w:vAlign w:val="center"/>
            <w:hideMark/>
          </w:tcPr>
          <w:p w14:paraId="37281EB3" w14:textId="77777777" w:rsidR="000678F0" w:rsidRPr="002F73C3" w:rsidRDefault="000678F0" w:rsidP="000678F0">
            <w:pPr>
              <w:jc w:val="center"/>
            </w:pPr>
            <w:r w:rsidRPr="002F73C3">
              <w:t>Cái</w:t>
            </w:r>
          </w:p>
        </w:tc>
        <w:tc>
          <w:tcPr>
            <w:tcW w:w="1320" w:type="dxa"/>
            <w:tcBorders>
              <w:top w:val="nil"/>
              <w:left w:val="nil"/>
              <w:bottom w:val="single" w:sz="4" w:space="0" w:color="auto"/>
              <w:right w:val="single" w:sz="4" w:space="0" w:color="auto"/>
            </w:tcBorders>
            <w:vAlign w:val="center"/>
            <w:hideMark/>
          </w:tcPr>
          <w:p w14:paraId="192E9CC2" w14:textId="77777777" w:rsidR="000678F0" w:rsidRPr="002F73C3" w:rsidRDefault="000678F0" w:rsidP="000678F0">
            <w:pPr>
              <w:jc w:val="right"/>
            </w:pPr>
            <w:r w:rsidRPr="002F73C3">
              <w:t>5.000</w:t>
            </w:r>
          </w:p>
        </w:tc>
        <w:tc>
          <w:tcPr>
            <w:tcW w:w="1540" w:type="dxa"/>
            <w:tcBorders>
              <w:top w:val="nil"/>
              <w:left w:val="nil"/>
              <w:bottom w:val="single" w:sz="4" w:space="0" w:color="auto"/>
              <w:right w:val="single" w:sz="4" w:space="0" w:color="auto"/>
            </w:tcBorders>
            <w:vAlign w:val="center"/>
            <w:hideMark/>
          </w:tcPr>
          <w:p w14:paraId="2C408F40" w14:textId="29773276" w:rsidR="000678F0" w:rsidRPr="002F73C3" w:rsidRDefault="000678F0" w:rsidP="000678F0">
            <w:pPr>
              <w:jc w:val="center"/>
            </w:pPr>
            <w:r w:rsidRPr="002F73C3">
              <w:t>17,00</w:t>
            </w:r>
          </w:p>
        </w:tc>
        <w:tc>
          <w:tcPr>
            <w:tcW w:w="1710" w:type="dxa"/>
            <w:tcBorders>
              <w:top w:val="nil"/>
              <w:left w:val="nil"/>
              <w:bottom w:val="single" w:sz="4" w:space="0" w:color="auto"/>
              <w:right w:val="single" w:sz="4" w:space="0" w:color="auto"/>
            </w:tcBorders>
            <w:noWrap/>
            <w:vAlign w:val="center"/>
            <w:hideMark/>
          </w:tcPr>
          <w:p w14:paraId="43C45CBF" w14:textId="58E16795" w:rsidR="000678F0" w:rsidRPr="002F73C3" w:rsidRDefault="000678F0" w:rsidP="000678F0">
            <w:pPr>
              <w:jc w:val="center"/>
            </w:pPr>
            <w:r w:rsidRPr="002F73C3">
              <w:t>22,00</w:t>
            </w:r>
          </w:p>
        </w:tc>
      </w:tr>
      <w:tr w:rsidR="000678F0" w:rsidRPr="002F73C3" w14:paraId="0FB4B564" w14:textId="77777777" w:rsidTr="00AE0CFC">
        <w:trPr>
          <w:trHeight w:val="379"/>
        </w:trPr>
        <w:tc>
          <w:tcPr>
            <w:tcW w:w="760" w:type="dxa"/>
            <w:tcBorders>
              <w:top w:val="nil"/>
              <w:left w:val="single" w:sz="4" w:space="0" w:color="auto"/>
              <w:bottom w:val="single" w:sz="4" w:space="0" w:color="auto"/>
              <w:right w:val="nil"/>
            </w:tcBorders>
            <w:vAlign w:val="center"/>
            <w:hideMark/>
          </w:tcPr>
          <w:p w14:paraId="722094A5" w14:textId="77777777" w:rsidR="000678F0" w:rsidRPr="002F73C3" w:rsidRDefault="000678F0" w:rsidP="000678F0">
            <w:pPr>
              <w:jc w:val="center"/>
            </w:pPr>
            <w:r w:rsidRPr="002F73C3">
              <w:t>6</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66F3742D" w14:textId="77777777" w:rsidR="000678F0" w:rsidRPr="002F73C3" w:rsidRDefault="000678F0" w:rsidP="000678F0">
            <w:r w:rsidRPr="002F73C3">
              <w:t>Bút bi</w:t>
            </w:r>
          </w:p>
        </w:tc>
        <w:tc>
          <w:tcPr>
            <w:tcW w:w="1100" w:type="dxa"/>
            <w:tcBorders>
              <w:top w:val="nil"/>
              <w:left w:val="nil"/>
              <w:bottom w:val="single" w:sz="4" w:space="0" w:color="auto"/>
              <w:right w:val="single" w:sz="4" w:space="0" w:color="auto"/>
            </w:tcBorders>
            <w:vAlign w:val="center"/>
            <w:hideMark/>
          </w:tcPr>
          <w:p w14:paraId="24BCD477" w14:textId="77777777" w:rsidR="000678F0" w:rsidRPr="002F73C3" w:rsidRDefault="000678F0" w:rsidP="000678F0">
            <w:pPr>
              <w:jc w:val="center"/>
            </w:pPr>
            <w:r w:rsidRPr="002F73C3">
              <w:t>Cái</w:t>
            </w:r>
          </w:p>
        </w:tc>
        <w:tc>
          <w:tcPr>
            <w:tcW w:w="1320" w:type="dxa"/>
            <w:tcBorders>
              <w:top w:val="nil"/>
              <w:left w:val="nil"/>
              <w:bottom w:val="single" w:sz="4" w:space="0" w:color="auto"/>
              <w:right w:val="single" w:sz="4" w:space="0" w:color="auto"/>
            </w:tcBorders>
            <w:vAlign w:val="center"/>
            <w:hideMark/>
          </w:tcPr>
          <w:p w14:paraId="7B2FA534" w14:textId="77777777" w:rsidR="000678F0" w:rsidRPr="002F73C3" w:rsidRDefault="000678F0" w:rsidP="000678F0">
            <w:pPr>
              <w:jc w:val="right"/>
            </w:pPr>
            <w:r w:rsidRPr="002F73C3">
              <w:t>3.000</w:t>
            </w:r>
          </w:p>
        </w:tc>
        <w:tc>
          <w:tcPr>
            <w:tcW w:w="1540" w:type="dxa"/>
            <w:tcBorders>
              <w:top w:val="nil"/>
              <w:left w:val="nil"/>
              <w:bottom w:val="single" w:sz="4" w:space="0" w:color="auto"/>
              <w:right w:val="single" w:sz="4" w:space="0" w:color="auto"/>
            </w:tcBorders>
            <w:vAlign w:val="center"/>
            <w:hideMark/>
          </w:tcPr>
          <w:p w14:paraId="6DE1C322" w14:textId="3B2AAE13" w:rsidR="000678F0" w:rsidRPr="002F73C3" w:rsidRDefault="000678F0" w:rsidP="000678F0">
            <w:pPr>
              <w:jc w:val="center"/>
            </w:pPr>
            <w:r w:rsidRPr="002F73C3">
              <w:t>38,00</w:t>
            </w:r>
          </w:p>
        </w:tc>
        <w:tc>
          <w:tcPr>
            <w:tcW w:w="1710" w:type="dxa"/>
            <w:tcBorders>
              <w:top w:val="nil"/>
              <w:left w:val="nil"/>
              <w:bottom w:val="single" w:sz="4" w:space="0" w:color="auto"/>
              <w:right w:val="single" w:sz="4" w:space="0" w:color="auto"/>
            </w:tcBorders>
            <w:noWrap/>
            <w:vAlign w:val="center"/>
            <w:hideMark/>
          </w:tcPr>
          <w:p w14:paraId="0907EA50" w14:textId="0EC2C15E" w:rsidR="000678F0" w:rsidRPr="002F73C3" w:rsidRDefault="000678F0" w:rsidP="000678F0">
            <w:pPr>
              <w:jc w:val="center"/>
            </w:pPr>
            <w:r w:rsidRPr="002F73C3">
              <w:t>30,00</w:t>
            </w:r>
          </w:p>
        </w:tc>
      </w:tr>
      <w:tr w:rsidR="000678F0" w:rsidRPr="002F73C3" w14:paraId="58757DB2" w14:textId="77777777" w:rsidTr="00AE0CFC">
        <w:trPr>
          <w:trHeight w:val="379"/>
        </w:trPr>
        <w:tc>
          <w:tcPr>
            <w:tcW w:w="760" w:type="dxa"/>
            <w:tcBorders>
              <w:top w:val="nil"/>
              <w:left w:val="single" w:sz="4" w:space="0" w:color="auto"/>
              <w:bottom w:val="single" w:sz="4" w:space="0" w:color="auto"/>
              <w:right w:val="nil"/>
            </w:tcBorders>
            <w:vAlign w:val="center"/>
            <w:hideMark/>
          </w:tcPr>
          <w:p w14:paraId="229F64E4" w14:textId="77777777" w:rsidR="000678F0" w:rsidRPr="002F73C3" w:rsidRDefault="000678F0" w:rsidP="000678F0">
            <w:pPr>
              <w:jc w:val="center"/>
            </w:pPr>
            <w:r w:rsidRPr="002F73C3">
              <w:t>7</w:t>
            </w:r>
          </w:p>
        </w:tc>
        <w:tc>
          <w:tcPr>
            <w:tcW w:w="2779" w:type="dxa"/>
            <w:tcBorders>
              <w:top w:val="nil"/>
              <w:left w:val="single" w:sz="4" w:space="0" w:color="auto"/>
              <w:bottom w:val="single" w:sz="4" w:space="0" w:color="auto"/>
              <w:right w:val="single" w:sz="4" w:space="0" w:color="auto"/>
            </w:tcBorders>
            <w:vAlign w:val="center"/>
            <w:hideMark/>
          </w:tcPr>
          <w:p w14:paraId="57EE5512" w14:textId="77777777" w:rsidR="000678F0" w:rsidRPr="002F73C3" w:rsidRDefault="000678F0" w:rsidP="000678F0">
            <w:r w:rsidRPr="002F73C3">
              <w:t>Ghim dập</w:t>
            </w:r>
          </w:p>
        </w:tc>
        <w:tc>
          <w:tcPr>
            <w:tcW w:w="1100" w:type="dxa"/>
            <w:tcBorders>
              <w:top w:val="nil"/>
              <w:left w:val="nil"/>
              <w:bottom w:val="single" w:sz="4" w:space="0" w:color="auto"/>
              <w:right w:val="single" w:sz="4" w:space="0" w:color="auto"/>
            </w:tcBorders>
            <w:vAlign w:val="center"/>
            <w:hideMark/>
          </w:tcPr>
          <w:p w14:paraId="6D427000" w14:textId="77777777" w:rsidR="000678F0" w:rsidRPr="002F73C3" w:rsidRDefault="000678F0" w:rsidP="000678F0">
            <w:pPr>
              <w:jc w:val="center"/>
            </w:pPr>
            <w:r w:rsidRPr="002F73C3">
              <w:t>Cái</w:t>
            </w:r>
          </w:p>
        </w:tc>
        <w:tc>
          <w:tcPr>
            <w:tcW w:w="1320" w:type="dxa"/>
            <w:tcBorders>
              <w:top w:val="nil"/>
              <w:left w:val="nil"/>
              <w:bottom w:val="single" w:sz="4" w:space="0" w:color="auto"/>
              <w:right w:val="single" w:sz="4" w:space="0" w:color="auto"/>
            </w:tcBorders>
            <w:vAlign w:val="center"/>
            <w:hideMark/>
          </w:tcPr>
          <w:p w14:paraId="28CF8F63" w14:textId="77777777" w:rsidR="000678F0" w:rsidRPr="002F73C3" w:rsidRDefault="000678F0" w:rsidP="000678F0">
            <w:pPr>
              <w:jc w:val="right"/>
            </w:pPr>
            <w:r w:rsidRPr="002F73C3">
              <w:t>4.200</w:t>
            </w:r>
          </w:p>
        </w:tc>
        <w:tc>
          <w:tcPr>
            <w:tcW w:w="1540" w:type="dxa"/>
            <w:tcBorders>
              <w:top w:val="nil"/>
              <w:left w:val="nil"/>
              <w:bottom w:val="single" w:sz="4" w:space="0" w:color="auto"/>
              <w:right w:val="single" w:sz="4" w:space="0" w:color="auto"/>
            </w:tcBorders>
            <w:vAlign w:val="center"/>
            <w:hideMark/>
          </w:tcPr>
          <w:p w14:paraId="3DBC8548" w14:textId="4F86327B" w:rsidR="000678F0" w:rsidRPr="002F73C3" w:rsidRDefault="000678F0" w:rsidP="000678F0">
            <w:pPr>
              <w:jc w:val="center"/>
            </w:pPr>
            <w:r w:rsidRPr="002F73C3">
              <w:t>30,00</w:t>
            </w:r>
          </w:p>
        </w:tc>
        <w:tc>
          <w:tcPr>
            <w:tcW w:w="1710" w:type="dxa"/>
            <w:tcBorders>
              <w:top w:val="nil"/>
              <w:left w:val="nil"/>
              <w:bottom w:val="single" w:sz="4" w:space="0" w:color="auto"/>
              <w:right w:val="single" w:sz="4" w:space="0" w:color="auto"/>
            </w:tcBorders>
            <w:noWrap/>
            <w:vAlign w:val="center"/>
            <w:hideMark/>
          </w:tcPr>
          <w:p w14:paraId="0451FD77" w14:textId="6A4B7F42" w:rsidR="000678F0" w:rsidRPr="002F73C3" w:rsidRDefault="000678F0" w:rsidP="000678F0">
            <w:pPr>
              <w:jc w:val="center"/>
            </w:pPr>
            <w:r w:rsidRPr="002F73C3">
              <w:t> </w:t>
            </w:r>
          </w:p>
        </w:tc>
      </w:tr>
      <w:tr w:rsidR="000678F0" w:rsidRPr="002F73C3" w14:paraId="1AF57007" w14:textId="77777777" w:rsidTr="00AE0CFC">
        <w:trPr>
          <w:trHeight w:val="379"/>
        </w:trPr>
        <w:tc>
          <w:tcPr>
            <w:tcW w:w="760" w:type="dxa"/>
            <w:tcBorders>
              <w:top w:val="nil"/>
              <w:left w:val="single" w:sz="4" w:space="0" w:color="auto"/>
              <w:bottom w:val="single" w:sz="4" w:space="0" w:color="auto"/>
              <w:right w:val="nil"/>
            </w:tcBorders>
            <w:vAlign w:val="center"/>
            <w:hideMark/>
          </w:tcPr>
          <w:p w14:paraId="2E63E9BC" w14:textId="77777777" w:rsidR="000678F0" w:rsidRPr="002F73C3" w:rsidRDefault="000678F0" w:rsidP="000678F0">
            <w:pPr>
              <w:jc w:val="center"/>
            </w:pPr>
            <w:r w:rsidRPr="002F73C3">
              <w:t>8</w:t>
            </w:r>
          </w:p>
        </w:tc>
        <w:tc>
          <w:tcPr>
            <w:tcW w:w="2779" w:type="dxa"/>
            <w:tcBorders>
              <w:top w:val="nil"/>
              <w:left w:val="single" w:sz="4" w:space="0" w:color="auto"/>
              <w:bottom w:val="single" w:sz="4" w:space="0" w:color="auto"/>
              <w:right w:val="single" w:sz="4" w:space="0" w:color="auto"/>
            </w:tcBorders>
            <w:vAlign w:val="center"/>
            <w:hideMark/>
          </w:tcPr>
          <w:p w14:paraId="4A0AA37E" w14:textId="77777777" w:rsidR="000678F0" w:rsidRPr="002F73C3" w:rsidRDefault="000678F0" w:rsidP="000678F0">
            <w:r w:rsidRPr="002F73C3">
              <w:t>Ghim vòng</w:t>
            </w:r>
          </w:p>
        </w:tc>
        <w:tc>
          <w:tcPr>
            <w:tcW w:w="1100" w:type="dxa"/>
            <w:tcBorders>
              <w:top w:val="nil"/>
              <w:left w:val="nil"/>
              <w:bottom w:val="single" w:sz="4" w:space="0" w:color="auto"/>
              <w:right w:val="single" w:sz="4" w:space="0" w:color="auto"/>
            </w:tcBorders>
            <w:vAlign w:val="center"/>
            <w:hideMark/>
          </w:tcPr>
          <w:p w14:paraId="152EFC95" w14:textId="77777777" w:rsidR="000678F0" w:rsidRPr="002F73C3" w:rsidRDefault="000678F0" w:rsidP="000678F0">
            <w:pPr>
              <w:jc w:val="center"/>
            </w:pPr>
            <w:r w:rsidRPr="002F73C3">
              <w:t>Cái</w:t>
            </w:r>
          </w:p>
        </w:tc>
        <w:tc>
          <w:tcPr>
            <w:tcW w:w="1320" w:type="dxa"/>
            <w:tcBorders>
              <w:top w:val="nil"/>
              <w:left w:val="nil"/>
              <w:bottom w:val="single" w:sz="4" w:space="0" w:color="auto"/>
              <w:right w:val="single" w:sz="4" w:space="0" w:color="auto"/>
            </w:tcBorders>
            <w:vAlign w:val="center"/>
            <w:hideMark/>
          </w:tcPr>
          <w:p w14:paraId="469C9182" w14:textId="77777777" w:rsidR="000678F0" w:rsidRPr="002F73C3" w:rsidRDefault="000678F0" w:rsidP="000678F0">
            <w:pPr>
              <w:jc w:val="right"/>
            </w:pPr>
            <w:r w:rsidRPr="002F73C3">
              <w:t>2.700</w:t>
            </w:r>
          </w:p>
        </w:tc>
        <w:tc>
          <w:tcPr>
            <w:tcW w:w="1540" w:type="dxa"/>
            <w:tcBorders>
              <w:top w:val="nil"/>
              <w:left w:val="nil"/>
              <w:bottom w:val="single" w:sz="4" w:space="0" w:color="auto"/>
              <w:right w:val="single" w:sz="4" w:space="0" w:color="auto"/>
            </w:tcBorders>
            <w:vAlign w:val="center"/>
            <w:hideMark/>
          </w:tcPr>
          <w:p w14:paraId="7F86F699" w14:textId="495AB77F" w:rsidR="000678F0" w:rsidRPr="002F73C3" w:rsidRDefault="000678F0" w:rsidP="000678F0">
            <w:pPr>
              <w:jc w:val="center"/>
            </w:pPr>
            <w:r w:rsidRPr="002F73C3">
              <w:t>25,00</w:t>
            </w:r>
          </w:p>
        </w:tc>
        <w:tc>
          <w:tcPr>
            <w:tcW w:w="1710" w:type="dxa"/>
            <w:tcBorders>
              <w:top w:val="nil"/>
              <w:left w:val="nil"/>
              <w:bottom w:val="single" w:sz="4" w:space="0" w:color="auto"/>
              <w:right w:val="single" w:sz="4" w:space="0" w:color="auto"/>
            </w:tcBorders>
            <w:noWrap/>
            <w:vAlign w:val="center"/>
            <w:hideMark/>
          </w:tcPr>
          <w:p w14:paraId="77AF4BA2" w14:textId="383E6AC3" w:rsidR="000678F0" w:rsidRPr="002F73C3" w:rsidRDefault="000678F0" w:rsidP="000678F0">
            <w:pPr>
              <w:jc w:val="center"/>
            </w:pPr>
            <w:r w:rsidRPr="002F73C3">
              <w:t> </w:t>
            </w:r>
          </w:p>
        </w:tc>
      </w:tr>
      <w:tr w:rsidR="000678F0" w:rsidRPr="002F73C3" w14:paraId="3D165AF8" w14:textId="77777777" w:rsidTr="00AE0CFC">
        <w:trPr>
          <w:trHeight w:val="379"/>
        </w:trPr>
        <w:tc>
          <w:tcPr>
            <w:tcW w:w="760" w:type="dxa"/>
            <w:tcBorders>
              <w:top w:val="nil"/>
              <w:left w:val="single" w:sz="4" w:space="0" w:color="auto"/>
              <w:bottom w:val="single" w:sz="4" w:space="0" w:color="auto"/>
              <w:right w:val="nil"/>
            </w:tcBorders>
            <w:vAlign w:val="center"/>
            <w:hideMark/>
          </w:tcPr>
          <w:p w14:paraId="54D77EDB" w14:textId="77777777" w:rsidR="000678F0" w:rsidRPr="002F73C3" w:rsidRDefault="000678F0" w:rsidP="000678F0">
            <w:pPr>
              <w:jc w:val="center"/>
            </w:pPr>
            <w:r w:rsidRPr="002F73C3">
              <w:t>9</w:t>
            </w:r>
          </w:p>
        </w:tc>
        <w:tc>
          <w:tcPr>
            <w:tcW w:w="2779" w:type="dxa"/>
            <w:tcBorders>
              <w:top w:val="nil"/>
              <w:left w:val="single" w:sz="4" w:space="0" w:color="auto"/>
              <w:bottom w:val="single" w:sz="4" w:space="0" w:color="auto"/>
              <w:right w:val="single" w:sz="4" w:space="0" w:color="auto"/>
            </w:tcBorders>
            <w:vAlign w:val="center"/>
            <w:hideMark/>
          </w:tcPr>
          <w:p w14:paraId="6A2A67E1" w14:textId="4FDB319A" w:rsidR="000678F0" w:rsidRPr="002F73C3" w:rsidRDefault="000678F0" w:rsidP="000678F0">
            <w:r w:rsidRPr="002F73C3">
              <w:t>Túi Clearbag</w:t>
            </w:r>
          </w:p>
        </w:tc>
        <w:tc>
          <w:tcPr>
            <w:tcW w:w="1100" w:type="dxa"/>
            <w:tcBorders>
              <w:top w:val="nil"/>
              <w:left w:val="nil"/>
              <w:bottom w:val="single" w:sz="4" w:space="0" w:color="auto"/>
              <w:right w:val="single" w:sz="4" w:space="0" w:color="auto"/>
            </w:tcBorders>
            <w:vAlign w:val="center"/>
            <w:hideMark/>
          </w:tcPr>
          <w:p w14:paraId="77E01826" w14:textId="77777777" w:rsidR="000678F0" w:rsidRPr="002F73C3" w:rsidRDefault="000678F0" w:rsidP="000678F0">
            <w:pPr>
              <w:jc w:val="center"/>
            </w:pPr>
            <w:r w:rsidRPr="002F73C3">
              <w:t>Cái</w:t>
            </w:r>
          </w:p>
        </w:tc>
        <w:tc>
          <w:tcPr>
            <w:tcW w:w="1320" w:type="dxa"/>
            <w:tcBorders>
              <w:top w:val="nil"/>
              <w:left w:val="nil"/>
              <w:bottom w:val="single" w:sz="4" w:space="0" w:color="auto"/>
              <w:right w:val="single" w:sz="4" w:space="0" w:color="auto"/>
            </w:tcBorders>
            <w:vAlign w:val="center"/>
            <w:hideMark/>
          </w:tcPr>
          <w:p w14:paraId="6B0B5BD8" w14:textId="77777777" w:rsidR="000678F0" w:rsidRPr="002F73C3" w:rsidRDefault="000678F0" w:rsidP="000678F0">
            <w:pPr>
              <w:jc w:val="right"/>
            </w:pPr>
            <w:r w:rsidRPr="002F73C3">
              <w:t>3.500</w:t>
            </w:r>
          </w:p>
        </w:tc>
        <w:tc>
          <w:tcPr>
            <w:tcW w:w="1540" w:type="dxa"/>
            <w:tcBorders>
              <w:top w:val="nil"/>
              <w:left w:val="nil"/>
              <w:bottom w:val="single" w:sz="4" w:space="0" w:color="auto"/>
              <w:right w:val="single" w:sz="4" w:space="0" w:color="auto"/>
            </w:tcBorders>
            <w:vAlign w:val="center"/>
            <w:hideMark/>
          </w:tcPr>
          <w:p w14:paraId="2DCF58FE" w14:textId="4D929CB2" w:rsidR="000678F0" w:rsidRPr="002F73C3" w:rsidRDefault="000678F0" w:rsidP="000678F0">
            <w:pPr>
              <w:jc w:val="center"/>
            </w:pPr>
            <w:r w:rsidRPr="002F73C3">
              <w:t> </w:t>
            </w:r>
          </w:p>
        </w:tc>
        <w:tc>
          <w:tcPr>
            <w:tcW w:w="1710" w:type="dxa"/>
            <w:tcBorders>
              <w:top w:val="nil"/>
              <w:left w:val="nil"/>
              <w:bottom w:val="single" w:sz="4" w:space="0" w:color="auto"/>
              <w:right w:val="single" w:sz="4" w:space="0" w:color="auto"/>
            </w:tcBorders>
            <w:noWrap/>
            <w:vAlign w:val="center"/>
            <w:hideMark/>
          </w:tcPr>
          <w:p w14:paraId="0695D4EE" w14:textId="60F001CA" w:rsidR="000678F0" w:rsidRPr="002F73C3" w:rsidRDefault="000678F0" w:rsidP="000678F0">
            <w:pPr>
              <w:jc w:val="center"/>
            </w:pPr>
            <w:r w:rsidRPr="002F73C3">
              <w:t>22,00</w:t>
            </w:r>
          </w:p>
        </w:tc>
      </w:tr>
      <w:tr w:rsidR="000678F0" w:rsidRPr="002F73C3" w14:paraId="684D743E" w14:textId="77777777" w:rsidTr="00AE0CFC">
        <w:trPr>
          <w:trHeight w:val="379"/>
        </w:trPr>
        <w:tc>
          <w:tcPr>
            <w:tcW w:w="760" w:type="dxa"/>
            <w:tcBorders>
              <w:top w:val="nil"/>
              <w:left w:val="single" w:sz="4" w:space="0" w:color="auto"/>
              <w:bottom w:val="single" w:sz="4" w:space="0" w:color="auto"/>
              <w:right w:val="nil"/>
            </w:tcBorders>
            <w:vAlign w:val="center"/>
            <w:hideMark/>
          </w:tcPr>
          <w:p w14:paraId="1DACB1E4" w14:textId="77777777" w:rsidR="000678F0" w:rsidRPr="002F73C3" w:rsidRDefault="000678F0" w:rsidP="000678F0">
            <w:pPr>
              <w:jc w:val="center"/>
            </w:pPr>
            <w:r w:rsidRPr="002F73C3">
              <w:t>10</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05312A7C" w14:textId="77777777" w:rsidR="000678F0" w:rsidRPr="002F73C3" w:rsidRDefault="000678F0" w:rsidP="000678F0">
            <w:r w:rsidRPr="002F73C3">
              <w:t>Giấy A3</w:t>
            </w:r>
          </w:p>
        </w:tc>
        <w:tc>
          <w:tcPr>
            <w:tcW w:w="1100" w:type="dxa"/>
            <w:tcBorders>
              <w:top w:val="nil"/>
              <w:left w:val="nil"/>
              <w:bottom w:val="single" w:sz="4" w:space="0" w:color="auto"/>
              <w:right w:val="single" w:sz="4" w:space="0" w:color="auto"/>
            </w:tcBorders>
            <w:vAlign w:val="center"/>
            <w:hideMark/>
          </w:tcPr>
          <w:p w14:paraId="4A37826E" w14:textId="77777777" w:rsidR="000678F0" w:rsidRPr="002F73C3" w:rsidRDefault="000678F0" w:rsidP="000678F0">
            <w:pPr>
              <w:jc w:val="center"/>
            </w:pPr>
            <w:r w:rsidRPr="002F73C3">
              <w:t>Gram</w:t>
            </w:r>
          </w:p>
        </w:tc>
        <w:tc>
          <w:tcPr>
            <w:tcW w:w="1320" w:type="dxa"/>
            <w:tcBorders>
              <w:top w:val="nil"/>
              <w:left w:val="nil"/>
              <w:bottom w:val="single" w:sz="4" w:space="0" w:color="auto"/>
              <w:right w:val="single" w:sz="4" w:space="0" w:color="auto"/>
            </w:tcBorders>
            <w:vAlign w:val="center"/>
            <w:hideMark/>
          </w:tcPr>
          <w:p w14:paraId="4E939651" w14:textId="77777777" w:rsidR="000678F0" w:rsidRPr="002F73C3" w:rsidRDefault="000678F0" w:rsidP="000678F0">
            <w:pPr>
              <w:jc w:val="right"/>
            </w:pPr>
            <w:r w:rsidRPr="002F73C3">
              <w:t>145.000</w:t>
            </w:r>
          </w:p>
        </w:tc>
        <w:tc>
          <w:tcPr>
            <w:tcW w:w="1540" w:type="dxa"/>
            <w:tcBorders>
              <w:top w:val="nil"/>
              <w:left w:val="nil"/>
              <w:bottom w:val="single" w:sz="4" w:space="0" w:color="auto"/>
              <w:right w:val="single" w:sz="4" w:space="0" w:color="auto"/>
            </w:tcBorders>
            <w:vAlign w:val="center"/>
            <w:hideMark/>
          </w:tcPr>
          <w:p w14:paraId="0EFA91E5" w14:textId="70CBB73B" w:rsidR="000678F0" w:rsidRPr="002F73C3" w:rsidRDefault="000678F0" w:rsidP="000678F0">
            <w:pPr>
              <w:jc w:val="center"/>
            </w:pPr>
            <w:r w:rsidRPr="002F73C3">
              <w:t>10,00</w:t>
            </w:r>
          </w:p>
        </w:tc>
        <w:tc>
          <w:tcPr>
            <w:tcW w:w="1710" w:type="dxa"/>
            <w:tcBorders>
              <w:top w:val="nil"/>
              <w:left w:val="nil"/>
              <w:bottom w:val="single" w:sz="4" w:space="0" w:color="auto"/>
              <w:right w:val="single" w:sz="4" w:space="0" w:color="auto"/>
            </w:tcBorders>
            <w:noWrap/>
            <w:vAlign w:val="center"/>
            <w:hideMark/>
          </w:tcPr>
          <w:p w14:paraId="3DBBCA52" w14:textId="5241593B" w:rsidR="000678F0" w:rsidRPr="002F73C3" w:rsidRDefault="000678F0" w:rsidP="000678F0">
            <w:pPr>
              <w:jc w:val="center"/>
            </w:pPr>
            <w:r w:rsidRPr="002F73C3">
              <w:t> </w:t>
            </w:r>
          </w:p>
        </w:tc>
      </w:tr>
      <w:tr w:rsidR="000678F0" w:rsidRPr="002F73C3" w14:paraId="6E74F3D2" w14:textId="77777777" w:rsidTr="00AE0CFC">
        <w:trPr>
          <w:trHeight w:val="379"/>
        </w:trPr>
        <w:tc>
          <w:tcPr>
            <w:tcW w:w="760" w:type="dxa"/>
            <w:tcBorders>
              <w:top w:val="nil"/>
              <w:left w:val="single" w:sz="4" w:space="0" w:color="auto"/>
              <w:bottom w:val="single" w:sz="4" w:space="0" w:color="auto"/>
              <w:right w:val="nil"/>
            </w:tcBorders>
            <w:vAlign w:val="center"/>
            <w:hideMark/>
          </w:tcPr>
          <w:p w14:paraId="7E716129" w14:textId="77777777" w:rsidR="000678F0" w:rsidRPr="002F73C3" w:rsidRDefault="000678F0" w:rsidP="000678F0">
            <w:pPr>
              <w:jc w:val="center"/>
            </w:pPr>
            <w:r w:rsidRPr="002F73C3">
              <w:t>11</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5EA95EA6" w14:textId="77777777" w:rsidR="000678F0" w:rsidRPr="002F73C3" w:rsidRDefault="000678F0" w:rsidP="000678F0">
            <w:r w:rsidRPr="002F73C3">
              <w:t>Băng dính to</w:t>
            </w:r>
          </w:p>
        </w:tc>
        <w:tc>
          <w:tcPr>
            <w:tcW w:w="1100" w:type="dxa"/>
            <w:tcBorders>
              <w:top w:val="nil"/>
              <w:left w:val="nil"/>
              <w:bottom w:val="single" w:sz="4" w:space="0" w:color="auto"/>
              <w:right w:val="single" w:sz="4" w:space="0" w:color="auto"/>
            </w:tcBorders>
            <w:vAlign w:val="center"/>
            <w:hideMark/>
          </w:tcPr>
          <w:p w14:paraId="22A0F0C8" w14:textId="77777777" w:rsidR="000678F0" w:rsidRPr="002F73C3" w:rsidRDefault="000678F0" w:rsidP="000678F0">
            <w:pPr>
              <w:jc w:val="center"/>
            </w:pPr>
            <w:r w:rsidRPr="002F73C3">
              <w:t>Cuộn</w:t>
            </w:r>
          </w:p>
        </w:tc>
        <w:tc>
          <w:tcPr>
            <w:tcW w:w="1320" w:type="dxa"/>
            <w:tcBorders>
              <w:top w:val="nil"/>
              <w:left w:val="nil"/>
              <w:bottom w:val="single" w:sz="4" w:space="0" w:color="auto"/>
              <w:right w:val="single" w:sz="4" w:space="0" w:color="auto"/>
            </w:tcBorders>
            <w:vAlign w:val="center"/>
            <w:hideMark/>
          </w:tcPr>
          <w:p w14:paraId="1341E068" w14:textId="77777777" w:rsidR="000678F0" w:rsidRPr="002F73C3" w:rsidRDefault="000678F0" w:rsidP="000678F0">
            <w:pPr>
              <w:jc w:val="right"/>
            </w:pPr>
            <w:r w:rsidRPr="002F73C3">
              <w:t>12.000</w:t>
            </w:r>
          </w:p>
        </w:tc>
        <w:tc>
          <w:tcPr>
            <w:tcW w:w="1540" w:type="dxa"/>
            <w:tcBorders>
              <w:top w:val="nil"/>
              <w:left w:val="nil"/>
              <w:bottom w:val="single" w:sz="4" w:space="0" w:color="auto"/>
              <w:right w:val="single" w:sz="4" w:space="0" w:color="auto"/>
            </w:tcBorders>
            <w:vAlign w:val="center"/>
            <w:hideMark/>
          </w:tcPr>
          <w:p w14:paraId="614AAEA6" w14:textId="63F50C1A" w:rsidR="000678F0" w:rsidRPr="002F73C3" w:rsidRDefault="000678F0" w:rsidP="000678F0">
            <w:pPr>
              <w:jc w:val="center"/>
            </w:pPr>
            <w:r w:rsidRPr="002F73C3">
              <w:t>40,00</w:t>
            </w:r>
          </w:p>
        </w:tc>
        <w:tc>
          <w:tcPr>
            <w:tcW w:w="1710" w:type="dxa"/>
            <w:tcBorders>
              <w:top w:val="nil"/>
              <w:left w:val="nil"/>
              <w:bottom w:val="single" w:sz="4" w:space="0" w:color="auto"/>
              <w:right w:val="single" w:sz="4" w:space="0" w:color="auto"/>
            </w:tcBorders>
            <w:noWrap/>
            <w:vAlign w:val="center"/>
            <w:hideMark/>
          </w:tcPr>
          <w:p w14:paraId="091B1157" w14:textId="4ADE2C84" w:rsidR="000678F0" w:rsidRPr="002F73C3" w:rsidRDefault="000678F0" w:rsidP="000678F0">
            <w:pPr>
              <w:jc w:val="center"/>
            </w:pPr>
            <w:r w:rsidRPr="002F73C3">
              <w:t> </w:t>
            </w:r>
          </w:p>
        </w:tc>
      </w:tr>
      <w:tr w:rsidR="000678F0" w:rsidRPr="002F73C3" w14:paraId="781B964C" w14:textId="77777777" w:rsidTr="00AE0CFC">
        <w:trPr>
          <w:trHeight w:val="379"/>
        </w:trPr>
        <w:tc>
          <w:tcPr>
            <w:tcW w:w="760" w:type="dxa"/>
            <w:tcBorders>
              <w:top w:val="nil"/>
              <w:left w:val="single" w:sz="4" w:space="0" w:color="auto"/>
              <w:bottom w:val="single" w:sz="4" w:space="0" w:color="auto"/>
              <w:right w:val="nil"/>
            </w:tcBorders>
            <w:vAlign w:val="center"/>
            <w:hideMark/>
          </w:tcPr>
          <w:p w14:paraId="17BAA87E" w14:textId="77777777" w:rsidR="000678F0" w:rsidRPr="002F73C3" w:rsidRDefault="000678F0" w:rsidP="000678F0">
            <w:pPr>
              <w:jc w:val="center"/>
            </w:pPr>
            <w:r w:rsidRPr="002F73C3">
              <w:t>12</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6EDE9E25" w14:textId="77777777" w:rsidR="000678F0" w:rsidRPr="002F73C3" w:rsidRDefault="000678F0" w:rsidP="000678F0">
            <w:r w:rsidRPr="002F73C3">
              <w:t>Bút dạ màu</w:t>
            </w:r>
          </w:p>
        </w:tc>
        <w:tc>
          <w:tcPr>
            <w:tcW w:w="1100" w:type="dxa"/>
            <w:tcBorders>
              <w:top w:val="nil"/>
              <w:left w:val="nil"/>
              <w:bottom w:val="single" w:sz="4" w:space="0" w:color="auto"/>
              <w:right w:val="single" w:sz="4" w:space="0" w:color="auto"/>
            </w:tcBorders>
            <w:vAlign w:val="center"/>
            <w:hideMark/>
          </w:tcPr>
          <w:p w14:paraId="6D65F05E" w14:textId="77777777" w:rsidR="000678F0" w:rsidRPr="002F73C3" w:rsidRDefault="000678F0" w:rsidP="000678F0">
            <w:pPr>
              <w:jc w:val="center"/>
            </w:pPr>
            <w:r w:rsidRPr="002F73C3">
              <w:t>Bộ</w:t>
            </w:r>
          </w:p>
        </w:tc>
        <w:tc>
          <w:tcPr>
            <w:tcW w:w="1320" w:type="dxa"/>
            <w:tcBorders>
              <w:top w:val="nil"/>
              <w:left w:val="nil"/>
              <w:bottom w:val="single" w:sz="4" w:space="0" w:color="auto"/>
              <w:right w:val="single" w:sz="4" w:space="0" w:color="auto"/>
            </w:tcBorders>
            <w:vAlign w:val="center"/>
            <w:hideMark/>
          </w:tcPr>
          <w:p w14:paraId="7AC33AF5" w14:textId="77777777" w:rsidR="000678F0" w:rsidRPr="002F73C3" w:rsidRDefault="000678F0" w:rsidP="000678F0">
            <w:pPr>
              <w:jc w:val="right"/>
            </w:pPr>
            <w:r w:rsidRPr="002F73C3">
              <w:t>14.850</w:t>
            </w:r>
          </w:p>
        </w:tc>
        <w:tc>
          <w:tcPr>
            <w:tcW w:w="1540" w:type="dxa"/>
            <w:tcBorders>
              <w:top w:val="nil"/>
              <w:left w:val="nil"/>
              <w:bottom w:val="single" w:sz="4" w:space="0" w:color="auto"/>
              <w:right w:val="single" w:sz="4" w:space="0" w:color="auto"/>
            </w:tcBorders>
            <w:vAlign w:val="center"/>
            <w:hideMark/>
          </w:tcPr>
          <w:p w14:paraId="2EB9D01A" w14:textId="7417010A" w:rsidR="000678F0" w:rsidRPr="002F73C3" w:rsidRDefault="000678F0" w:rsidP="000678F0">
            <w:pPr>
              <w:jc w:val="center"/>
            </w:pPr>
            <w:r w:rsidRPr="002F73C3">
              <w:t>12,00</w:t>
            </w:r>
          </w:p>
        </w:tc>
        <w:tc>
          <w:tcPr>
            <w:tcW w:w="1710" w:type="dxa"/>
            <w:tcBorders>
              <w:top w:val="nil"/>
              <w:left w:val="nil"/>
              <w:bottom w:val="single" w:sz="4" w:space="0" w:color="auto"/>
              <w:right w:val="single" w:sz="4" w:space="0" w:color="auto"/>
            </w:tcBorders>
            <w:noWrap/>
            <w:vAlign w:val="center"/>
            <w:hideMark/>
          </w:tcPr>
          <w:p w14:paraId="29713C1B" w14:textId="76C47350" w:rsidR="000678F0" w:rsidRPr="002F73C3" w:rsidRDefault="000678F0" w:rsidP="000678F0">
            <w:pPr>
              <w:jc w:val="center"/>
            </w:pPr>
            <w:r w:rsidRPr="002F73C3">
              <w:t>11,00</w:t>
            </w:r>
          </w:p>
        </w:tc>
      </w:tr>
      <w:tr w:rsidR="000678F0" w:rsidRPr="002F73C3" w14:paraId="6C14AFFF" w14:textId="77777777" w:rsidTr="00AE0CFC">
        <w:trPr>
          <w:trHeight w:val="379"/>
        </w:trPr>
        <w:tc>
          <w:tcPr>
            <w:tcW w:w="760" w:type="dxa"/>
            <w:tcBorders>
              <w:top w:val="nil"/>
              <w:left w:val="single" w:sz="4" w:space="0" w:color="auto"/>
              <w:bottom w:val="single" w:sz="4" w:space="0" w:color="auto"/>
              <w:right w:val="nil"/>
            </w:tcBorders>
            <w:vAlign w:val="center"/>
            <w:hideMark/>
          </w:tcPr>
          <w:p w14:paraId="5561CE2E" w14:textId="77777777" w:rsidR="000678F0" w:rsidRPr="002F73C3" w:rsidRDefault="000678F0" w:rsidP="000678F0">
            <w:pPr>
              <w:jc w:val="center"/>
            </w:pPr>
            <w:r w:rsidRPr="002F73C3">
              <w:t>13</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242F9C32" w14:textId="77777777" w:rsidR="000678F0" w:rsidRPr="002F73C3" w:rsidRDefault="000678F0" w:rsidP="000678F0">
            <w:r w:rsidRPr="002F73C3">
              <w:t>Bút chì</w:t>
            </w:r>
          </w:p>
        </w:tc>
        <w:tc>
          <w:tcPr>
            <w:tcW w:w="1100" w:type="dxa"/>
            <w:tcBorders>
              <w:top w:val="nil"/>
              <w:left w:val="nil"/>
              <w:bottom w:val="single" w:sz="4" w:space="0" w:color="auto"/>
              <w:right w:val="single" w:sz="4" w:space="0" w:color="auto"/>
            </w:tcBorders>
            <w:vAlign w:val="center"/>
            <w:hideMark/>
          </w:tcPr>
          <w:p w14:paraId="5187E9B4" w14:textId="77777777" w:rsidR="000678F0" w:rsidRPr="002F73C3" w:rsidRDefault="000678F0" w:rsidP="000678F0">
            <w:pPr>
              <w:jc w:val="center"/>
            </w:pPr>
            <w:r w:rsidRPr="002F73C3">
              <w:t>Cái</w:t>
            </w:r>
          </w:p>
        </w:tc>
        <w:tc>
          <w:tcPr>
            <w:tcW w:w="1320" w:type="dxa"/>
            <w:tcBorders>
              <w:top w:val="nil"/>
              <w:left w:val="nil"/>
              <w:bottom w:val="single" w:sz="4" w:space="0" w:color="auto"/>
              <w:right w:val="single" w:sz="4" w:space="0" w:color="auto"/>
            </w:tcBorders>
            <w:vAlign w:val="center"/>
            <w:hideMark/>
          </w:tcPr>
          <w:p w14:paraId="661D796D" w14:textId="77777777" w:rsidR="000678F0" w:rsidRPr="002F73C3" w:rsidRDefault="000678F0" w:rsidP="000678F0">
            <w:pPr>
              <w:jc w:val="right"/>
            </w:pPr>
            <w:r w:rsidRPr="002F73C3">
              <w:t>2.500</w:t>
            </w:r>
          </w:p>
        </w:tc>
        <w:tc>
          <w:tcPr>
            <w:tcW w:w="1540" w:type="dxa"/>
            <w:tcBorders>
              <w:top w:val="nil"/>
              <w:left w:val="nil"/>
              <w:bottom w:val="single" w:sz="4" w:space="0" w:color="auto"/>
              <w:right w:val="single" w:sz="4" w:space="0" w:color="auto"/>
            </w:tcBorders>
            <w:vAlign w:val="center"/>
            <w:hideMark/>
          </w:tcPr>
          <w:p w14:paraId="13C83F0A" w14:textId="3BCD79D5" w:rsidR="000678F0" w:rsidRPr="002F73C3" w:rsidRDefault="000678F0" w:rsidP="000678F0">
            <w:pPr>
              <w:jc w:val="center"/>
            </w:pPr>
            <w:r w:rsidRPr="002F73C3">
              <w:t>37,00</w:t>
            </w:r>
          </w:p>
        </w:tc>
        <w:tc>
          <w:tcPr>
            <w:tcW w:w="1710" w:type="dxa"/>
            <w:tcBorders>
              <w:top w:val="nil"/>
              <w:left w:val="nil"/>
              <w:bottom w:val="single" w:sz="4" w:space="0" w:color="auto"/>
              <w:right w:val="single" w:sz="4" w:space="0" w:color="auto"/>
            </w:tcBorders>
            <w:noWrap/>
            <w:vAlign w:val="center"/>
            <w:hideMark/>
          </w:tcPr>
          <w:p w14:paraId="04272074" w14:textId="0B657D5C" w:rsidR="000678F0" w:rsidRPr="002F73C3" w:rsidRDefault="000678F0" w:rsidP="000678F0">
            <w:pPr>
              <w:jc w:val="center"/>
            </w:pPr>
            <w:r w:rsidRPr="002F73C3">
              <w:t>33,00</w:t>
            </w:r>
          </w:p>
        </w:tc>
      </w:tr>
      <w:tr w:rsidR="000678F0" w:rsidRPr="002F73C3" w14:paraId="0A1E5D7E" w14:textId="77777777" w:rsidTr="00AE0CFC">
        <w:trPr>
          <w:trHeight w:val="379"/>
        </w:trPr>
        <w:tc>
          <w:tcPr>
            <w:tcW w:w="760" w:type="dxa"/>
            <w:tcBorders>
              <w:top w:val="nil"/>
              <w:left w:val="single" w:sz="4" w:space="0" w:color="auto"/>
              <w:bottom w:val="single" w:sz="4" w:space="0" w:color="auto"/>
              <w:right w:val="nil"/>
            </w:tcBorders>
            <w:vAlign w:val="center"/>
            <w:hideMark/>
          </w:tcPr>
          <w:p w14:paraId="70B0A9C4" w14:textId="77777777" w:rsidR="000678F0" w:rsidRPr="002F73C3" w:rsidRDefault="000678F0" w:rsidP="000678F0">
            <w:pPr>
              <w:jc w:val="center"/>
            </w:pPr>
            <w:r w:rsidRPr="002F73C3">
              <w:t>14</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446DC634" w14:textId="77777777" w:rsidR="000678F0" w:rsidRPr="002F73C3" w:rsidRDefault="000678F0" w:rsidP="000678F0">
            <w:r w:rsidRPr="002F73C3">
              <w:t>Bút xóa</w:t>
            </w:r>
          </w:p>
        </w:tc>
        <w:tc>
          <w:tcPr>
            <w:tcW w:w="1100" w:type="dxa"/>
            <w:tcBorders>
              <w:top w:val="nil"/>
              <w:left w:val="nil"/>
              <w:bottom w:val="single" w:sz="4" w:space="0" w:color="auto"/>
              <w:right w:val="single" w:sz="4" w:space="0" w:color="auto"/>
            </w:tcBorders>
            <w:vAlign w:val="center"/>
            <w:hideMark/>
          </w:tcPr>
          <w:p w14:paraId="4259986D" w14:textId="77777777" w:rsidR="000678F0" w:rsidRPr="002F73C3" w:rsidRDefault="000678F0" w:rsidP="000678F0">
            <w:pPr>
              <w:jc w:val="center"/>
            </w:pPr>
            <w:r w:rsidRPr="002F73C3">
              <w:t>Cái</w:t>
            </w:r>
          </w:p>
        </w:tc>
        <w:tc>
          <w:tcPr>
            <w:tcW w:w="1320" w:type="dxa"/>
            <w:tcBorders>
              <w:top w:val="nil"/>
              <w:left w:val="nil"/>
              <w:bottom w:val="single" w:sz="4" w:space="0" w:color="auto"/>
              <w:right w:val="single" w:sz="4" w:space="0" w:color="auto"/>
            </w:tcBorders>
            <w:vAlign w:val="center"/>
            <w:hideMark/>
          </w:tcPr>
          <w:p w14:paraId="023957C8" w14:textId="77777777" w:rsidR="000678F0" w:rsidRPr="002F73C3" w:rsidRDefault="000678F0" w:rsidP="000678F0">
            <w:pPr>
              <w:jc w:val="right"/>
            </w:pPr>
            <w:r w:rsidRPr="002F73C3">
              <w:t>16.500</w:t>
            </w:r>
          </w:p>
        </w:tc>
        <w:tc>
          <w:tcPr>
            <w:tcW w:w="1540" w:type="dxa"/>
            <w:tcBorders>
              <w:top w:val="nil"/>
              <w:left w:val="nil"/>
              <w:bottom w:val="single" w:sz="4" w:space="0" w:color="auto"/>
              <w:right w:val="single" w:sz="4" w:space="0" w:color="auto"/>
            </w:tcBorders>
            <w:vAlign w:val="center"/>
            <w:hideMark/>
          </w:tcPr>
          <w:p w14:paraId="6CE94063" w14:textId="0387ED3E" w:rsidR="000678F0" w:rsidRPr="002F73C3" w:rsidRDefault="000678F0" w:rsidP="000678F0">
            <w:pPr>
              <w:jc w:val="center"/>
            </w:pPr>
            <w:r w:rsidRPr="002F73C3">
              <w:t>40,00</w:t>
            </w:r>
          </w:p>
        </w:tc>
        <w:tc>
          <w:tcPr>
            <w:tcW w:w="1710" w:type="dxa"/>
            <w:tcBorders>
              <w:top w:val="nil"/>
              <w:left w:val="nil"/>
              <w:bottom w:val="single" w:sz="4" w:space="0" w:color="auto"/>
              <w:right w:val="single" w:sz="4" w:space="0" w:color="auto"/>
            </w:tcBorders>
            <w:noWrap/>
            <w:vAlign w:val="center"/>
            <w:hideMark/>
          </w:tcPr>
          <w:p w14:paraId="4B5800AA" w14:textId="10A50E89" w:rsidR="000678F0" w:rsidRPr="002F73C3" w:rsidRDefault="000678F0" w:rsidP="000678F0">
            <w:pPr>
              <w:jc w:val="center"/>
            </w:pPr>
            <w:r w:rsidRPr="002F73C3">
              <w:t> </w:t>
            </w:r>
          </w:p>
        </w:tc>
      </w:tr>
      <w:tr w:rsidR="000678F0" w:rsidRPr="002F73C3" w14:paraId="0D87A5F6" w14:textId="77777777" w:rsidTr="00AE0CFC">
        <w:trPr>
          <w:trHeight w:val="379"/>
        </w:trPr>
        <w:tc>
          <w:tcPr>
            <w:tcW w:w="760" w:type="dxa"/>
            <w:tcBorders>
              <w:top w:val="nil"/>
              <w:left w:val="single" w:sz="4" w:space="0" w:color="auto"/>
              <w:bottom w:val="single" w:sz="4" w:space="0" w:color="auto"/>
              <w:right w:val="nil"/>
            </w:tcBorders>
            <w:vAlign w:val="center"/>
            <w:hideMark/>
          </w:tcPr>
          <w:p w14:paraId="49F5552F" w14:textId="77777777" w:rsidR="000678F0" w:rsidRPr="002F73C3" w:rsidRDefault="000678F0" w:rsidP="000678F0">
            <w:pPr>
              <w:jc w:val="center"/>
            </w:pPr>
            <w:r w:rsidRPr="002F73C3">
              <w:t>15</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63D1BE92" w14:textId="77777777" w:rsidR="000678F0" w:rsidRPr="002F73C3" w:rsidRDefault="000678F0" w:rsidP="000678F0">
            <w:r w:rsidRPr="002F73C3">
              <w:t>Bút nhớ dòng</w:t>
            </w:r>
          </w:p>
        </w:tc>
        <w:tc>
          <w:tcPr>
            <w:tcW w:w="1100" w:type="dxa"/>
            <w:tcBorders>
              <w:top w:val="nil"/>
              <w:left w:val="nil"/>
              <w:bottom w:val="single" w:sz="4" w:space="0" w:color="auto"/>
              <w:right w:val="single" w:sz="4" w:space="0" w:color="auto"/>
            </w:tcBorders>
            <w:vAlign w:val="center"/>
            <w:hideMark/>
          </w:tcPr>
          <w:p w14:paraId="0088C05C" w14:textId="77777777" w:rsidR="000678F0" w:rsidRPr="002F73C3" w:rsidRDefault="000678F0" w:rsidP="000678F0">
            <w:pPr>
              <w:jc w:val="center"/>
            </w:pPr>
            <w:r w:rsidRPr="002F73C3">
              <w:t>Cái</w:t>
            </w:r>
          </w:p>
        </w:tc>
        <w:tc>
          <w:tcPr>
            <w:tcW w:w="1320" w:type="dxa"/>
            <w:tcBorders>
              <w:top w:val="nil"/>
              <w:left w:val="nil"/>
              <w:bottom w:val="single" w:sz="4" w:space="0" w:color="auto"/>
              <w:right w:val="single" w:sz="4" w:space="0" w:color="auto"/>
            </w:tcBorders>
            <w:vAlign w:val="center"/>
            <w:hideMark/>
          </w:tcPr>
          <w:p w14:paraId="19482A51" w14:textId="77777777" w:rsidR="000678F0" w:rsidRPr="002F73C3" w:rsidRDefault="000678F0" w:rsidP="000678F0">
            <w:pPr>
              <w:jc w:val="right"/>
            </w:pPr>
            <w:r w:rsidRPr="002F73C3">
              <w:t>8.000</w:t>
            </w:r>
          </w:p>
        </w:tc>
        <w:tc>
          <w:tcPr>
            <w:tcW w:w="1540" w:type="dxa"/>
            <w:tcBorders>
              <w:top w:val="nil"/>
              <w:left w:val="nil"/>
              <w:bottom w:val="single" w:sz="4" w:space="0" w:color="auto"/>
              <w:right w:val="single" w:sz="4" w:space="0" w:color="auto"/>
            </w:tcBorders>
            <w:vAlign w:val="center"/>
            <w:hideMark/>
          </w:tcPr>
          <w:p w14:paraId="008C354E" w14:textId="4559DE3B" w:rsidR="000678F0" w:rsidRPr="002F73C3" w:rsidRDefault="000678F0" w:rsidP="000678F0">
            <w:pPr>
              <w:jc w:val="center"/>
            </w:pPr>
            <w:r w:rsidRPr="002F73C3">
              <w:t>39,00</w:t>
            </w:r>
          </w:p>
        </w:tc>
        <w:tc>
          <w:tcPr>
            <w:tcW w:w="1710" w:type="dxa"/>
            <w:tcBorders>
              <w:top w:val="nil"/>
              <w:left w:val="nil"/>
              <w:bottom w:val="single" w:sz="4" w:space="0" w:color="auto"/>
              <w:right w:val="single" w:sz="4" w:space="0" w:color="auto"/>
            </w:tcBorders>
            <w:noWrap/>
            <w:vAlign w:val="center"/>
            <w:hideMark/>
          </w:tcPr>
          <w:p w14:paraId="1DE5A214" w14:textId="23AF47B1" w:rsidR="000678F0" w:rsidRPr="002F73C3" w:rsidRDefault="000678F0" w:rsidP="000678F0">
            <w:pPr>
              <w:jc w:val="center"/>
            </w:pPr>
            <w:r w:rsidRPr="002F73C3">
              <w:t> </w:t>
            </w:r>
          </w:p>
        </w:tc>
      </w:tr>
      <w:tr w:rsidR="000678F0" w:rsidRPr="002F73C3" w14:paraId="4E8F1F24" w14:textId="77777777" w:rsidTr="00AE0CFC">
        <w:trPr>
          <w:trHeight w:val="379"/>
        </w:trPr>
        <w:tc>
          <w:tcPr>
            <w:tcW w:w="760" w:type="dxa"/>
            <w:tcBorders>
              <w:top w:val="nil"/>
              <w:left w:val="single" w:sz="4" w:space="0" w:color="auto"/>
              <w:bottom w:val="single" w:sz="4" w:space="0" w:color="auto"/>
              <w:right w:val="nil"/>
            </w:tcBorders>
            <w:vAlign w:val="center"/>
            <w:hideMark/>
          </w:tcPr>
          <w:p w14:paraId="27F676AE" w14:textId="77777777" w:rsidR="000678F0" w:rsidRPr="002F73C3" w:rsidRDefault="000678F0" w:rsidP="000678F0">
            <w:pPr>
              <w:jc w:val="center"/>
            </w:pPr>
            <w:r w:rsidRPr="002F73C3">
              <w:t>16</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3533C069" w14:textId="77777777" w:rsidR="000678F0" w:rsidRPr="002F73C3" w:rsidRDefault="000678F0" w:rsidP="000678F0">
            <w:r w:rsidRPr="002F73C3">
              <w:t>Tẩy chì</w:t>
            </w:r>
          </w:p>
        </w:tc>
        <w:tc>
          <w:tcPr>
            <w:tcW w:w="1100" w:type="dxa"/>
            <w:tcBorders>
              <w:top w:val="nil"/>
              <w:left w:val="nil"/>
              <w:bottom w:val="single" w:sz="4" w:space="0" w:color="auto"/>
              <w:right w:val="single" w:sz="4" w:space="0" w:color="auto"/>
            </w:tcBorders>
            <w:vAlign w:val="center"/>
            <w:hideMark/>
          </w:tcPr>
          <w:p w14:paraId="1D6955C3" w14:textId="77777777" w:rsidR="000678F0" w:rsidRPr="002F73C3" w:rsidRDefault="000678F0" w:rsidP="000678F0">
            <w:pPr>
              <w:jc w:val="center"/>
            </w:pPr>
            <w:r w:rsidRPr="002F73C3">
              <w:t>Cái</w:t>
            </w:r>
          </w:p>
        </w:tc>
        <w:tc>
          <w:tcPr>
            <w:tcW w:w="1320" w:type="dxa"/>
            <w:tcBorders>
              <w:top w:val="nil"/>
              <w:left w:val="nil"/>
              <w:bottom w:val="single" w:sz="4" w:space="0" w:color="auto"/>
              <w:right w:val="single" w:sz="4" w:space="0" w:color="auto"/>
            </w:tcBorders>
            <w:vAlign w:val="center"/>
            <w:hideMark/>
          </w:tcPr>
          <w:p w14:paraId="6D0BD69B" w14:textId="77777777" w:rsidR="000678F0" w:rsidRPr="002F73C3" w:rsidRDefault="000678F0" w:rsidP="000678F0">
            <w:pPr>
              <w:jc w:val="right"/>
            </w:pPr>
            <w:r w:rsidRPr="002F73C3">
              <w:t>3.600</w:t>
            </w:r>
          </w:p>
        </w:tc>
        <w:tc>
          <w:tcPr>
            <w:tcW w:w="1540" w:type="dxa"/>
            <w:tcBorders>
              <w:top w:val="nil"/>
              <w:left w:val="nil"/>
              <w:bottom w:val="single" w:sz="4" w:space="0" w:color="auto"/>
              <w:right w:val="single" w:sz="4" w:space="0" w:color="auto"/>
            </w:tcBorders>
            <w:vAlign w:val="center"/>
            <w:hideMark/>
          </w:tcPr>
          <w:p w14:paraId="7A34DE0F" w14:textId="2FF2B794" w:rsidR="000678F0" w:rsidRPr="002F73C3" w:rsidRDefault="000678F0" w:rsidP="000678F0">
            <w:pPr>
              <w:jc w:val="center"/>
            </w:pPr>
            <w:r w:rsidRPr="002F73C3">
              <w:t>30,00</w:t>
            </w:r>
          </w:p>
        </w:tc>
        <w:tc>
          <w:tcPr>
            <w:tcW w:w="1710" w:type="dxa"/>
            <w:tcBorders>
              <w:top w:val="nil"/>
              <w:left w:val="nil"/>
              <w:bottom w:val="single" w:sz="4" w:space="0" w:color="auto"/>
              <w:right w:val="single" w:sz="4" w:space="0" w:color="auto"/>
            </w:tcBorders>
            <w:noWrap/>
            <w:vAlign w:val="center"/>
            <w:hideMark/>
          </w:tcPr>
          <w:p w14:paraId="5937D910" w14:textId="07A8BC19" w:rsidR="000678F0" w:rsidRPr="002F73C3" w:rsidRDefault="000678F0" w:rsidP="000678F0">
            <w:pPr>
              <w:jc w:val="center"/>
            </w:pPr>
            <w:r w:rsidRPr="002F73C3">
              <w:t>15,00</w:t>
            </w:r>
          </w:p>
        </w:tc>
      </w:tr>
      <w:tr w:rsidR="000678F0" w:rsidRPr="002F73C3" w14:paraId="121EF958" w14:textId="77777777" w:rsidTr="00AE0CFC">
        <w:trPr>
          <w:trHeight w:val="379"/>
        </w:trPr>
        <w:tc>
          <w:tcPr>
            <w:tcW w:w="760" w:type="dxa"/>
            <w:tcBorders>
              <w:top w:val="nil"/>
              <w:left w:val="single" w:sz="4" w:space="0" w:color="auto"/>
              <w:bottom w:val="single" w:sz="4" w:space="0" w:color="auto"/>
              <w:right w:val="nil"/>
            </w:tcBorders>
            <w:vAlign w:val="center"/>
            <w:hideMark/>
          </w:tcPr>
          <w:p w14:paraId="63AA8A3B" w14:textId="77777777" w:rsidR="000678F0" w:rsidRPr="002F73C3" w:rsidRDefault="000678F0" w:rsidP="000678F0">
            <w:pPr>
              <w:jc w:val="center"/>
            </w:pPr>
            <w:r w:rsidRPr="002F73C3">
              <w:lastRenderedPageBreak/>
              <w:t>17</w:t>
            </w:r>
          </w:p>
        </w:tc>
        <w:tc>
          <w:tcPr>
            <w:tcW w:w="2779" w:type="dxa"/>
            <w:tcBorders>
              <w:top w:val="nil"/>
              <w:left w:val="single" w:sz="4" w:space="0" w:color="auto"/>
              <w:bottom w:val="single" w:sz="4" w:space="0" w:color="auto"/>
              <w:right w:val="single" w:sz="4" w:space="0" w:color="auto"/>
            </w:tcBorders>
            <w:shd w:val="clear" w:color="000000" w:fill="FFFFFF"/>
            <w:vAlign w:val="center"/>
            <w:hideMark/>
          </w:tcPr>
          <w:p w14:paraId="2085F7B1" w14:textId="77777777" w:rsidR="000678F0" w:rsidRPr="002F73C3" w:rsidRDefault="000678F0" w:rsidP="000678F0">
            <w:r w:rsidRPr="002F73C3">
              <w:t>Mực in A3 Laser</w:t>
            </w:r>
          </w:p>
        </w:tc>
        <w:tc>
          <w:tcPr>
            <w:tcW w:w="1100" w:type="dxa"/>
            <w:tcBorders>
              <w:top w:val="nil"/>
              <w:left w:val="nil"/>
              <w:bottom w:val="single" w:sz="4" w:space="0" w:color="auto"/>
              <w:right w:val="single" w:sz="4" w:space="0" w:color="auto"/>
            </w:tcBorders>
            <w:vAlign w:val="center"/>
            <w:hideMark/>
          </w:tcPr>
          <w:p w14:paraId="4E7BF740" w14:textId="77777777" w:rsidR="000678F0" w:rsidRPr="002F73C3" w:rsidRDefault="000678F0" w:rsidP="000678F0">
            <w:pPr>
              <w:jc w:val="center"/>
            </w:pPr>
            <w:r w:rsidRPr="002F73C3">
              <w:t>Hộp</w:t>
            </w:r>
          </w:p>
        </w:tc>
        <w:tc>
          <w:tcPr>
            <w:tcW w:w="1320" w:type="dxa"/>
            <w:tcBorders>
              <w:top w:val="nil"/>
              <w:left w:val="nil"/>
              <w:bottom w:val="single" w:sz="4" w:space="0" w:color="auto"/>
              <w:right w:val="single" w:sz="4" w:space="0" w:color="auto"/>
            </w:tcBorders>
            <w:vAlign w:val="center"/>
            <w:hideMark/>
          </w:tcPr>
          <w:p w14:paraId="04C923B3" w14:textId="77777777" w:rsidR="000678F0" w:rsidRPr="002F73C3" w:rsidRDefault="000678F0" w:rsidP="000678F0">
            <w:pPr>
              <w:jc w:val="right"/>
            </w:pPr>
            <w:r w:rsidRPr="002F73C3">
              <w:t>3.901.000</w:t>
            </w:r>
          </w:p>
        </w:tc>
        <w:tc>
          <w:tcPr>
            <w:tcW w:w="1540" w:type="dxa"/>
            <w:tcBorders>
              <w:top w:val="nil"/>
              <w:left w:val="nil"/>
              <w:bottom w:val="single" w:sz="4" w:space="0" w:color="auto"/>
              <w:right w:val="single" w:sz="4" w:space="0" w:color="auto"/>
            </w:tcBorders>
            <w:vAlign w:val="center"/>
            <w:hideMark/>
          </w:tcPr>
          <w:p w14:paraId="336B4E83" w14:textId="3D5D4DF4" w:rsidR="000678F0" w:rsidRPr="002F73C3" w:rsidRDefault="000678F0" w:rsidP="000678F0">
            <w:pPr>
              <w:jc w:val="center"/>
            </w:pPr>
            <w:r w:rsidRPr="002F73C3">
              <w:t>3,10</w:t>
            </w:r>
          </w:p>
        </w:tc>
        <w:tc>
          <w:tcPr>
            <w:tcW w:w="1710" w:type="dxa"/>
            <w:tcBorders>
              <w:top w:val="nil"/>
              <w:left w:val="nil"/>
              <w:bottom w:val="single" w:sz="4" w:space="0" w:color="auto"/>
              <w:right w:val="single" w:sz="4" w:space="0" w:color="auto"/>
            </w:tcBorders>
            <w:noWrap/>
            <w:vAlign w:val="center"/>
            <w:hideMark/>
          </w:tcPr>
          <w:p w14:paraId="36AFD22E" w14:textId="3F847038" w:rsidR="000678F0" w:rsidRPr="002F73C3" w:rsidRDefault="000678F0" w:rsidP="000678F0">
            <w:pPr>
              <w:jc w:val="center"/>
            </w:pPr>
            <w:r w:rsidRPr="002F73C3">
              <w:t> </w:t>
            </w:r>
          </w:p>
        </w:tc>
      </w:tr>
    </w:tbl>
    <w:p w14:paraId="18CFAE4A" w14:textId="77777777" w:rsidR="00924BD8" w:rsidRPr="002F73C3" w:rsidRDefault="00924BD8" w:rsidP="00924BD8">
      <w:pPr>
        <w:spacing w:before="60" w:after="60" w:line="360" w:lineRule="exact"/>
        <w:ind w:firstLine="720"/>
      </w:pPr>
      <w:r w:rsidRPr="002F73C3">
        <w:rPr>
          <w:b/>
          <w:bCs/>
          <w:i/>
          <w:iCs/>
        </w:rPr>
        <w:t>Ghi chú:</w:t>
      </w:r>
    </w:p>
    <w:p w14:paraId="21146190" w14:textId="18AED325" w:rsidR="005B434F" w:rsidRPr="002F73C3" w:rsidRDefault="005B434F" w:rsidP="005B434F">
      <w:pPr>
        <w:spacing w:before="60" w:after="60" w:line="360" w:lineRule="exact"/>
        <w:ind w:firstLine="720"/>
        <w:jc w:val="both"/>
      </w:pPr>
      <w:r w:rsidRPr="002F73C3">
        <w:t xml:space="preserve">1. </w:t>
      </w:r>
      <w:r w:rsidR="00831DFB" w:rsidRPr="002F73C3">
        <w:t xml:space="preserve">Định mức tại Bảng </w:t>
      </w:r>
      <w:r w:rsidR="00C079E1" w:rsidRPr="002F73C3">
        <w:t>31</w:t>
      </w:r>
      <w:r w:rsidR="00831DFB" w:rsidRPr="002F73C3">
        <w:t xml:space="preserve"> tính cho xây dựng hệ số điều chỉnh bảng giá đất toàn tỉnh Lạng Sơn; </w:t>
      </w:r>
      <w:r w:rsidR="00831DFB" w:rsidRPr="002F73C3">
        <w:rPr>
          <w:rFonts w:hint="eastAsia"/>
        </w:rPr>
        <w:t>đ</w:t>
      </w:r>
      <w:r w:rsidR="00831DFB" w:rsidRPr="002F73C3">
        <w:t xml:space="preserve">ịnh mức được xây dựng trên cơ sở số lượng đơn vị hành chính có sự biến động cần điều chỉnh là 32 đơn vị hành chính cấp xã gồm 02 phường, 30 xã, số điểm điều tra tình hình kinh tế xã hội là 32 điểm; tổng số phiếu điều tra là 6.000 phiếu </w:t>
      </w:r>
      <w:r w:rsidR="00831DFB" w:rsidRPr="002F73C3">
        <w:rPr>
          <w:i/>
          <w:iCs/>
        </w:rPr>
        <w:t xml:space="preserve">(240 phiếu/phường và 180 phiếu/xã, 32 phiếu điều tra tình hình kinh tế xã hội và một số phiếu bổ sung thêm); </w:t>
      </w:r>
      <w:r w:rsidR="00831DFB" w:rsidRPr="002F73C3">
        <w:rPr>
          <w:i/>
          <w:iCs/>
          <w:spacing w:val="-2"/>
        </w:rPr>
        <w:t>Số lượng phiếu điều tra trên mỗi đơn vị phường/xã có thể thay đổi tùy theo điều kiện đặc thù và mức độ phát triển của mỗi địa bàn cụ thể</w:t>
      </w:r>
      <w:r w:rsidR="00831DFB" w:rsidRPr="002F73C3">
        <w:t>.</w:t>
      </w:r>
    </w:p>
    <w:p w14:paraId="25EF9B1E" w14:textId="2105436F" w:rsidR="005B434F" w:rsidRPr="002F73C3" w:rsidRDefault="005B434F" w:rsidP="005B434F">
      <w:pPr>
        <w:spacing w:before="60" w:after="60" w:line="360" w:lineRule="exact"/>
        <w:ind w:firstLine="720"/>
        <w:jc w:val="both"/>
      </w:pPr>
      <w:r w:rsidRPr="002F73C3">
        <w:t xml:space="preserve">2. Cơ cấu sử dụng vật liệu theo nội dung công việc xây dựng bảng giá đất được xác định </w:t>
      </w:r>
      <w:r w:rsidR="00185E5B" w:rsidRPr="002F73C3">
        <w:t>theo B</w:t>
      </w:r>
      <w:r w:rsidRPr="002F73C3">
        <w:t xml:space="preserve">ảng </w:t>
      </w:r>
      <w:r w:rsidR="00C079E1" w:rsidRPr="002F73C3">
        <w:t>29</w:t>
      </w:r>
      <w:r w:rsidRPr="002F73C3">
        <w:t>.</w:t>
      </w:r>
    </w:p>
    <w:p w14:paraId="0FEA86C3" w14:textId="77777777" w:rsidR="00AE0CFC" w:rsidRPr="002F73C3" w:rsidRDefault="00AE0CFC" w:rsidP="00924BD8">
      <w:pPr>
        <w:spacing w:beforeLines="40" w:before="96" w:afterLines="40" w:after="96" w:line="360" w:lineRule="exact"/>
        <w:ind w:firstLine="709"/>
        <w:rPr>
          <w:b/>
          <w:bCs/>
          <w:iCs/>
          <w:sz w:val="28"/>
          <w:szCs w:val="28"/>
        </w:rPr>
      </w:pPr>
    </w:p>
    <w:p w14:paraId="752176F5" w14:textId="5F13A695" w:rsidR="00924BD8" w:rsidRPr="002F73C3" w:rsidRDefault="00924BD8" w:rsidP="00924BD8">
      <w:pPr>
        <w:spacing w:beforeLines="40" w:before="96" w:afterLines="40" w:after="96" w:line="360" w:lineRule="exact"/>
        <w:ind w:firstLine="709"/>
        <w:rPr>
          <w:b/>
          <w:bCs/>
          <w:iCs/>
          <w:sz w:val="28"/>
          <w:szCs w:val="28"/>
        </w:rPr>
      </w:pPr>
      <w:r w:rsidRPr="002F73C3">
        <w:rPr>
          <w:b/>
          <w:bCs/>
          <w:iCs/>
          <w:sz w:val="28"/>
          <w:szCs w:val="28"/>
        </w:rPr>
        <w:t xml:space="preserve">IV. </w:t>
      </w:r>
      <w:r w:rsidRPr="002F73C3">
        <w:rPr>
          <w:b/>
          <w:iCs/>
          <w:sz w:val="28"/>
          <w:szCs w:val="28"/>
        </w:rPr>
        <w:t>Định mức tiêu hao năng lượng</w:t>
      </w:r>
    </w:p>
    <w:p w14:paraId="1FDD979B" w14:textId="56109087" w:rsidR="00924BD8" w:rsidRPr="002F73C3" w:rsidRDefault="00924BD8" w:rsidP="00924BD8">
      <w:pPr>
        <w:spacing w:beforeLines="40" w:before="96" w:afterLines="40" w:after="96" w:line="360" w:lineRule="exact"/>
        <w:ind w:firstLine="709"/>
        <w:jc w:val="right"/>
        <w:rPr>
          <w:sz w:val="26"/>
          <w:szCs w:val="26"/>
        </w:rPr>
      </w:pPr>
      <w:r w:rsidRPr="002F73C3">
        <w:rPr>
          <w:bCs/>
          <w:sz w:val="26"/>
          <w:szCs w:val="26"/>
        </w:rPr>
        <w:t xml:space="preserve">Bảng </w:t>
      </w:r>
      <w:r w:rsidR="00C079E1" w:rsidRPr="002F73C3">
        <w:rPr>
          <w:bCs/>
          <w:sz w:val="26"/>
          <w:szCs w:val="26"/>
        </w:rPr>
        <w:t>32</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710"/>
        <w:gridCol w:w="1716"/>
        <w:gridCol w:w="2376"/>
        <w:gridCol w:w="2111"/>
      </w:tblGrid>
      <w:tr w:rsidR="00A45075" w:rsidRPr="002F73C3" w14:paraId="100F7BCA" w14:textId="77777777" w:rsidTr="00C079E1">
        <w:trPr>
          <w:trHeight w:val="537"/>
          <w:tblHeader/>
          <w:jc w:val="center"/>
        </w:trPr>
        <w:tc>
          <w:tcPr>
            <w:tcW w:w="747" w:type="dxa"/>
            <w:vAlign w:val="center"/>
          </w:tcPr>
          <w:p w14:paraId="1B068120" w14:textId="4B6883FC" w:rsidR="00A45075" w:rsidRPr="002F73C3" w:rsidRDefault="00A45075" w:rsidP="00A45075">
            <w:pPr>
              <w:rPr>
                <w:b/>
                <w:bCs/>
              </w:rPr>
            </w:pPr>
            <w:r w:rsidRPr="002F73C3">
              <w:rPr>
                <w:b/>
                <w:bCs/>
              </w:rPr>
              <w:t>STT</w:t>
            </w:r>
          </w:p>
        </w:tc>
        <w:tc>
          <w:tcPr>
            <w:tcW w:w="2710" w:type="dxa"/>
            <w:vAlign w:val="center"/>
          </w:tcPr>
          <w:p w14:paraId="6394579A" w14:textId="039C3A02" w:rsidR="00A45075" w:rsidRPr="002F73C3" w:rsidRDefault="00A45075" w:rsidP="00A45075">
            <w:pPr>
              <w:rPr>
                <w:b/>
                <w:bCs/>
              </w:rPr>
            </w:pPr>
            <w:r w:rsidRPr="002F73C3">
              <w:rPr>
                <w:b/>
                <w:bCs/>
              </w:rPr>
              <w:t>Danh mục dụng cụ</w:t>
            </w:r>
          </w:p>
        </w:tc>
        <w:tc>
          <w:tcPr>
            <w:tcW w:w="1716" w:type="dxa"/>
            <w:vAlign w:val="center"/>
          </w:tcPr>
          <w:p w14:paraId="4CF1AAE0" w14:textId="1B6A21F1" w:rsidR="00A45075" w:rsidRPr="002F73C3" w:rsidRDefault="00A45075" w:rsidP="00A45075">
            <w:pPr>
              <w:rPr>
                <w:b/>
                <w:bCs/>
              </w:rPr>
            </w:pPr>
            <w:r w:rsidRPr="002F73C3">
              <w:rPr>
                <w:b/>
                <w:bCs/>
              </w:rPr>
              <w:t>Đơn vị tính</w:t>
            </w:r>
          </w:p>
        </w:tc>
        <w:tc>
          <w:tcPr>
            <w:tcW w:w="4487" w:type="dxa"/>
            <w:gridSpan w:val="2"/>
            <w:vAlign w:val="center"/>
          </w:tcPr>
          <w:p w14:paraId="1A181AF9" w14:textId="77777777" w:rsidR="005B434F" w:rsidRPr="002F73C3" w:rsidRDefault="00A45075" w:rsidP="00A45075">
            <w:pPr>
              <w:jc w:val="center"/>
              <w:rPr>
                <w:i/>
                <w:iCs/>
              </w:rPr>
            </w:pPr>
            <w:r w:rsidRPr="002F73C3">
              <w:rPr>
                <w:b/>
                <w:bCs/>
              </w:rPr>
              <w:t xml:space="preserve">Định mức </w:t>
            </w:r>
          </w:p>
          <w:p w14:paraId="0B928BF2" w14:textId="657DC88B" w:rsidR="00A45075" w:rsidRPr="002F73C3" w:rsidRDefault="005B434F" w:rsidP="00A45075">
            <w:pPr>
              <w:jc w:val="center"/>
              <w:rPr>
                <w:b/>
                <w:bCs/>
              </w:rPr>
            </w:pPr>
            <w:r w:rsidRPr="002F73C3">
              <w:rPr>
                <w:i/>
                <w:iCs/>
              </w:rPr>
              <w:t>(tính cho</w:t>
            </w:r>
            <w:r w:rsidR="00BA0BB5" w:rsidRPr="002F73C3">
              <w:rPr>
                <w:i/>
                <w:iCs/>
              </w:rPr>
              <w:t xml:space="preserve"> toàn</w:t>
            </w:r>
            <w:r w:rsidRPr="002F73C3">
              <w:rPr>
                <w:i/>
                <w:iCs/>
              </w:rPr>
              <w:t xml:space="preserve"> </w:t>
            </w:r>
            <w:r w:rsidR="00686AF6" w:rsidRPr="002F73C3">
              <w:rPr>
                <w:i/>
                <w:iCs/>
              </w:rPr>
              <w:t>tỉnh</w:t>
            </w:r>
            <w:r w:rsidR="00A45075" w:rsidRPr="002F73C3">
              <w:rPr>
                <w:i/>
                <w:iCs/>
              </w:rPr>
              <w:t>)</w:t>
            </w:r>
          </w:p>
        </w:tc>
      </w:tr>
      <w:tr w:rsidR="00A45075" w:rsidRPr="002F73C3" w14:paraId="6FD2AB6C" w14:textId="77777777" w:rsidTr="00C079E1">
        <w:trPr>
          <w:trHeight w:val="402"/>
          <w:jc w:val="center"/>
        </w:trPr>
        <w:tc>
          <w:tcPr>
            <w:tcW w:w="747" w:type="dxa"/>
            <w:vAlign w:val="center"/>
            <w:hideMark/>
          </w:tcPr>
          <w:p w14:paraId="1719AA7B" w14:textId="77777777" w:rsidR="00A45075" w:rsidRPr="002F73C3" w:rsidRDefault="00A45075" w:rsidP="00DA2E82">
            <w:pPr>
              <w:jc w:val="center"/>
            </w:pPr>
            <w:r w:rsidRPr="002F73C3">
              <w:t>1</w:t>
            </w:r>
          </w:p>
        </w:tc>
        <w:tc>
          <w:tcPr>
            <w:tcW w:w="2710" w:type="dxa"/>
            <w:vAlign w:val="center"/>
            <w:hideMark/>
          </w:tcPr>
          <w:p w14:paraId="4EADF76A" w14:textId="77777777" w:rsidR="00A45075" w:rsidRPr="002F73C3" w:rsidRDefault="00A45075" w:rsidP="00DA2E82">
            <w:r w:rsidRPr="002F73C3">
              <w:t>Điện năng</w:t>
            </w:r>
          </w:p>
        </w:tc>
        <w:tc>
          <w:tcPr>
            <w:tcW w:w="1716" w:type="dxa"/>
            <w:vAlign w:val="center"/>
            <w:hideMark/>
          </w:tcPr>
          <w:p w14:paraId="02F98955" w14:textId="77777777" w:rsidR="00A45075" w:rsidRPr="002F73C3" w:rsidRDefault="00A45075" w:rsidP="00DA2E82">
            <w:pPr>
              <w:jc w:val="center"/>
            </w:pPr>
            <w:r w:rsidRPr="002F73C3">
              <w:t>kW</w:t>
            </w:r>
          </w:p>
        </w:tc>
        <w:tc>
          <w:tcPr>
            <w:tcW w:w="2376" w:type="dxa"/>
            <w:vAlign w:val="center"/>
            <w:hideMark/>
          </w:tcPr>
          <w:p w14:paraId="033A3C85" w14:textId="68D6C941" w:rsidR="00A45075" w:rsidRPr="002F73C3" w:rsidRDefault="00395001" w:rsidP="00DA2E82">
            <w:pPr>
              <w:jc w:val="center"/>
            </w:pPr>
            <w:r w:rsidRPr="002F73C3">
              <w:t>7</w:t>
            </w:r>
            <w:r w:rsidR="00A45075" w:rsidRPr="002F73C3">
              <w:t>.</w:t>
            </w:r>
            <w:r w:rsidR="00AE0CFC" w:rsidRPr="002F73C3">
              <w:t>9</w:t>
            </w:r>
            <w:r w:rsidRPr="002F73C3">
              <w:t>39</w:t>
            </w:r>
          </w:p>
        </w:tc>
        <w:tc>
          <w:tcPr>
            <w:tcW w:w="2111" w:type="dxa"/>
            <w:vAlign w:val="center"/>
            <w:hideMark/>
          </w:tcPr>
          <w:p w14:paraId="6C306001" w14:textId="77777777" w:rsidR="00A45075" w:rsidRPr="002F73C3" w:rsidRDefault="00A45075" w:rsidP="00DA2E82">
            <w:pPr>
              <w:jc w:val="center"/>
            </w:pPr>
            <w:r w:rsidRPr="002F73C3">
              <w:t> </w:t>
            </w:r>
          </w:p>
        </w:tc>
      </w:tr>
    </w:tbl>
    <w:p w14:paraId="000738DD" w14:textId="77777777" w:rsidR="00924BD8" w:rsidRPr="002F73C3" w:rsidRDefault="00924BD8" w:rsidP="00924BD8">
      <w:pPr>
        <w:spacing w:before="60" w:after="60" w:line="360" w:lineRule="exact"/>
        <w:ind w:firstLine="720"/>
      </w:pPr>
      <w:r w:rsidRPr="002F73C3">
        <w:rPr>
          <w:b/>
          <w:bCs/>
          <w:i/>
          <w:iCs/>
        </w:rPr>
        <w:t>Ghi chú:</w:t>
      </w:r>
    </w:p>
    <w:p w14:paraId="74EC000B" w14:textId="76D02389" w:rsidR="005B434F" w:rsidRPr="002F73C3" w:rsidRDefault="005B434F" w:rsidP="005B434F">
      <w:pPr>
        <w:spacing w:before="60" w:after="60" w:line="360" w:lineRule="exact"/>
        <w:ind w:firstLine="720"/>
        <w:jc w:val="both"/>
      </w:pPr>
      <w:r w:rsidRPr="002F73C3">
        <w:t xml:space="preserve">1. </w:t>
      </w:r>
      <w:r w:rsidR="00B17BF3" w:rsidRPr="002F73C3">
        <w:t xml:space="preserve">Định mức tại Bảng </w:t>
      </w:r>
      <w:r w:rsidR="00C079E1" w:rsidRPr="002F73C3">
        <w:t>32</w:t>
      </w:r>
      <w:r w:rsidR="00B17BF3" w:rsidRPr="002F73C3">
        <w:t xml:space="preserve"> tính cho xây dựng hệ số điều chỉnh bảng giá đất toàn tỉnh </w:t>
      </w:r>
      <w:r w:rsidR="00D06090" w:rsidRPr="002F73C3">
        <w:t>Lạng Sơn</w:t>
      </w:r>
      <w:r w:rsidR="00B17BF3" w:rsidRPr="002F73C3">
        <w:t xml:space="preserve">, khối lượng công việc tính bằng điều chỉnh </w:t>
      </w:r>
      <w:r w:rsidR="00395001" w:rsidRPr="002F73C3">
        <w:t>02</w:t>
      </w:r>
      <w:r w:rsidR="00B17BF3" w:rsidRPr="002F73C3">
        <w:t xml:space="preserve"> phường, </w:t>
      </w:r>
      <w:r w:rsidR="00395001" w:rsidRPr="002F73C3">
        <w:t>30</w:t>
      </w:r>
      <w:r w:rsidR="00B17BF3" w:rsidRPr="002F73C3">
        <w:t xml:space="preserve"> xã, số điểm điều tra tình hình kinh tế xã hội là </w:t>
      </w:r>
      <w:r w:rsidR="00395001" w:rsidRPr="002F73C3">
        <w:t>32</w:t>
      </w:r>
      <w:r w:rsidR="00B17BF3" w:rsidRPr="002F73C3">
        <w:t xml:space="preserve"> điểm; tổng số phiếu điều tra là </w:t>
      </w:r>
      <w:r w:rsidR="00395001" w:rsidRPr="002F73C3">
        <w:t>6</w:t>
      </w:r>
      <w:r w:rsidR="00B17BF3" w:rsidRPr="002F73C3">
        <w:t>.</w:t>
      </w:r>
      <w:r w:rsidR="00395001" w:rsidRPr="002F73C3">
        <w:t>00</w:t>
      </w:r>
      <w:r w:rsidR="00B17BF3" w:rsidRPr="002F73C3">
        <w:t xml:space="preserve">0 phiếu </w:t>
      </w:r>
      <w:r w:rsidR="00B17BF3" w:rsidRPr="002F73C3">
        <w:rPr>
          <w:i/>
          <w:iCs/>
        </w:rPr>
        <w:t xml:space="preserve">(240 phiếu/phường và 180 phiếu/xã, </w:t>
      </w:r>
      <w:r w:rsidR="00395001" w:rsidRPr="002F73C3">
        <w:rPr>
          <w:i/>
          <w:iCs/>
        </w:rPr>
        <w:t>32</w:t>
      </w:r>
      <w:r w:rsidR="00B17BF3" w:rsidRPr="002F73C3">
        <w:rPr>
          <w:i/>
          <w:iCs/>
        </w:rPr>
        <w:t xml:space="preserve"> phiếu điều tra tình hình kinh tế xã hội và một số phiếu bổ sung thêm); </w:t>
      </w:r>
      <w:r w:rsidR="00B17BF3" w:rsidRPr="002F73C3">
        <w:rPr>
          <w:i/>
          <w:iCs/>
          <w:spacing w:val="-2"/>
        </w:rPr>
        <w:t>Số lượng phiếu điều tra trên mỗi đơn vị phường/xã có thể thay đổi tùy theo điều kiện đặc thù và mức độ phát triển của mỗi địa bàn cụ thể</w:t>
      </w:r>
      <w:r w:rsidR="00F25E1B" w:rsidRPr="002F73C3">
        <w:t>.</w:t>
      </w:r>
    </w:p>
    <w:p w14:paraId="1CCA9172" w14:textId="7CA4974F" w:rsidR="005B434F" w:rsidRPr="002F73C3" w:rsidRDefault="005B434F" w:rsidP="005B434F">
      <w:pPr>
        <w:spacing w:before="60" w:after="60" w:line="360" w:lineRule="exact"/>
        <w:ind w:firstLine="720"/>
        <w:jc w:val="both"/>
      </w:pPr>
      <w:r w:rsidRPr="002F73C3">
        <w:t>2. Cơ cấu tiêu hao nhiên liệu theo nội dung công việc xây dựng</w:t>
      </w:r>
      <w:r w:rsidR="00F518F8" w:rsidRPr="002F73C3">
        <w:t xml:space="preserve"> hệ số điều chỉnh</w:t>
      </w:r>
      <w:r w:rsidRPr="002F73C3">
        <w:t xml:space="preserve"> bảng giá đất được xác định </w:t>
      </w:r>
      <w:r w:rsidR="00185E5B" w:rsidRPr="002F73C3">
        <w:t>theo B</w:t>
      </w:r>
      <w:r w:rsidRPr="002F73C3">
        <w:t xml:space="preserve">ảng </w:t>
      </w:r>
      <w:r w:rsidR="00C079E1" w:rsidRPr="002F73C3">
        <w:t>32</w:t>
      </w:r>
      <w:r w:rsidRPr="002F73C3">
        <w:t>.</w:t>
      </w:r>
    </w:p>
    <w:p w14:paraId="1C0687FE" w14:textId="10625655" w:rsidR="00185E5B" w:rsidRPr="002F73C3" w:rsidRDefault="00924BD8" w:rsidP="00924BD8">
      <w:pPr>
        <w:spacing w:beforeLines="40" w:before="96" w:afterLines="40" w:after="96" w:line="360" w:lineRule="exact"/>
        <w:ind w:firstLine="709"/>
        <w:jc w:val="both"/>
        <w:rPr>
          <w:b/>
          <w:bCs/>
          <w:iCs/>
          <w:spacing w:val="-4"/>
          <w:sz w:val="28"/>
          <w:szCs w:val="28"/>
          <w:lang w:val="sv-SE"/>
        </w:rPr>
      </w:pPr>
      <w:r w:rsidRPr="002F73C3">
        <w:rPr>
          <w:b/>
          <w:iCs/>
          <w:spacing w:val="-4"/>
          <w:sz w:val="28"/>
          <w:szCs w:val="28"/>
        </w:rPr>
        <w:t>V. Định mức sử dụng máy móc, thiết bị</w:t>
      </w:r>
    </w:p>
    <w:p w14:paraId="2A5580EC" w14:textId="5C02E97A" w:rsidR="00924BD8" w:rsidRPr="002F73C3" w:rsidRDefault="00924BD8" w:rsidP="00924BD8">
      <w:pPr>
        <w:spacing w:beforeLines="40" w:before="96" w:afterLines="40" w:after="96" w:line="360" w:lineRule="exact"/>
        <w:ind w:firstLine="709"/>
        <w:jc w:val="right"/>
        <w:rPr>
          <w:sz w:val="26"/>
          <w:szCs w:val="26"/>
        </w:rPr>
      </w:pPr>
      <w:r w:rsidRPr="002F73C3">
        <w:rPr>
          <w:sz w:val="26"/>
          <w:szCs w:val="26"/>
        </w:rPr>
        <w:t xml:space="preserve">Bảng </w:t>
      </w:r>
      <w:r w:rsidR="00C079E1" w:rsidRPr="002F73C3">
        <w:rPr>
          <w:sz w:val="26"/>
          <w:szCs w:val="26"/>
        </w:rPr>
        <w:t>33</w:t>
      </w:r>
    </w:p>
    <w:tbl>
      <w:tblPr>
        <w:tblW w:w="9351" w:type="dxa"/>
        <w:tblLook w:val="04A0" w:firstRow="1" w:lastRow="0" w:firstColumn="1" w:lastColumn="0" w:noHBand="0" w:noVBand="1"/>
      </w:tblPr>
      <w:tblGrid>
        <w:gridCol w:w="670"/>
        <w:gridCol w:w="2440"/>
        <w:gridCol w:w="850"/>
        <w:gridCol w:w="856"/>
        <w:gridCol w:w="1275"/>
        <w:gridCol w:w="1559"/>
        <w:gridCol w:w="1701"/>
      </w:tblGrid>
      <w:tr w:rsidR="00A45075" w:rsidRPr="002F73C3" w14:paraId="6C6C3AE0" w14:textId="77777777" w:rsidTr="00686AF6">
        <w:trPr>
          <w:trHeight w:val="449"/>
          <w:tblHeader/>
        </w:trPr>
        <w:tc>
          <w:tcPr>
            <w:tcW w:w="670" w:type="dxa"/>
            <w:vMerge w:val="restart"/>
            <w:tcBorders>
              <w:top w:val="single" w:sz="4" w:space="0" w:color="auto"/>
              <w:left w:val="single" w:sz="4" w:space="0" w:color="auto"/>
              <w:bottom w:val="single" w:sz="4" w:space="0" w:color="000000"/>
              <w:right w:val="single" w:sz="4" w:space="0" w:color="auto"/>
            </w:tcBorders>
            <w:vAlign w:val="center"/>
            <w:hideMark/>
          </w:tcPr>
          <w:p w14:paraId="5876B359" w14:textId="77777777" w:rsidR="00A45075" w:rsidRPr="002F73C3" w:rsidRDefault="00A45075">
            <w:pPr>
              <w:jc w:val="center"/>
              <w:rPr>
                <w:b/>
                <w:bCs/>
              </w:rPr>
            </w:pPr>
            <w:r w:rsidRPr="002F73C3">
              <w:rPr>
                <w:b/>
                <w:bCs/>
              </w:rPr>
              <w:t>STT</w:t>
            </w:r>
          </w:p>
        </w:tc>
        <w:tc>
          <w:tcPr>
            <w:tcW w:w="2440" w:type="dxa"/>
            <w:vMerge w:val="restart"/>
            <w:tcBorders>
              <w:top w:val="single" w:sz="4" w:space="0" w:color="auto"/>
              <w:left w:val="single" w:sz="4" w:space="0" w:color="auto"/>
              <w:bottom w:val="single" w:sz="4" w:space="0" w:color="000000"/>
              <w:right w:val="single" w:sz="4" w:space="0" w:color="auto"/>
            </w:tcBorders>
            <w:vAlign w:val="center"/>
            <w:hideMark/>
          </w:tcPr>
          <w:p w14:paraId="5CCB3A64" w14:textId="77777777" w:rsidR="00A45075" w:rsidRPr="002F73C3" w:rsidRDefault="00A45075">
            <w:pPr>
              <w:rPr>
                <w:b/>
                <w:bCs/>
              </w:rPr>
            </w:pPr>
            <w:r w:rsidRPr="002F73C3">
              <w:rPr>
                <w:b/>
                <w:bCs/>
              </w:rPr>
              <w:t>Danh mục thiết bị</w:t>
            </w:r>
          </w:p>
        </w:tc>
        <w:tc>
          <w:tcPr>
            <w:tcW w:w="850" w:type="dxa"/>
            <w:vMerge w:val="restart"/>
            <w:tcBorders>
              <w:top w:val="single" w:sz="4" w:space="0" w:color="auto"/>
              <w:left w:val="single" w:sz="4" w:space="0" w:color="auto"/>
              <w:bottom w:val="single" w:sz="4" w:space="0" w:color="000000"/>
              <w:right w:val="single" w:sz="4" w:space="0" w:color="auto"/>
            </w:tcBorders>
            <w:vAlign w:val="center"/>
            <w:hideMark/>
          </w:tcPr>
          <w:p w14:paraId="7B8BFF18" w14:textId="77777777" w:rsidR="00A45075" w:rsidRPr="002F73C3" w:rsidRDefault="00A45075">
            <w:pPr>
              <w:jc w:val="center"/>
              <w:rPr>
                <w:b/>
                <w:bCs/>
              </w:rPr>
            </w:pPr>
            <w:r w:rsidRPr="002F73C3">
              <w:rPr>
                <w:b/>
                <w:bCs/>
              </w:rPr>
              <w:t>ĐVT</w:t>
            </w:r>
          </w:p>
        </w:tc>
        <w:tc>
          <w:tcPr>
            <w:tcW w:w="856" w:type="dxa"/>
            <w:vMerge w:val="restart"/>
            <w:tcBorders>
              <w:top w:val="single" w:sz="4" w:space="0" w:color="auto"/>
              <w:left w:val="single" w:sz="4" w:space="0" w:color="auto"/>
              <w:bottom w:val="single" w:sz="4" w:space="0" w:color="000000"/>
              <w:right w:val="single" w:sz="4" w:space="0" w:color="auto"/>
            </w:tcBorders>
            <w:vAlign w:val="center"/>
            <w:hideMark/>
          </w:tcPr>
          <w:p w14:paraId="44C623B8" w14:textId="77777777" w:rsidR="00A45075" w:rsidRPr="002F73C3" w:rsidRDefault="00A45075">
            <w:pPr>
              <w:jc w:val="center"/>
              <w:rPr>
                <w:b/>
                <w:bCs/>
              </w:rPr>
            </w:pPr>
            <w:r w:rsidRPr="002F73C3">
              <w:rPr>
                <w:b/>
                <w:bCs/>
              </w:rPr>
              <w:t xml:space="preserve">Công suất </w:t>
            </w:r>
            <w:r w:rsidRPr="002F73C3">
              <w:t xml:space="preserve"> (kw/h)</w:t>
            </w:r>
          </w:p>
        </w:tc>
        <w:tc>
          <w:tcPr>
            <w:tcW w:w="1275" w:type="dxa"/>
            <w:vMerge w:val="restart"/>
            <w:tcBorders>
              <w:top w:val="single" w:sz="4" w:space="0" w:color="auto"/>
              <w:left w:val="single" w:sz="4" w:space="0" w:color="auto"/>
              <w:bottom w:val="single" w:sz="4" w:space="0" w:color="000000"/>
              <w:right w:val="single" w:sz="4" w:space="0" w:color="auto"/>
            </w:tcBorders>
            <w:vAlign w:val="center"/>
            <w:hideMark/>
          </w:tcPr>
          <w:p w14:paraId="0055282F" w14:textId="50FF0E27" w:rsidR="00A45075" w:rsidRPr="002F73C3" w:rsidRDefault="00A45075">
            <w:pPr>
              <w:jc w:val="center"/>
              <w:rPr>
                <w:b/>
                <w:bCs/>
              </w:rPr>
            </w:pPr>
            <w:r w:rsidRPr="002F73C3">
              <w:rPr>
                <w:b/>
                <w:bCs/>
              </w:rPr>
              <w:t xml:space="preserve">Thời gian SD máy </w:t>
            </w:r>
            <w:r w:rsidRPr="002F73C3">
              <w:t>(tháng)</w:t>
            </w:r>
          </w:p>
        </w:tc>
        <w:tc>
          <w:tcPr>
            <w:tcW w:w="3260" w:type="dxa"/>
            <w:gridSpan w:val="2"/>
            <w:tcBorders>
              <w:top w:val="single" w:sz="4" w:space="0" w:color="auto"/>
              <w:left w:val="nil"/>
              <w:bottom w:val="single" w:sz="4" w:space="0" w:color="auto"/>
              <w:right w:val="single" w:sz="4" w:space="0" w:color="000000"/>
            </w:tcBorders>
            <w:vAlign w:val="center"/>
            <w:hideMark/>
          </w:tcPr>
          <w:p w14:paraId="3ED78092" w14:textId="3D6E3C11" w:rsidR="00A45075" w:rsidRPr="002F73C3" w:rsidRDefault="00A45075">
            <w:pPr>
              <w:jc w:val="center"/>
              <w:rPr>
                <w:b/>
                <w:bCs/>
              </w:rPr>
            </w:pPr>
            <w:r w:rsidRPr="002F73C3">
              <w:rPr>
                <w:b/>
                <w:bCs/>
              </w:rPr>
              <w:t xml:space="preserve">Định mức </w:t>
            </w:r>
            <w:r w:rsidRPr="002F73C3">
              <w:rPr>
                <w:i/>
                <w:iCs/>
              </w:rPr>
              <w:t xml:space="preserve">(ca/ </w:t>
            </w:r>
            <w:r w:rsidR="00686AF6" w:rsidRPr="002F73C3">
              <w:rPr>
                <w:i/>
                <w:iCs/>
              </w:rPr>
              <w:t>tỉnh</w:t>
            </w:r>
            <w:r w:rsidRPr="002F73C3">
              <w:rPr>
                <w:i/>
                <w:iCs/>
              </w:rPr>
              <w:t>)</w:t>
            </w:r>
          </w:p>
        </w:tc>
      </w:tr>
      <w:tr w:rsidR="00A45075" w:rsidRPr="002F73C3" w14:paraId="0E3CCFB9" w14:textId="77777777" w:rsidTr="00686AF6">
        <w:trPr>
          <w:trHeight w:val="555"/>
          <w:tblHeader/>
        </w:trPr>
        <w:tc>
          <w:tcPr>
            <w:tcW w:w="670" w:type="dxa"/>
            <w:vMerge/>
            <w:tcBorders>
              <w:top w:val="single" w:sz="4" w:space="0" w:color="auto"/>
              <w:left w:val="single" w:sz="4" w:space="0" w:color="auto"/>
              <w:bottom w:val="single" w:sz="4" w:space="0" w:color="000000"/>
              <w:right w:val="single" w:sz="4" w:space="0" w:color="auto"/>
            </w:tcBorders>
            <w:vAlign w:val="center"/>
            <w:hideMark/>
          </w:tcPr>
          <w:p w14:paraId="0F1B9B6A" w14:textId="77777777" w:rsidR="00A45075" w:rsidRPr="002F73C3" w:rsidRDefault="00A45075">
            <w:pPr>
              <w:rPr>
                <w:b/>
                <w:bCs/>
              </w:rPr>
            </w:pPr>
          </w:p>
        </w:tc>
        <w:tc>
          <w:tcPr>
            <w:tcW w:w="2440" w:type="dxa"/>
            <w:vMerge/>
            <w:tcBorders>
              <w:top w:val="single" w:sz="4" w:space="0" w:color="auto"/>
              <w:left w:val="single" w:sz="4" w:space="0" w:color="auto"/>
              <w:bottom w:val="single" w:sz="4" w:space="0" w:color="000000"/>
              <w:right w:val="single" w:sz="4" w:space="0" w:color="auto"/>
            </w:tcBorders>
            <w:vAlign w:val="center"/>
            <w:hideMark/>
          </w:tcPr>
          <w:p w14:paraId="3125E4AF" w14:textId="77777777" w:rsidR="00A45075" w:rsidRPr="002F73C3" w:rsidRDefault="00A45075">
            <w:pPr>
              <w:rPr>
                <w:b/>
                <w:bCs/>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15C2E9BD" w14:textId="77777777" w:rsidR="00A45075" w:rsidRPr="002F73C3" w:rsidRDefault="00A45075">
            <w:pPr>
              <w:rPr>
                <w:b/>
                <w:bCs/>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14:paraId="718DBB2B" w14:textId="77777777" w:rsidR="00A45075" w:rsidRPr="002F73C3" w:rsidRDefault="00A45075">
            <w:pPr>
              <w:rPr>
                <w:b/>
                <w:bCs/>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655253B6" w14:textId="77777777" w:rsidR="00A45075" w:rsidRPr="002F73C3" w:rsidRDefault="00A45075">
            <w:pPr>
              <w:rPr>
                <w:b/>
                <w:bCs/>
              </w:rPr>
            </w:pPr>
          </w:p>
        </w:tc>
        <w:tc>
          <w:tcPr>
            <w:tcW w:w="1559" w:type="dxa"/>
            <w:tcBorders>
              <w:top w:val="nil"/>
              <w:left w:val="nil"/>
              <w:bottom w:val="single" w:sz="4" w:space="0" w:color="auto"/>
              <w:right w:val="single" w:sz="4" w:space="0" w:color="auto"/>
            </w:tcBorders>
            <w:vAlign w:val="center"/>
            <w:hideMark/>
          </w:tcPr>
          <w:p w14:paraId="1D2C243D" w14:textId="77777777" w:rsidR="00A45075" w:rsidRPr="002F73C3" w:rsidRDefault="00A45075">
            <w:pPr>
              <w:jc w:val="center"/>
              <w:rPr>
                <w:b/>
                <w:bCs/>
              </w:rPr>
            </w:pPr>
            <w:r w:rsidRPr="002F73C3">
              <w:rPr>
                <w:b/>
                <w:bCs/>
              </w:rPr>
              <w:t>Nội nghiệp</w:t>
            </w:r>
          </w:p>
        </w:tc>
        <w:tc>
          <w:tcPr>
            <w:tcW w:w="1701" w:type="dxa"/>
            <w:tcBorders>
              <w:top w:val="nil"/>
              <w:left w:val="nil"/>
              <w:bottom w:val="single" w:sz="4" w:space="0" w:color="auto"/>
              <w:right w:val="single" w:sz="4" w:space="0" w:color="auto"/>
            </w:tcBorders>
            <w:vAlign w:val="center"/>
            <w:hideMark/>
          </w:tcPr>
          <w:p w14:paraId="41770663" w14:textId="77777777" w:rsidR="00A45075" w:rsidRPr="002F73C3" w:rsidRDefault="00A45075">
            <w:pPr>
              <w:jc w:val="center"/>
              <w:rPr>
                <w:b/>
                <w:bCs/>
              </w:rPr>
            </w:pPr>
            <w:r w:rsidRPr="002F73C3">
              <w:rPr>
                <w:b/>
                <w:bCs/>
              </w:rPr>
              <w:t>Ngoại nghiệp</w:t>
            </w:r>
          </w:p>
        </w:tc>
      </w:tr>
      <w:tr w:rsidR="00B45015" w:rsidRPr="002F73C3" w14:paraId="24BF712D" w14:textId="77777777" w:rsidTr="00AE0CFC">
        <w:trPr>
          <w:trHeight w:val="329"/>
        </w:trPr>
        <w:tc>
          <w:tcPr>
            <w:tcW w:w="454" w:type="dxa"/>
            <w:tcBorders>
              <w:top w:val="nil"/>
              <w:left w:val="single" w:sz="4" w:space="0" w:color="auto"/>
              <w:bottom w:val="single" w:sz="4" w:space="0" w:color="auto"/>
              <w:right w:val="single" w:sz="4" w:space="0" w:color="auto"/>
            </w:tcBorders>
            <w:vAlign w:val="center"/>
            <w:hideMark/>
          </w:tcPr>
          <w:p w14:paraId="4DF991D2" w14:textId="77777777" w:rsidR="00B45015" w:rsidRPr="002F73C3" w:rsidRDefault="00B45015" w:rsidP="00B45015">
            <w:pPr>
              <w:jc w:val="center"/>
            </w:pPr>
            <w:r w:rsidRPr="002F73C3">
              <w:t>1</w:t>
            </w:r>
          </w:p>
        </w:tc>
        <w:tc>
          <w:tcPr>
            <w:tcW w:w="454" w:type="dxa"/>
            <w:tcBorders>
              <w:top w:val="nil"/>
              <w:left w:val="nil"/>
              <w:bottom w:val="single" w:sz="4" w:space="0" w:color="auto"/>
              <w:right w:val="single" w:sz="4" w:space="0" w:color="auto"/>
            </w:tcBorders>
            <w:shd w:val="clear" w:color="000000" w:fill="FFFFFF"/>
            <w:vAlign w:val="center"/>
            <w:hideMark/>
          </w:tcPr>
          <w:p w14:paraId="7A5C062B" w14:textId="77777777" w:rsidR="00B45015" w:rsidRPr="002F73C3" w:rsidRDefault="00B45015" w:rsidP="00B45015">
            <w:r w:rsidRPr="002F73C3">
              <w:t>Máy in A3</w:t>
            </w:r>
          </w:p>
        </w:tc>
        <w:tc>
          <w:tcPr>
            <w:tcW w:w="454" w:type="dxa"/>
            <w:tcBorders>
              <w:top w:val="nil"/>
              <w:left w:val="nil"/>
              <w:bottom w:val="single" w:sz="4" w:space="0" w:color="auto"/>
              <w:right w:val="single" w:sz="4" w:space="0" w:color="auto"/>
            </w:tcBorders>
            <w:shd w:val="clear" w:color="000000" w:fill="FFFFFF"/>
            <w:vAlign w:val="center"/>
            <w:hideMark/>
          </w:tcPr>
          <w:p w14:paraId="37659A81" w14:textId="77777777" w:rsidR="00B45015" w:rsidRPr="002F73C3" w:rsidRDefault="00B45015" w:rsidP="00B45015">
            <w:pPr>
              <w:jc w:val="center"/>
            </w:pPr>
            <w:r w:rsidRPr="002F73C3">
              <w:t>Cái</w:t>
            </w:r>
          </w:p>
        </w:tc>
        <w:tc>
          <w:tcPr>
            <w:tcW w:w="454" w:type="dxa"/>
            <w:tcBorders>
              <w:top w:val="nil"/>
              <w:left w:val="nil"/>
              <w:bottom w:val="single" w:sz="4" w:space="0" w:color="auto"/>
              <w:right w:val="single" w:sz="4" w:space="0" w:color="auto"/>
            </w:tcBorders>
            <w:shd w:val="clear" w:color="000000" w:fill="FFFFFF"/>
            <w:vAlign w:val="center"/>
            <w:hideMark/>
          </w:tcPr>
          <w:p w14:paraId="4FE51C81" w14:textId="77777777" w:rsidR="00B45015" w:rsidRPr="002F73C3" w:rsidRDefault="00B45015" w:rsidP="00B45015">
            <w:pPr>
              <w:jc w:val="center"/>
            </w:pPr>
            <w:r w:rsidRPr="002F73C3">
              <w:t>0,50</w:t>
            </w:r>
          </w:p>
        </w:tc>
        <w:tc>
          <w:tcPr>
            <w:tcW w:w="454" w:type="dxa"/>
            <w:tcBorders>
              <w:top w:val="nil"/>
              <w:left w:val="nil"/>
              <w:bottom w:val="single" w:sz="4" w:space="0" w:color="auto"/>
              <w:right w:val="single" w:sz="4" w:space="0" w:color="auto"/>
            </w:tcBorders>
            <w:vAlign w:val="center"/>
            <w:hideMark/>
          </w:tcPr>
          <w:p w14:paraId="2383724F" w14:textId="6D5A64D8" w:rsidR="00B45015" w:rsidRPr="002F73C3" w:rsidRDefault="00F518F8" w:rsidP="00B45015">
            <w:pPr>
              <w:jc w:val="center"/>
            </w:pPr>
            <w:r w:rsidRPr="002F73C3">
              <w:t>84</w:t>
            </w:r>
          </w:p>
        </w:tc>
        <w:tc>
          <w:tcPr>
            <w:tcW w:w="454" w:type="dxa"/>
            <w:tcBorders>
              <w:top w:val="nil"/>
              <w:left w:val="nil"/>
              <w:bottom w:val="single" w:sz="4" w:space="0" w:color="auto"/>
              <w:right w:val="single" w:sz="4" w:space="0" w:color="auto"/>
            </w:tcBorders>
            <w:noWrap/>
            <w:vAlign w:val="center"/>
            <w:hideMark/>
          </w:tcPr>
          <w:p w14:paraId="67DD50FC" w14:textId="0D382131" w:rsidR="00B45015" w:rsidRPr="002F73C3" w:rsidRDefault="00B45015" w:rsidP="00B45015">
            <w:pPr>
              <w:jc w:val="right"/>
            </w:pPr>
            <w:r w:rsidRPr="002F73C3">
              <w:t>4</w:t>
            </w:r>
            <w:r w:rsidR="00395001" w:rsidRPr="002F73C3">
              <w:t>62</w:t>
            </w:r>
            <w:r w:rsidRPr="002F73C3">
              <w:t>,</w:t>
            </w:r>
            <w:r w:rsidR="00395001" w:rsidRPr="002F73C3">
              <w:t>4</w:t>
            </w:r>
            <w:r w:rsidRPr="002F73C3">
              <w:t>0</w:t>
            </w:r>
          </w:p>
        </w:tc>
        <w:tc>
          <w:tcPr>
            <w:tcW w:w="454" w:type="dxa"/>
            <w:tcBorders>
              <w:top w:val="nil"/>
              <w:left w:val="nil"/>
              <w:bottom w:val="single" w:sz="4" w:space="0" w:color="auto"/>
              <w:right w:val="single" w:sz="4" w:space="0" w:color="auto"/>
            </w:tcBorders>
            <w:noWrap/>
            <w:vAlign w:val="center"/>
            <w:hideMark/>
          </w:tcPr>
          <w:p w14:paraId="3078C8E3" w14:textId="1D5ACA7E" w:rsidR="00B45015" w:rsidRPr="002F73C3" w:rsidRDefault="00B45015" w:rsidP="00B45015"/>
        </w:tc>
      </w:tr>
      <w:tr w:rsidR="00B45015" w:rsidRPr="002F73C3" w14:paraId="0D703F0C" w14:textId="77777777" w:rsidTr="00AE0CFC">
        <w:trPr>
          <w:trHeight w:val="397"/>
        </w:trPr>
        <w:tc>
          <w:tcPr>
            <w:tcW w:w="454" w:type="dxa"/>
            <w:tcBorders>
              <w:top w:val="nil"/>
              <w:left w:val="single" w:sz="4" w:space="0" w:color="auto"/>
              <w:bottom w:val="single" w:sz="4" w:space="0" w:color="auto"/>
              <w:right w:val="single" w:sz="4" w:space="0" w:color="auto"/>
            </w:tcBorders>
            <w:vAlign w:val="center"/>
            <w:hideMark/>
          </w:tcPr>
          <w:p w14:paraId="5F65947A" w14:textId="77777777" w:rsidR="00B45015" w:rsidRPr="002F73C3" w:rsidRDefault="00B45015" w:rsidP="00B45015">
            <w:pPr>
              <w:jc w:val="center"/>
            </w:pPr>
            <w:r w:rsidRPr="002F73C3">
              <w:t>2</w:t>
            </w:r>
          </w:p>
        </w:tc>
        <w:tc>
          <w:tcPr>
            <w:tcW w:w="454" w:type="dxa"/>
            <w:tcBorders>
              <w:top w:val="nil"/>
              <w:left w:val="nil"/>
              <w:bottom w:val="single" w:sz="4" w:space="0" w:color="auto"/>
              <w:right w:val="single" w:sz="4" w:space="0" w:color="auto"/>
            </w:tcBorders>
            <w:vAlign w:val="center"/>
            <w:hideMark/>
          </w:tcPr>
          <w:p w14:paraId="56FDF0F3" w14:textId="77777777" w:rsidR="00B45015" w:rsidRPr="002F73C3" w:rsidRDefault="00B45015" w:rsidP="00B45015">
            <w:r w:rsidRPr="002F73C3">
              <w:t>Máy vi tính</w:t>
            </w:r>
          </w:p>
        </w:tc>
        <w:tc>
          <w:tcPr>
            <w:tcW w:w="454" w:type="dxa"/>
            <w:tcBorders>
              <w:top w:val="nil"/>
              <w:left w:val="nil"/>
              <w:bottom w:val="single" w:sz="4" w:space="0" w:color="auto"/>
              <w:right w:val="single" w:sz="4" w:space="0" w:color="auto"/>
            </w:tcBorders>
            <w:vAlign w:val="center"/>
            <w:hideMark/>
          </w:tcPr>
          <w:p w14:paraId="671171F1" w14:textId="77777777" w:rsidR="00B45015" w:rsidRPr="002F73C3" w:rsidRDefault="00B45015" w:rsidP="00B45015">
            <w:pPr>
              <w:jc w:val="center"/>
            </w:pPr>
            <w:r w:rsidRPr="002F73C3">
              <w:t>Cái</w:t>
            </w:r>
          </w:p>
        </w:tc>
        <w:tc>
          <w:tcPr>
            <w:tcW w:w="454" w:type="dxa"/>
            <w:tcBorders>
              <w:top w:val="nil"/>
              <w:left w:val="nil"/>
              <w:bottom w:val="single" w:sz="4" w:space="0" w:color="auto"/>
              <w:right w:val="single" w:sz="4" w:space="0" w:color="auto"/>
            </w:tcBorders>
            <w:vAlign w:val="center"/>
            <w:hideMark/>
          </w:tcPr>
          <w:p w14:paraId="234D1853" w14:textId="77777777" w:rsidR="00B45015" w:rsidRPr="002F73C3" w:rsidRDefault="00B45015" w:rsidP="00B45015">
            <w:pPr>
              <w:jc w:val="center"/>
            </w:pPr>
            <w:r w:rsidRPr="002F73C3">
              <w:t>0,40</w:t>
            </w:r>
          </w:p>
        </w:tc>
        <w:tc>
          <w:tcPr>
            <w:tcW w:w="454" w:type="dxa"/>
            <w:tcBorders>
              <w:top w:val="nil"/>
              <w:left w:val="nil"/>
              <w:bottom w:val="single" w:sz="4" w:space="0" w:color="auto"/>
              <w:right w:val="single" w:sz="4" w:space="0" w:color="auto"/>
            </w:tcBorders>
            <w:vAlign w:val="center"/>
            <w:hideMark/>
          </w:tcPr>
          <w:p w14:paraId="5FAADF99" w14:textId="6E3D4E6F" w:rsidR="00B45015" w:rsidRPr="002F73C3" w:rsidRDefault="00F518F8" w:rsidP="00B45015">
            <w:pPr>
              <w:jc w:val="center"/>
            </w:pPr>
            <w:r w:rsidRPr="002F73C3">
              <w:t>84</w:t>
            </w:r>
          </w:p>
        </w:tc>
        <w:tc>
          <w:tcPr>
            <w:tcW w:w="454" w:type="dxa"/>
            <w:tcBorders>
              <w:top w:val="nil"/>
              <w:left w:val="nil"/>
              <w:bottom w:val="single" w:sz="4" w:space="0" w:color="auto"/>
              <w:right w:val="single" w:sz="4" w:space="0" w:color="auto"/>
            </w:tcBorders>
            <w:noWrap/>
            <w:vAlign w:val="center"/>
            <w:hideMark/>
          </w:tcPr>
          <w:p w14:paraId="7098E87D" w14:textId="6F3A5605" w:rsidR="00B45015" w:rsidRPr="002F73C3" w:rsidRDefault="00395001" w:rsidP="00B45015">
            <w:pPr>
              <w:jc w:val="right"/>
            </w:pPr>
            <w:r w:rsidRPr="002F73C3">
              <w:t>1</w:t>
            </w:r>
            <w:r w:rsidR="00B45015" w:rsidRPr="002F73C3">
              <w:t>.</w:t>
            </w:r>
            <w:r w:rsidRPr="002F73C3">
              <w:t>849</w:t>
            </w:r>
            <w:r w:rsidR="00B45015" w:rsidRPr="002F73C3">
              <w:t>,</w:t>
            </w:r>
            <w:r w:rsidRPr="002F73C3">
              <w:t>6</w:t>
            </w:r>
            <w:r w:rsidR="00B45015" w:rsidRPr="002F73C3">
              <w:t>0</w:t>
            </w:r>
          </w:p>
        </w:tc>
        <w:tc>
          <w:tcPr>
            <w:tcW w:w="454" w:type="dxa"/>
            <w:tcBorders>
              <w:top w:val="nil"/>
              <w:left w:val="nil"/>
              <w:bottom w:val="single" w:sz="4" w:space="0" w:color="auto"/>
              <w:right w:val="single" w:sz="4" w:space="0" w:color="auto"/>
            </w:tcBorders>
            <w:noWrap/>
            <w:vAlign w:val="center"/>
            <w:hideMark/>
          </w:tcPr>
          <w:p w14:paraId="351BFAC6" w14:textId="605D8302" w:rsidR="00B45015" w:rsidRPr="002F73C3" w:rsidRDefault="00B45015" w:rsidP="00B45015"/>
        </w:tc>
      </w:tr>
      <w:tr w:rsidR="00B45015" w:rsidRPr="002F73C3" w14:paraId="3D70C9E3" w14:textId="77777777" w:rsidTr="00AE0CFC">
        <w:trPr>
          <w:trHeight w:val="417"/>
        </w:trPr>
        <w:tc>
          <w:tcPr>
            <w:tcW w:w="454" w:type="dxa"/>
            <w:tcBorders>
              <w:top w:val="nil"/>
              <w:left w:val="single" w:sz="4" w:space="0" w:color="auto"/>
              <w:bottom w:val="single" w:sz="4" w:space="0" w:color="auto"/>
              <w:right w:val="single" w:sz="4" w:space="0" w:color="auto"/>
            </w:tcBorders>
            <w:vAlign w:val="center"/>
            <w:hideMark/>
          </w:tcPr>
          <w:p w14:paraId="262F5CEB" w14:textId="77777777" w:rsidR="00B45015" w:rsidRPr="002F73C3" w:rsidRDefault="00B45015" w:rsidP="00B45015">
            <w:pPr>
              <w:jc w:val="center"/>
            </w:pPr>
            <w:r w:rsidRPr="002F73C3">
              <w:t>3</w:t>
            </w:r>
          </w:p>
        </w:tc>
        <w:tc>
          <w:tcPr>
            <w:tcW w:w="454" w:type="dxa"/>
            <w:tcBorders>
              <w:top w:val="nil"/>
              <w:left w:val="nil"/>
              <w:bottom w:val="single" w:sz="4" w:space="0" w:color="auto"/>
              <w:right w:val="single" w:sz="4" w:space="0" w:color="auto"/>
            </w:tcBorders>
            <w:vAlign w:val="center"/>
            <w:hideMark/>
          </w:tcPr>
          <w:p w14:paraId="020C67A3" w14:textId="77777777" w:rsidR="00B45015" w:rsidRPr="002F73C3" w:rsidRDefault="00B45015" w:rsidP="00B45015">
            <w:r w:rsidRPr="002F73C3">
              <w:t>Máy điều hòa nhiệt độ</w:t>
            </w:r>
          </w:p>
        </w:tc>
        <w:tc>
          <w:tcPr>
            <w:tcW w:w="454" w:type="dxa"/>
            <w:tcBorders>
              <w:top w:val="nil"/>
              <w:left w:val="nil"/>
              <w:bottom w:val="single" w:sz="4" w:space="0" w:color="auto"/>
              <w:right w:val="single" w:sz="4" w:space="0" w:color="auto"/>
            </w:tcBorders>
            <w:vAlign w:val="center"/>
            <w:hideMark/>
          </w:tcPr>
          <w:p w14:paraId="30F07789" w14:textId="77777777" w:rsidR="00B45015" w:rsidRPr="002F73C3" w:rsidRDefault="00B45015" w:rsidP="00B45015">
            <w:pPr>
              <w:jc w:val="center"/>
            </w:pPr>
            <w:r w:rsidRPr="002F73C3">
              <w:t>Cái</w:t>
            </w:r>
          </w:p>
        </w:tc>
        <w:tc>
          <w:tcPr>
            <w:tcW w:w="454" w:type="dxa"/>
            <w:tcBorders>
              <w:top w:val="nil"/>
              <w:left w:val="nil"/>
              <w:bottom w:val="single" w:sz="4" w:space="0" w:color="auto"/>
              <w:right w:val="single" w:sz="4" w:space="0" w:color="auto"/>
            </w:tcBorders>
            <w:vAlign w:val="center"/>
            <w:hideMark/>
          </w:tcPr>
          <w:p w14:paraId="142699C4" w14:textId="77777777" w:rsidR="00B45015" w:rsidRPr="002F73C3" w:rsidRDefault="00B45015" w:rsidP="00B45015">
            <w:pPr>
              <w:jc w:val="center"/>
            </w:pPr>
            <w:r w:rsidRPr="002F73C3">
              <w:t>2,20</w:t>
            </w:r>
          </w:p>
        </w:tc>
        <w:tc>
          <w:tcPr>
            <w:tcW w:w="454" w:type="dxa"/>
            <w:tcBorders>
              <w:top w:val="nil"/>
              <w:left w:val="nil"/>
              <w:bottom w:val="single" w:sz="4" w:space="0" w:color="auto"/>
              <w:right w:val="single" w:sz="4" w:space="0" w:color="auto"/>
            </w:tcBorders>
            <w:vAlign w:val="center"/>
            <w:hideMark/>
          </w:tcPr>
          <w:p w14:paraId="27E5BA43" w14:textId="39BB2FD9" w:rsidR="00B45015" w:rsidRPr="002F73C3" w:rsidRDefault="00B45015" w:rsidP="00B45015">
            <w:pPr>
              <w:jc w:val="center"/>
            </w:pPr>
            <w:r w:rsidRPr="002F73C3">
              <w:t>96</w:t>
            </w:r>
          </w:p>
        </w:tc>
        <w:tc>
          <w:tcPr>
            <w:tcW w:w="454" w:type="dxa"/>
            <w:tcBorders>
              <w:top w:val="nil"/>
              <w:left w:val="nil"/>
              <w:bottom w:val="single" w:sz="4" w:space="0" w:color="auto"/>
              <w:right w:val="single" w:sz="4" w:space="0" w:color="auto"/>
            </w:tcBorders>
            <w:noWrap/>
            <w:vAlign w:val="center"/>
            <w:hideMark/>
          </w:tcPr>
          <w:p w14:paraId="1701244A" w14:textId="0E990EAE" w:rsidR="00B45015" w:rsidRPr="002F73C3" w:rsidRDefault="00395001" w:rsidP="00B45015">
            <w:pPr>
              <w:jc w:val="right"/>
            </w:pPr>
            <w:r w:rsidRPr="002F73C3">
              <w:t>1.849,60</w:t>
            </w:r>
          </w:p>
        </w:tc>
        <w:tc>
          <w:tcPr>
            <w:tcW w:w="454" w:type="dxa"/>
            <w:tcBorders>
              <w:top w:val="nil"/>
              <w:left w:val="nil"/>
              <w:bottom w:val="single" w:sz="4" w:space="0" w:color="auto"/>
              <w:right w:val="single" w:sz="4" w:space="0" w:color="auto"/>
            </w:tcBorders>
            <w:noWrap/>
            <w:vAlign w:val="center"/>
            <w:hideMark/>
          </w:tcPr>
          <w:p w14:paraId="21D9D944" w14:textId="020915F2" w:rsidR="00B45015" w:rsidRPr="002F73C3" w:rsidRDefault="00B45015" w:rsidP="00B45015"/>
        </w:tc>
      </w:tr>
      <w:tr w:rsidR="00B45015" w:rsidRPr="002F73C3" w14:paraId="11514872" w14:textId="77777777" w:rsidTr="00AE0CFC">
        <w:trPr>
          <w:trHeight w:val="409"/>
        </w:trPr>
        <w:tc>
          <w:tcPr>
            <w:tcW w:w="454" w:type="dxa"/>
            <w:tcBorders>
              <w:top w:val="nil"/>
              <w:left w:val="single" w:sz="4" w:space="0" w:color="auto"/>
              <w:bottom w:val="single" w:sz="4" w:space="0" w:color="auto"/>
              <w:right w:val="nil"/>
            </w:tcBorders>
            <w:vAlign w:val="center"/>
            <w:hideMark/>
          </w:tcPr>
          <w:p w14:paraId="2AFDEE8B" w14:textId="77777777" w:rsidR="00B45015" w:rsidRPr="002F73C3" w:rsidRDefault="00B45015" w:rsidP="00B45015">
            <w:pPr>
              <w:jc w:val="center"/>
            </w:pPr>
            <w:r w:rsidRPr="002F73C3">
              <w:lastRenderedPageBreak/>
              <w:t>4</w:t>
            </w:r>
          </w:p>
        </w:tc>
        <w:tc>
          <w:tcPr>
            <w:tcW w:w="454" w:type="dxa"/>
            <w:tcBorders>
              <w:top w:val="nil"/>
              <w:left w:val="single" w:sz="4" w:space="0" w:color="auto"/>
              <w:bottom w:val="single" w:sz="4" w:space="0" w:color="auto"/>
              <w:right w:val="single" w:sz="4" w:space="0" w:color="auto"/>
            </w:tcBorders>
            <w:shd w:val="clear" w:color="000000" w:fill="FFFFFF"/>
            <w:vAlign w:val="center"/>
            <w:hideMark/>
          </w:tcPr>
          <w:p w14:paraId="6AB5259B" w14:textId="77777777" w:rsidR="00B45015" w:rsidRPr="002F73C3" w:rsidRDefault="00B45015" w:rsidP="00B45015">
            <w:r w:rsidRPr="002F73C3">
              <w:t>Máy chiếu (projector)</w:t>
            </w:r>
          </w:p>
        </w:tc>
        <w:tc>
          <w:tcPr>
            <w:tcW w:w="454" w:type="dxa"/>
            <w:tcBorders>
              <w:top w:val="nil"/>
              <w:left w:val="nil"/>
              <w:bottom w:val="single" w:sz="4" w:space="0" w:color="auto"/>
              <w:right w:val="single" w:sz="4" w:space="0" w:color="auto"/>
            </w:tcBorders>
            <w:shd w:val="clear" w:color="000000" w:fill="FFFFFF"/>
            <w:vAlign w:val="center"/>
            <w:hideMark/>
          </w:tcPr>
          <w:p w14:paraId="4270A6B7" w14:textId="77777777" w:rsidR="00B45015" w:rsidRPr="002F73C3" w:rsidRDefault="00B45015" w:rsidP="00B45015">
            <w:pPr>
              <w:jc w:val="center"/>
            </w:pPr>
            <w:r w:rsidRPr="002F73C3">
              <w:t>Cái</w:t>
            </w:r>
          </w:p>
        </w:tc>
        <w:tc>
          <w:tcPr>
            <w:tcW w:w="454" w:type="dxa"/>
            <w:tcBorders>
              <w:top w:val="nil"/>
              <w:left w:val="nil"/>
              <w:bottom w:val="single" w:sz="4" w:space="0" w:color="auto"/>
              <w:right w:val="single" w:sz="4" w:space="0" w:color="auto"/>
            </w:tcBorders>
            <w:shd w:val="clear" w:color="000000" w:fill="FFFFFF"/>
            <w:vAlign w:val="center"/>
            <w:hideMark/>
          </w:tcPr>
          <w:p w14:paraId="76B89A89" w14:textId="77777777" w:rsidR="00B45015" w:rsidRPr="002F73C3" w:rsidRDefault="00B45015" w:rsidP="00B45015">
            <w:pPr>
              <w:jc w:val="center"/>
            </w:pPr>
            <w:r w:rsidRPr="002F73C3">
              <w:t>0,50</w:t>
            </w:r>
          </w:p>
        </w:tc>
        <w:tc>
          <w:tcPr>
            <w:tcW w:w="454" w:type="dxa"/>
            <w:tcBorders>
              <w:top w:val="nil"/>
              <w:left w:val="nil"/>
              <w:bottom w:val="single" w:sz="4" w:space="0" w:color="auto"/>
              <w:right w:val="single" w:sz="4" w:space="0" w:color="auto"/>
            </w:tcBorders>
            <w:vAlign w:val="center"/>
            <w:hideMark/>
          </w:tcPr>
          <w:p w14:paraId="230D74BB" w14:textId="6EB18B42" w:rsidR="00B45015" w:rsidRPr="002F73C3" w:rsidRDefault="00F518F8" w:rsidP="00B45015">
            <w:pPr>
              <w:jc w:val="center"/>
            </w:pPr>
            <w:r w:rsidRPr="002F73C3">
              <w:t>84</w:t>
            </w:r>
          </w:p>
        </w:tc>
        <w:tc>
          <w:tcPr>
            <w:tcW w:w="454" w:type="dxa"/>
            <w:tcBorders>
              <w:top w:val="nil"/>
              <w:left w:val="nil"/>
              <w:bottom w:val="single" w:sz="4" w:space="0" w:color="auto"/>
              <w:right w:val="single" w:sz="4" w:space="0" w:color="auto"/>
            </w:tcBorders>
            <w:noWrap/>
            <w:vAlign w:val="center"/>
            <w:hideMark/>
          </w:tcPr>
          <w:p w14:paraId="485EA129" w14:textId="40C3BFBD" w:rsidR="00B45015" w:rsidRPr="002F73C3" w:rsidRDefault="00395001" w:rsidP="00B45015">
            <w:pPr>
              <w:jc w:val="right"/>
            </w:pPr>
            <w:r w:rsidRPr="002F73C3">
              <w:t>462,40</w:t>
            </w:r>
          </w:p>
        </w:tc>
        <w:tc>
          <w:tcPr>
            <w:tcW w:w="454" w:type="dxa"/>
            <w:tcBorders>
              <w:top w:val="nil"/>
              <w:left w:val="nil"/>
              <w:bottom w:val="single" w:sz="4" w:space="0" w:color="auto"/>
              <w:right w:val="single" w:sz="4" w:space="0" w:color="auto"/>
            </w:tcBorders>
            <w:noWrap/>
            <w:vAlign w:val="center"/>
            <w:hideMark/>
          </w:tcPr>
          <w:p w14:paraId="71597E5A" w14:textId="13BF3B73" w:rsidR="00B45015" w:rsidRPr="002F73C3" w:rsidRDefault="00B45015" w:rsidP="00B45015"/>
        </w:tc>
      </w:tr>
      <w:tr w:rsidR="00B45015" w:rsidRPr="002F73C3" w14:paraId="458819EA" w14:textId="77777777" w:rsidTr="00AE0CFC">
        <w:trPr>
          <w:trHeight w:val="415"/>
        </w:trPr>
        <w:tc>
          <w:tcPr>
            <w:tcW w:w="454" w:type="dxa"/>
            <w:tcBorders>
              <w:top w:val="nil"/>
              <w:left w:val="single" w:sz="4" w:space="0" w:color="auto"/>
              <w:bottom w:val="single" w:sz="4" w:space="0" w:color="auto"/>
              <w:right w:val="single" w:sz="4" w:space="0" w:color="auto"/>
            </w:tcBorders>
            <w:vAlign w:val="center"/>
            <w:hideMark/>
          </w:tcPr>
          <w:p w14:paraId="7654F9BA" w14:textId="77777777" w:rsidR="00B45015" w:rsidRPr="002F73C3" w:rsidRDefault="00B45015" w:rsidP="00B45015">
            <w:pPr>
              <w:jc w:val="center"/>
            </w:pPr>
            <w:r w:rsidRPr="002F73C3">
              <w:t>5</w:t>
            </w:r>
          </w:p>
        </w:tc>
        <w:tc>
          <w:tcPr>
            <w:tcW w:w="454" w:type="dxa"/>
            <w:tcBorders>
              <w:top w:val="nil"/>
              <w:left w:val="nil"/>
              <w:bottom w:val="single" w:sz="4" w:space="0" w:color="auto"/>
              <w:right w:val="single" w:sz="4" w:space="0" w:color="auto"/>
            </w:tcBorders>
            <w:vAlign w:val="center"/>
            <w:hideMark/>
          </w:tcPr>
          <w:p w14:paraId="34FD5D3E" w14:textId="77777777" w:rsidR="00B45015" w:rsidRPr="002F73C3" w:rsidRDefault="00B45015" w:rsidP="00B45015">
            <w:r w:rsidRPr="002F73C3">
              <w:t>Máy tính xách tay</w:t>
            </w:r>
          </w:p>
        </w:tc>
        <w:tc>
          <w:tcPr>
            <w:tcW w:w="454" w:type="dxa"/>
            <w:tcBorders>
              <w:top w:val="nil"/>
              <w:left w:val="nil"/>
              <w:bottom w:val="single" w:sz="4" w:space="0" w:color="auto"/>
              <w:right w:val="single" w:sz="4" w:space="0" w:color="auto"/>
            </w:tcBorders>
            <w:vAlign w:val="center"/>
            <w:hideMark/>
          </w:tcPr>
          <w:p w14:paraId="76EED2FC" w14:textId="77777777" w:rsidR="00B45015" w:rsidRPr="002F73C3" w:rsidRDefault="00B45015" w:rsidP="00B45015">
            <w:pPr>
              <w:jc w:val="center"/>
            </w:pPr>
            <w:r w:rsidRPr="002F73C3">
              <w:t>Cái</w:t>
            </w:r>
          </w:p>
        </w:tc>
        <w:tc>
          <w:tcPr>
            <w:tcW w:w="454" w:type="dxa"/>
            <w:tcBorders>
              <w:top w:val="nil"/>
              <w:left w:val="nil"/>
              <w:bottom w:val="single" w:sz="4" w:space="0" w:color="auto"/>
              <w:right w:val="single" w:sz="4" w:space="0" w:color="auto"/>
            </w:tcBorders>
            <w:vAlign w:val="center"/>
            <w:hideMark/>
          </w:tcPr>
          <w:p w14:paraId="432107FB" w14:textId="77777777" w:rsidR="00B45015" w:rsidRPr="002F73C3" w:rsidRDefault="00B45015" w:rsidP="00B45015">
            <w:pPr>
              <w:jc w:val="center"/>
            </w:pPr>
            <w:r w:rsidRPr="002F73C3">
              <w:t>0,50</w:t>
            </w:r>
          </w:p>
        </w:tc>
        <w:tc>
          <w:tcPr>
            <w:tcW w:w="454" w:type="dxa"/>
            <w:tcBorders>
              <w:top w:val="nil"/>
              <w:left w:val="nil"/>
              <w:bottom w:val="single" w:sz="4" w:space="0" w:color="auto"/>
              <w:right w:val="single" w:sz="4" w:space="0" w:color="auto"/>
            </w:tcBorders>
            <w:vAlign w:val="center"/>
            <w:hideMark/>
          </w:tcPr>
          <w:p w14:paraId="653BFA87" w14:textId="3E0E547C" w:rsidR="00B45015" w:rsidRPr="002F73C3" w:rsidRDefault="00F518F8" w:rsidP="00B45015">
            <w:pPr>
              <w:jc w:val="center"/>
            </w:pPr>
            <w:r w:rsidRPr="002F73C3">
              <w:t>84</w:t>
            </w:r>
          </w:p>
        </w:tc>
        <w:tc>
          <w:tcPr>
            <w:tcW w:w="454" w:type="dxa"/>
            <w:tcBorders>
              <w:top w:val="nil"/>
              <w:left w:val="nil"/>
              <w:bottom w:val="single" w:sz="4" w:space="0" w:color="auto"/>
              <w:right w:val="single" w:sz="4" w:space="0" w:color="auto"/>
            </w:tcBorders>
            <w:noWrap/>
            <w:vAlign w:val="center"/>
            <w:hideMark/>
          </w:tcPr>
          <w:p w14:paraId="5B10A170" w14:textId="7F9AFC71" w:rsidR="00B45015" w:rsidRPr="002F73C3" w:rsidRDefault="00395001" w:rsidP="00B45015">
            <w:pPr>
              <w:jc w:val="right"/>
            </w:pPr>
            <w:r w:rsidRPr="002F73C3">
              <w:t>1.156</w:t>
            </w:r>
            <w:r w:rsidR="00B45015" w:rsidRPr="002F73C3">
              <w:t>,00</w:t>
            </w:r>
          </w:p>
        </w:tc>
        <w:tc>
          <w:tcPr>
            <w:tcW w:w="454" w:type="dxa"/>
            <w:tcBorders>
              <w:top w:val="nil"/>
              <w:left w:val="nil"/>
              <w:bottom w:val="single" w:sz="4" w:space="0" w:color="auto"/>
              <w:right w:val="single" w:sz="4" w:space="0" w:color="auto"/>
            </w:tcBorders>
            <w:noWrap/>
            <w:vAlign w:val="center"/>
            <w:hideMark/>
          </w:tcPr>
          <w:p w14:paraId="280E3EB3" w14:textId="47DCD3AA" w:rsidR="00B45015" w:rsidRPr="002F73C3" w:rsidRDefault="00395001" w:rsidP="00B45015">
            <w:pPr>
              <w:jc w:val="right"/>
            </w:pPr>
            <w:r w:rsidRPr="002F73C3">
              <w:t>438</w:t>
            </w:r>
            <w:r w:rsidR="00B45015" w:rsidRPr="002F73C3">
              <w:t>,</w:t>
            </w:r>
            <w:r w:rsidRPr="002F73C3">
              <w:t>4</w:t>
            </w:r>
            <w:r w:rsidR="00B45015" w:rsidRPr="002F73C3">
              <w:t>0</w:t>
            </w:r>
          </w:p>
        </w:tc>
      </w:tr>
      <w:tr w:rsidR="00B45015" w:rsidRPr="002F73C3" w14:paraId="11D3DAAA" w14:textId="77777777" w:rsidTr="00AE0CFC">
        <w:trPr>
          <w:trHeight w:val="371"/>
        </w:trPr>
        <w:tc>
          <w:tcPr>
            <w:tcW w:w="454" w:type="dxa"/>
            <w:tcBorders>
              <w:top w:val="nil"/>
              <w:left w:val="single" w:sz="4" w:space="0" w:color="auto"/>
              <w:bottom w:val="single" w:sz="4" w:space="0" w:color="auto"/>
              <w:right w:val="nil"/>
            </w:tcBorders>
            <w:vAlign w:val="center"/>
            <w:hideMark/>
          </w:tcPr>
          <w:p w14:paraId="11570B64" w14:textId="77777777" w:rsidR="00B45015" w:rsidRPr="002F73C3" w:rsidRDefault="00B45015" w:rsidP="00B45015">
            <w:pPr>
              <w:jc w:val="center"/>
            </w:pPr>
            <w:r w:rsidRPr="002F73C3">
              <w:t>6</w:t>
            </w:r>
          </w:p>
        </w:tc>
        <w:tc>
          <w:tcPr>
            <w:tcW w:w="454" w:type="dxa"/>
            <w:tcBorders>
              <w:top w:val="nil"/>
              <w:left w:val="single" w:sz="4" w:space="0" w:color="auto"/>
              <w:bottom w:val="single" w:sz="4" w:space="0" w:color="auto"/>
              <w:right w:val="single" w:sz="4" w:space="0" w:color="auto"/>
            </w:tcBorders>
            <w:vAlign w:val="center"/>
            <w:hideMark/>
          </w:tcPr>
          <w:p w14:paraId="535CA596" w14:textId="3C7C0D98" w:rsidR="00B45015" w:rsidRPr="002F73C3" w:rsidRDefault="00B45015" w:rsidP="00B45015">
            <w:r w:rsidRPr="002F73C3">
              <w:t>Máy photo</w:t>
            </w:r>
            <w:r w:rsidR="00BA0BB5" w:rsidRPr="002F73C3">
              <w:t>copy</w:t>
            </w:r>
          </w:p>
        </w:tc>
        <w:tc>
          <w:tcPr>
            <w:tcW w:w="454" w:type="dxa"/>
            <w:tcBorders>
              <w:top w:val="nil"/>
              <w:left w:val="nil"/>
              <w:bottom w:val="single" w:sz="4" w:space="0" w:color="auto"/>
              <w:right w:val="single" w:sz="4" w:space="0" w:color="auto"/>
            </w:tcBorders>
            <w:vAlign w:val="center"/>
            <w:hideMark/>
          </w:tcPr>
          <w:p w14:paraId="2449566B" w14:textId="77777777" w:rsidR="00B45015" w:rsidRPr="002F73C3" w:rsidRDefault="00B45015" w:rsidP="00B45015">
            <w:pPr>
              <w:jc w:val="center"/>
            </w:pPr>
            <w:r w:rsidRPr="002F73C3">
              <w:t>Cái</w:t>
            </w:r>
          </w:p>
        </w:tc>
        <w:tc>
          <w:tcPr>
            <w:tcW w:w="454" w:type="dxa"/>
            <w:tcBorders>
              <w:top w:val="nil"/>
              <w:left w:val="nil"/>
              <w:bottom w:val="single" w:sz="4" w:space="0" w:color="auto"/>
              <w:right w:val="single" w:sz="4" w:space="0" w:color="auto"/>
            </w:tcBorders>
            <w:vAlign w:val="center"/>
            <w:hideMark/>
          </w:tcPr>
          <w:p w14:paraId="2C850211" w14:textId="77777777" w:rsidR="00B45015" w:rsidRPr="002F73C3" w:rsidRDefault="00B45015" w:rsidP="00B45015">
            <w:pPr>
              <w:jc w:val="center"/>
            </w:pPr>
            <w:r w:rsidRPr="002F73C3">
              <w:t>1,50</w:t>
            </w:r>
          </w:p>
        </w:tc>
        <w:tc>
          <w:tcPr>
            <w:tcW w:w="454" w:type="dxa"/>
            <w:tcBorders>
              <w:top w:val="nil"/>
              <w:left w:val="nil"/>
              <w:bottom w:val="single" w:sz="4" w:space="0" w:color="auto"/>
              <w:right w:val="single" w:sz="4" w:space="0" w:color="auto"/>
            </w:tcBorders>
            <w:vAlign w:val="center"/>
            <w:hideMark/>
          </w:tcPr>
          <w:p w14:paraId="05AD0CB0" w14:textId="0AB42035" w:rsidR="00B45015" w:rsidRPr="002F73C3" w:rsidRDefault="00F518F8" w:rsidP="00B45015">
            <w:pPr>
              <w:jc w:val="center"/>
            </w:pPr>
            <w:r w:rsidRPr="002F73C3">
              <w:t>84</w:t>
            </w:r>
          </w:p>
        </w:tc>
        <w:tc>
          <w:tcPr>
            <w:tcW w:w="454" w:type="dxa"/>
            <w:tcBorders>
              <w:top w:val="nil"/>
              <w:left w:val="nil"/>
              <w:bottom w:val="single" w:sz="4" w:space="0" w:color="auto"/>
              <w:right w:val="single" w:sz="4" w:space="0" w:color="auto"/>
            </w:tcBorders>
            <w:noWrap/>
            <w:vAlign w:val="center"/>
            <w:hideMark/>
          </w:tcPr>
          <w:p w14:paraId="73F5275D" w14:textId="731062C7" w:rsidR="00B45015" w:rsidRPr="002F73C3" w:rsidRDefault="00B45015" w:rsidP="00B45015">
            <w:pPr>
              <w:jc w:val="right"/>
            </w:pPr>
            <w:r w:rsidRPr="002F73C3">
              <w:t>9</w:t>
            </w:r>
            <w:r w:rsidR="00395001" w:rsidRPr="002F73C3">
              <w:t>24</w:t>
            </w:r>
            <w:r w:rsidRPr="002F73C3">
              <w:t>,</w:t>
            </w:r>
            <w:r w:rsidR="00395001" w:rsidRPr="002F73C3">
              <w:t>8</w:t>
            </w:r>
            <w:r w:rsidRPr="002F73C3">
              <w:t>0</w:t>
            </w:r>
          </w:p>
        </w:tc>
        <w:tc>
          <w:tcPr>
            <w:tcW w:w="454" w:type="dxa"/>
            <w:tcBorders>
              <w:top w:val="nil"/>
              <w:left w:val="nil"/>
              <w:bottom w:val="single" w:sz="4" w:space="0" w:color="auto"/>
              <w:right w:val="single" w:sz="4" w:space="0" w:color="auto"/>
            </w:tcBorders>
            <w:noWrap/>
            <w:vAlign w:val="center"/>
            <w:hideMark/>
          </w:tcPr>
          <w:p w14:paraId="1EF400EA" w14:textId="1EC04AAA" w:rsidR="00B45015" w:rsidRPr="002F73C3" w:rsidRDefault="00B45015" w:rsidP="00B45015"/>
        </w:tc>
      </w:tr>
      <w:tr w:rsidR="00B45015" w:rsidRPr="002F73C3" w14:paraId="5E412E40" w14:textId="77777777" w:rsidTr="00AE0CFC">
        <w:trPr>
          <w:trHeight w:val="525"/>
        </w:trPr>
        <w:tc>
          <w:tcPr>
            <w:tcW w:w="454" w:type="dxa"/>
            <w:tcBorders>
              <w:top w:val="nil"/>
              <w:left w:val="single" w:sz="4" w:space="0" w:color="auto"/>
              <w:bottom w:val="single" w:sz="4" w:space="0" w:color="auto"/>
              <w:right w:val="single" w:sz="4" w:space="0" w:color="auto"/>
            </w:tcBorders>
            <w:vAlign w:val="center"/>
            <w:hideMark/>
          </w:tcPr>
          <w:p w14:paraId="07787471" w14:textId="77777777" w:rsidR="00B45015" w:rsidRPr="002F73C3" w:rsidRDefault="00B45015" w:rsidP="00B45015">
            <w:pPr>
              <w:jc w:val="center"/>
            </w:pPr>
            <w:r w:rsidRPr="002F73C3">
              <w:t>7</w:t>
            </w:r>
          </w:p>
        </w:tc>
        <w:tc>
          <w:tcPr>
            <w:tcW w:w="454" w:type="dxa"/>
            <w:tcBorders>
              <w:top w:val="nil"/>
              <w:left w:val="nil"/>
              <w:bottom w:val="single" w:sz="4" w:space="0" w:color="auto"/>
              <w:right w:val="single" w:sz="4" w:space="0" w:color="auto"/>
            </w:tcBorders>
            <w:vAlign w:val="center"/>
            <w:hideMark/>
          </w:tcPr>
          <w:p w14:paraId="3317CDDF" w14:textId="77777777" w:rsidR="00B45015" w:rsidRPr="002F73C3" w:rsidRDefault="00B45015" w:rsidP="00B45015">
            <w:r w:rsidRPr="002F73C3">
              <w:t>Máy ảnh</w:t>
            </w:r>
          </w:p>
        </w:tc>
        <w:tc>
          <w:tcPr>
            <w:tcW w:w="454" w:type="dxa"/>
            <w:tcBorders>
              <w:top w:val="nil"/>
              <w:left w:val="nil"/>
              <w:bottom w:val="single" w:sz="4" w:space="0" w:color="auto"/>
              <w:right w:val="single" w:sz="4" w:space="0" w:color="auto"/>
            </w:tcBorders>
            <w:vAlign w:val="center"/>
            <w:hideMark/>
          </w:tcPr>
          <w:p w14:paraId="3341AE0B" w14:textId="77777777" w:rsidR="00B45015" w:rsidRPr="002F73C3" w:rsidRDefault="00B45015" w:rsidP="00B45015">
            <w:pPr>
              <w:jc w:val="center"/>
            </w:pPr>
            <w:r w:rsidRPr="002F73C3">
              <w:t>Cái</w:t>
            </w:r>
          </w:p>
        </w:tc>
        <w:tc>
          <w:tcPr>
            <w:tcW w:w="454" w:type="dxa"/>
            <w:tcBorders>
              <w:top w:val="nil"/>
              <w:left w:val="nil"/>
              <w:bottom w:val="single" w:sz="4" w:space="0" w:color="auto"/>
              <w:right w:val="single" w:sz="4" w:space="0" w:color="auto"/>
            </w:tcBorders>
            <w:vAlign w:val="center"/>
            <w:hideMark/>
          </w:tcPr>
          <w:p w14:paraId="79BEA127" w14:textId="77777777" w:rsidR="00B45015" w:rsidRPr="002F73C3" w:rsidRDefault="00B45015" w:rsidP="00B45015">
            <w:pPr>
              <w:jc w:val="center"/>
            </w:pPr>
            <w:r w:rsidRPr="002F73C3">
              <w:t> </w:t>
            </w:r>
          </w:p>
        </w:tc>
        <w:tc>
          <w:tcPr>
            <w:tcW w:w="454" w:type="dxa"/>
            <w:tcBorders>
              <w:top w:val="nil"/>
              <w:left w:val="nil"/>
              <w:bottom w:val="single" w:sz="4" w:space="0" w:color="auto"/>
              <w:right w:val="single" w:sz="4" w:space="0" w:color="auto"/>
            </w:tcBorders>
            <w:vAlign w:val="center"/>
            <w:hideMark/>
          </w:tcPr>
          <w:p w14:paraId="2139481C" w14:textId="23FF9CD7" w:rsidR="00B45015" w:rsidRPr="002F73C3" w:rsidRDefault="00A62580" w:rsidP="00B45015">
            <w:pPr>
              <w:jc w:val="center"/>
            </w:pPr>
            <w:r w:rsidRPr="002F73C3">
              <w:t>60</w:t>
            </w:r>
          </w:p>
        </w:tc>
        <w:tc>
          <w:tcPr>
            <w:tcW w:w="454" w:type="dxa"/>
            <w:tcBorders>
              <w:top w:val="nil"/>
              <w:left w:val="nil"/>
              <w:bottom w:val="single" w:sz="4" w:space="0" w:color="auto"/>
              <w:right w:val="single" w:sz="4" w:space="0" w:color="auto"/>
            </w:tcBorders>
            <w:noWrap/>
            <w:vAlign w:val="center"/>
            <w:hideMark/>
          </w:tcPr>
          <w:p w14:paraId="2D147E59" w14:textId="51FD0F9C" w:rsidR="00B45015" w:rsidRPr="002F73C3" w:rsidRDefault="00B45015" w:rsidP="00B45015"/>
        </w:tc>
        <w:tc>
          <w:tcPr>
            <w:tcW w:w="454" w:type="dxa"/>
            <w:tcBorders>
              <w:top w:val="nil"/>
              <w:left w:val="nil"/>
              <w:bottom w:val="single" w:sz="4" w:space="0" w:color="auto"/>
              <w:right w:val="single" w:sz="4" w:space="0" w:color="auto"/>
            </w:tcBorders>
            <w:noWrap/>
            <w:vAlign w:val="center"/>
            <w:hideMark/>
          </w:tcPr>
          <w:p w14:paraId="063FF25B" w14:textId="5E57CFDD" w:rsidR="00B45015" w:rsidRPr="002F73C3" w:rsidRDefault="00395001" w:rsidP="00B45015">
            <w:pPr>
              <w:jc w:val="right"/>
            </w:pPr>
            <w:r w:rsidRPr="002F73C3">
              <w:t>8</w:t>
            </w:r>
            <w:r w:rsidR="00B45015" w:rsidRPr="002F73C3">
              <w:t>7</w:t>
            </w:r>
            <w:r w:rsidRPr="002F73C3">
              <w:t>6</w:t>
            </w:r>
            <w:r w:rsidR="00B45015" w:rsidRPr="002F73C3">
              <w:t>,</w:t>
            </w:r>
            <w:r w:rsidRPr="002F73C3">
              <w:t>8</w:t>
            </w:r>
            <w:r w:rsidR="00B45015" w:rsidRPr="002F73C3">
              <w:t>0</w:t>
            </w:r>
          </w:p>
        </w:tc>
      </w:tr>
    </w:tbl>
    <w:p w14:paraId="69942A92" w14:textId="61F36C34" w:rsidR="00924BD8" w:rsidRPr="002F73C3" w:rsidRDefault="00924BD8" w:rsidP="00924BD8">
      <w:pPr>
        <w:spacing w:before="60" w:after="60" w:line="360" w:lineRule="exact"/>
        <w:ind w:firstLine="720"/>
      </w:pPr>
      <w:r w:rsidRPr="002F73C3">
        <w:rPr>
          <w:b/>
          <w:bCs/>
          <w:i/>
          <w:iCs/>
        </w:rPr>
        <w:t>Ghi chú:</w:t>
      </w:r>
    </w:p>
    <w:p w14:paraId="675F9CD6" w14:textId="4A57DADC" w:rsidR="005B434F" w:rsidRPr="002F73C3" w:rsidRDefault="005B434F" w:rsidP="005B434F">
      <w:pPr>
        <w:spacing w:before="60" w:after="60" w:line="360" w:lineRule="exact"/>
        <w:ind w:firstLine="720"/>
        <w:jc w:val="both"/>
      </w:pPr>
      <w:r w:rsidRPr="002F73C3">
        <w:t xml:space="preserve">1. </w:t>
      </w:r>
      <w:r w:rsidR="00395001" w:rsidRPr="002F73C3">
        <w:t xml:space="preserve">Định mức tại Bảng </w:t>
      </w:r>
      <w:r w:rsidR="00C079E1" w:rsidRPr="002F73C3">
        <w:t>33</w:t>
      </w:r>
      <w:r w:rsidR="00395001" w:rsidRPr="002F73C3">
        <w:t xml:space="preserve"> tính cho xây dựng hệ số điều chỉnh bảng giá đất toàn tỉnh Lạng Sơn, khối lượng công việc tính bằng điều chỉnh 02 phường, 30 xã, số điểm điều tra tình hình kinh tế xã hội là 32 điểm; tổng số phiếu điều tra là 6.000 phiếu </w:t>
      </w:r>
      <w:r w:rsidR="00395001" w:rsidRPr="002F73C3">
        <w:rPr>
          <w:i/>
          <w:iCs/>
        </w:rPr>
        <w:t>(240 phiếu/phường và 180 phiếu/xã, 32 phiếu điều tra tình hình kinh tế xã hội và một số phiếu bổ sung thêm); Số lượng phiếu điều tra trên mỗi đơn vị phường/xã có thể thay đổi tùy theo điều kiện đặc thù và mức độ phát triển của mỗi địa bàn cụ thể</w:t>
      </w:r>
      <w:r w:rsidR="00F25E1B" w:rsidRPr="002F73C3">
        <w:t>.</w:t>
      </w:r>
    </w:p>
    <w:p w14:paraId="5A10AE22" w14:textId="07EC53DA" w:rsidR="005B434F" w:rsidRPr="002F73C3" w:rsidRDefault="005B434F" w:rsidP="005B434F">
      <w:pPr>
        <w:spacing w:before="60" w:after="60" w:line="360" w:lineRule="exact"/>
        <w:ind w:firstLine="720"/>
        <w:jc w:val="both"/>
      </w:pPr>
      <w:r w:rsidRPr="002F73C3">
        <w:t xml:space="preserve">2. Cơ cấu sử dụng máy móc, thiết bị theo nội dung công việc xây dựng bảng giá đất được xác định </w:t>
      </w:r>
      <w:r w:rsidR="00185E5B" w:rsidRPr="002F73C3">
        <w:t>theo B</w:t>
      </w:r>
      <w:r w:rsidRPr="002F73C3">
        <w:t xml:space="preserve">ảng </w:t>
      </w:r>
      <w:r w:rsidR="00C079E1" w:rsidRPr="002F73C3">
        <w:t>29</w:t>
      </w:r>
      <w:r w:rsidRPr="002F73C3">
        <w:t>.</w:t>
      </w:r>
    </w:p>
    <w:p w14:paraId="3B3BEA4F" w14:textId="77777777" w:rsidR="00544C2F" w:rsidRPr="002F73C3" w:rsidRDefault="00544C2F" w:rsidP="00F25AD8">
      <w:pPr>
        <w:spacing w:before="120"/>
        <w:jc w:val="center"/>
        <w:rPr>
          <w:b/>
          <w:bCs/>
          <w:sz w:val="28"/>
          <w:szCs w:val="28"/>
        </w:rPr>
      </w:pPr>
    </w:p>
    <w:p w14:paraId="72705982" w14:textId="77777777" w:rsidR="00544C2F" w:rsidRPr="002F73C3" w:rsidRDefault="00544C2F" w:rsidP="00F25AD8">
      <w:pPr>
        <w:spacing w:before="120"/>
        <w:jc w:val="center"/>
        <w:rPr>
          <w:b/>
          <w:bCs/>
          <w:sz w:val="28"/>
          <w:szCs w:val="28"/>
        </w:rPr>
      </w:pPr>
    </w:p>
    <w:p w14:paraId="77F201EA" w14:textId="77777777" w:rsidR="00544C2F" w:rsidRPr="002F73C3" w:rsidRDefault="00544C2F" w:rsidP="00F25AD8">
      <w:pPr>
        <w:spacing w:before="120"/>
        <w:jc w:val="center"/>
        <w:rPr>
          <w:b/>
          <w:bCs/>
          <w:sz w:val="28"/>
          <w:szCs w:val="28"/>
        </w:rPr>
      </w:pPr>
    </w:p>
    <w:p w14:paraId="363DEF04" w14:textId="77777777" w:rsidR="00544C2F" w:rsidRPr="002F73C3" w:rsidRDefault="00544C2F" w:rsidP="00F25AD8">
      <w:pPr>
        <w:spacing w:before="120"/>
        <w:jc w:val="center"/>
        <w:rPr>
          <w:b/>
          <w:bCs/>
          <w:sz w:val="28"/>
          <w:szCs w:val="28"/>
        </w:rPr>
      </w:pPr>
    </w:p>
    <w:p w14:paraId="0D743031" w14:textId="77777777" w:rsidR="00544C2F" w:rsidRPr="002F73C3" w:rsidRDefault="00544C2F" w:rsidP="00F25AD8">
      <w:pPr>
        <w:spacing w:before="120"/>
        <w:jc w:val="center"/>
        <w:rPr>
          <w:b/>
          <w:bCs/>
          <w:sz w:val="28"/>
          <w:szCs w:val="28"/>
        </w:rPr>
      </w:pPr>
    </w:p>
    <w:p w14:paraId="12A2905B" w14:textId="77777777" w:rsidR="00544C2F" w:rsidRPr="002F73C3" w:rsidRDefault="00544C2F" w:rsidP="00F25AD8">
      <w:pPr>
        <w:spacing w:before="120"/>
        <w:jc w:val="center"/>
        <w:rPr>
          <w:b/>
          <w:bCs/>
          <w:sz w:val="28"/>
          <w:szCs w:val="28"/>
        </w:rPr>
      </w:pPr>
    </w:p>
    <w:p w14:paraId="76661987" w14:textId="77777777" w:rsidR="00544C2F" w:rsidRPr="002F73C3" w:rsidRDefault="00544C2F" w:rsidP="00F25AD8">
      <w:pPr>
        <w:spacing w:before="120"/>
        <w:jc w:val="center"/>
        <w:rPr>
          <w:b/>
          <w:bCs/>
          <w:sz w:val="28"/>
          <w:szCs w:val="28"/>
        </w:rPr>
      </w:pPr>
    </w:p>
    <w:p w14:paraId="61B1C7CC" w14:textId="77777777" w:rsidR="00544C2F" w:rsidRPr="002F73C3" w:rsidRDefault="00544C2F" w:rsidP="00F25AD8">
      <w:pPr>
        <w:spacing w:before="120"/>
        <w:jc w:val="center"/>
        <w:rPr>
          <w:b/>
          <w:bCs/>
          <w:sz w:val="28"/>
          <w:szCs w:val="28"/>
        </w:rPr>
      </w:pPr>
    </w:p>
    <w:p w14:paraId="597338C9" w14:textId="77777777" w:rsidR="00544C2F" w:rsidRPr="002F73C3" w:rsidRDefault="00544C2F" w:rsidP="00F25AD8">
      <w:pPr>
        <w:spacing w:before="120"/>
        <w:jc w:val="center"/>
        <w:rPr>
          <w:b/>
          <w:bCs/>
          <w:sz w:val="28"/>
          <w:szCs w:val="28"/>
        </w:rPr>
      </w:pPr>
    </w:p>
    <w:p w14:paraId="6E8B580A" w14:textId="77777777" w:rsidR="00544C2F" w:rsidRPr="002F73C3" w:rsidRDefault="00544C2F" w:rsidP="00F25AD8">
      <w:pPr>
        <w:spacing w:before="120"/>
        <w:jc w:val="center"/>
        <w:rPr>
          <w:b/>
          <w:bCs/>
          <w:sz w:val="28"/>
          <w:szCs w:val="28"/>
        </w:rPr>
      </w:pPr>
    </w:p>
    <w:p w14:paraId="67F07267" w14:textId="77777777" w:rsidR="00544C2F" w:rsidRPr="002F73C3" w:rsidRDefault="00544C2F" w:rsidP="00F25AD8">
      <w:pPr>
        <w:spacing w:before="120"/>
        <w:jc w:val="center"/>
        <w:rPr>
          <w:b/>
          <w:bCs/>
          <w:sz w:val="28"/>
          <w:szCs w:val="28"/>
        </w:rPr>
      </w:pPr>
    </w:p>
    <w:p w14:paraId="5942CD50" w14:textId="77777777" w:rsidR="00544C2F" w:rsidRPr="002F73C3" w:rsidRDefault="00544C2F" w:rsidP="00F25AD8">
      <w:pPr>
        <w:spacing w:before="120"/>
        <w:jc w:val="center"/>
        <w:rPr>
          <w:b/>
          <w:bCs/>
          <w:sz w:val="28"/>
          <w:szCs w:val="28"/>
        </w:rPr>
      </w:pPr>
    </w:p>
    <w:p w14:paraId="00A1F61B" w14:textId="77777777" w:rsidR="00544C2F" w:rsidRPr="002F73C3" w:rsidRDefault="00544C2F" w:rsidP="00F25AD8">
      <w:pPr>
        <w:spacing w:before="120"/>
        <w:jc w:val="center"/>
        <w:rPr>
          <w:b/>
          <w:bCs/>
          <w:sz w:val="28"/>
          <w:szCs w:val="28"/>
        </w:rPr>
      </w:pPr>
    </w:p>
    <w:p w14:paraId="0888C89C" w14:textId="77777777" w:rsidR="00544C2F" w:rsidRPr="002F73C3" w:rsidRDefault="00544C2F" w:rsidP="00F25AD8">
      <w:pPr>
        <w:spacing w:before="120"/>
        <w:jc w:val="center"/>
        <w:rPr>
          <w:b/>
          <w:bCs/>
          <w:sz w:val="28"/>
          <w:szCs w:val="28"/>
        </w:rPr>
      </w:pPr>
    </w:p>
    <w:p w14:paraId="39FEE64C" w14:textId="77777777" w:rsidR="00544C2F" w:rsidRPr="002F73C3" w:rsidRDefault="00544C2F" w:rsidP="00F25AD8">
      <w:pPr>
        <w:spacing w:before="120"/>
        <w:jc w:val="center"/>
        <w:rPr>
          <w:b/>
          <w:bCs/>
          <w:sz w:val="28"/>
          <w:szCs w:val="28"/>
        </w:rPr>
      </w:pPr>
    </w:p>
    <w:p w14:paraId="5B3EEDBE" w14:textId="77777777" w:rsidR="00544C2F" w:rsidRPr="002F73C3" w:rsidRDefault="00544C2F" w:rsidP="00F25AD8">
      <w:pPr>
        <w:spacing w:before="120"/>
        <w:jc w:val="center"/>
        <w:rPr>
          <w:b/>
          <w:bCs/>
          <w:sz w:val="28"/>
          <w:szCs w:val="28"/>
        </w:rPr>
      </w:pPr>
    </w:p>
    <w:p w14:paraId="070BADFB" w14:textId="77777777" w:rsidR="00544C2F" w:rsidRPr="002F73C3" w:rsidRDefault="00544C2F" w:rsidP="00F25AD8">
      <w:pPr>
        <w:spacing w:before="120"/>
        <w:jc w:val="center"/>
        <w:rPr>
          <w:b/>
          <w:bCs/>
          <w:sz w:val="28"/>
          <w:szCs w:val="28"/>
        </w:rPr>
      </w:pPr>
    </w:p>
    <w:p w14:paraId="308F8EC8" w14:textId="77777777" w:rsidR="00544C2F" w:rsidRPr="002F73C3" w:rsidRDefault="00544C2F" w:rsidP="00F25AD8">
      <w:pPr>
        <w:spacing w:before="120"/>
        <w:jc w:val="center"/>
        <w:rPr>
          <w:b/>
          <w:bCs/>
          <w:sz w:val="28"/>
          <w:szCs w:val="28"/>
        </w:rPr>
      </w:pPr>
    </w:p>
    <w:p w14:paraId="5FA5564D" w14:textId="661E3978" w:rsidR="00F25AD8" w:rsidRPr="002F73C3" w:rsidRDefault="00C079E1" w:rsidP="00F25AD8">
      <w:pPr>
        <w:spacing w:before="120"/>
        <w:jc w:val="center"/>
        <w:rPr>
          <w:b/>
          <w:bCs/>
          <w:sz w:val="28"/>
          <w:szCs w:val="28"/>
        </w:rPr>
      </w:pPr>
      <w:r w:rsidRPr="002F73C3">
        <w:rPr>
          <w:b/>
          <w:bCs/>
          <w:sz w:val="28"/>
          <w:szCs w:val="28"/>
        </w:rPr>
        <w:lastRenderedPageBreak/>
        <w:t>PHỤ LỤC VI</w:t>
      </w:r>
    </w:p>
    <w:p w14:paraId="64ECAF4C" w14:textId="6B0716EB" w:rsidR="00F25AD8" w:rsidRPr="002F73C3" w:rsidRDefault="00C079E1" w:rsidP="00F25AD8">
      <w:pPr>
        <w:spacing w:before="120"/>
        <w:ind w:firstLine="567"/>
        <w:jc w:val="center"/>
        <w:rPr>
          <w:b/>
          <w:bCs/>
          <w:spacing w:val="4"/>
          <w:sz w:val="28"/>
          <w:szCs w:val="28"/>
        </w:rPr>
      </w:pPr>
      <w:r w:rsidRPr="002F73C3">
        <w:rPr>
          <w:b/>
          <w:bCs/>
          <w:spacing w:val="4"/>
          <w:sz w:val="28"/>
          <w:szCs w:val="28"/>
        </w:rPr>
        <w:t xml:space="preserve">ĐỊNH MỨC KINH TẾ - KỸ THUẬT XÂY DỰNG, SỬA ĐỔI, BỔ SUNG HỆ SỐ ĐIỀU CHỈNH GIÁ ĐẤT THEO KHU VỰC, VỊ TRÍ </w:t>
      </w:r>
    </w:p>
    <w:p w14:paraId="670DE2F4" w14:textId="2B319AB2" w:rsidR="00F25AD8" w:rsidRPr="002F73C3" w:rsidRDefault="00F25AD8" w:rsidP="00F25AD8">
      <w:pPr>
        <w:spacing w:before="120"/>
        <w:jc w:val="center"/>
        <w:rPr>
          <w:spacing w:val="10"/>
          <w:sz w:val="28"/>
          <w:szCs w:val="28"/>
          <w:lang w:val="vi-VN"/>
        </w:rPr>
      </w:pPr>
      <w:r w:rsidRPr="002F73C3">
        <w:rPr>
          <w:i/>
          <w:iCs/>
          <w:spacing w:val="10"/>
          <w:sz w:val="28"/>
          <w:szCs w:val="28"/>
          <w:lang w:val="vi-VN"/>
        </w:rPr>
        <w:t>(</w:t>
      </w:r>
      <w:r w:rsidRPr="002F73C3">
        <w:rPr>
          <w:i/>
          <w:iCs/>
          <w:spacing w:val="10"/>
          <w:sz w:val="28"/>
          <w:szCs w:val="28"/>
        </w:rPr>
        <w:t>Ban hành k</w:t>
      </w:r>
      <w:r w:rsidRPr="002F73C3">
        <w:rPr>
          <w:i/>
          <w:iCs/>
          <w:spacing w:val="10"/>
          <w:sz w:val="28"/>
          <w:szCs w:val="28"/>
          <w:lang w:val="vi-VN"/>
        </w:rPr>
        <w:t>èm theo Quyết định số</w:t>
      </w:r>
      <w:r w:rsidRPr="002F73C3">
        <w:rPr>
          <w:i/>
          <w:iCs/>
          <w:spacing w:val="10"/>
          <w:sz w:val="28"/>
          <w:szCs w:val="28"/>
        </w:rPr>
        <w:t>…</w:t>
      </w:r>
      <w:r w:rsidRPr="002F73C3">
        <w:rPr>
          <w:i/>
          <w:iCs/>
          <w:spacing w:val="10"/>
          <w:sz w:val="28"/>
          <w:szCs w:val="28"/>
          <w:lang w:val="vi-VN"/>
        </w:rPr>
        <w:t xml:space="preserve"> /202</w:t>
      </w:r>
      <w:r w:rsidR="005B434F" w:rsidRPr="002F73C3">
        <w:rPr>
          <w:i/>
          <w:iCs/>
          <w:spacing w:val="10"/>
          <w:sz w:val="28"/>
          <w:szCs w:val="28"/>
        </w:rPr>
        <w:t>6</w:t>
      </w:r>
      <w:r w:rsidRPr="002F73C3">
        <w:rPr>
          <w:i/>
          <w:iCs/>
          <w:spacing w:val="10"/>
          <w:sz w:val="28"/>
          <w:szCs w:val="28"/>
          <w:lang w:val="vi-VN"/>
        </w:rPr>
        <w:t>/QĐ-UBND)</w:t>
      </w:r>
    </w:p>
    <w:p w14:paraId="1D4F492A" w14:textId="77777777" w:rsidR="00F25AD8" w:rsidRPr="002F73C3" w:rsidRDefault="00F25AD8" w:rsidP="00F25AD8">
      <w:pPr>
        <w:spacing w:beforeLines="40" w:before="96" w:afterLines="40" w:after="96" w:line="360" w:lineRule="exact"/>
        <w:ind w:firstLine="567"/>
        <w:rPr>
          <w:b/>
          <w:bCs/>
          <w:sz w:val="28"/>
          <w:szCs w:val="28"/>
          <w:lang w:val="vi-VN"/>
        </w:rPr>
      </w:pPr>
      <w:r w:rsidRPr="002F73C3">
        <w:rPr>
          <w:b/>
          <w:bCs/>
          <w:sz w:val="28"/>
          <w:szCs w:val="28"/>
          <w:lang w:val="vi-VN"/>
        </w:rPr>
        <w:t>I. Định mức lao động</w:t>
      </w:r>
    </w:p>
    <w:p w14:paraId="05B687EF" w14:textId="275C0B3E" w:rsidR="00F25AD8" w:rsidRPr="002F73C3" w:rsidRDefault="00F25AD8" w:rsidP="00F25AD8">
      <w:pPr>
        <w:spacing w:beforeLines="40" w:before="96" w:afterLines="40" w:after="96" w:line="360" w:lineRule="exact"/>
        <w:ind w:firstLine="720"/>
        <w:jc w:val="right"/>
        <w:rPr>
          <w:bCs/>
          <w:sz w:val="26"/>
          <w:szCs w:val="26"/>
          <w:lang w:val="vi-VN"/>
        </w:rPr>
      </w:pPr>
      <w:r w:rsidRPr="002F73C3">
        <w:rPr>
          <w:bCs/>
          <w:sz w:val="26"/>
          <w:szCs w:val="26"/>
          <w:lang w:val="vi-VN"/>
        </w:rPr>
        <w:t xml:space="preserve">Bảng </w:t>
      </w:r>
      <w:r w:rsidR="00C079E1" w:rsidRPr="002F73C3">
        <w:rPr>
          <w:bCs/>
          <w:sz w:val="26"/>
          <w:szCs w:val="26"/>
          <w:lang w:val="vi-VN"/>
        </w:rPr>
        <w:t>34</w:t>
      </w:r>
    </w:p>
    <w:tbl>
      <w:tblPr>
        <w:tblW w:w="9815" w:type="dxa"/>
        <w:tblLook w:val="04A0" w:firstRow="1" w:lastRow="0" w:firstColumn="1" w:lastColumn="0" w:noHBand="0" w:noVBand="1"/>
      </w:tblPr>
      <w:tblGrid>
        <w:gridCol w:w="920"/>
        <w:gridCol w:w="3895"/>
        <w:gridCol w:w="1880"/>
        <w:gridCol w:w="1460"/>
        <w:gridCol w:w="1660"/>
      </w:tblGrid>
      <w:tr w:rsidR="006E7BCF" w:rsidRPr="002F73C3" w14:paraId="45C31C89" w14:textId="77777777" w:rsidTr="004B2DA1">
        <w:trPr>
          <w:trHeight w:val="399"/>
          <w:tblHeader/>
        </w:trPr>
        <w:tc>
          <w:tcPr>
            <w:tcW w:w="920" w:type="dxa"/>
            <w:vMerge w:val="restart"/>
            <w:tcBorders>
              <w:top w:val="single" w:sz="4" w:space="0" w:color="auto"/>
              <w:left w:val="single" w:sz="4" w:space="0" w:color="auto"/>
              <w:right w:val="single" w:sz="4" w:space="0" w:color="auto"/>
            </w:tcBorders>
            <w:vAlign w:val="center"/>
            <w:hideMark/>
          </w:tcPr>
          <w:p w14:paraId="5E6537FB" w14:textId="77777777" w:rsidR="004B2DA1" w:rsidRPr="002F73C3" w:rsidRDefault="004B2DA1">
            <w:pPr>
              <w:jc w:val="center"/>
              <w:rPr>
                <w:b/>
                <w:bCs/>
              </w:rPr>
            </w:pPr>
            <w:r w:rsidRPr="002F73C3">
              <w:rPr>
                <w:b/>
                <w:bCs/>
              </w:rPr>
              <w:t>STT</w:t>
            </w:r>
          </w:p>
        </w:tc>
        <w:tc>
          <w:tcPr>
            <w:tcW w:w="3895" w:type="dxa"/>
            <w:vMerge w:val="restart"/>
            <w:tcBorders>
              <w:top w:val="single" w:sz="4" w:space="0" w:color="auto"/>
              <w:left w:val="single" w:sz="4" w:space="0" w:color="auto"/>
              <w:right w:val="single" w:sz="4" w:space="0" w:color="auto"/>
            </w:tcBorders>
            <w:vAlign w:val="center"/>
            <w:hideMark/>
          </w:tcPr>
          <w:p w14:paraId="6C216EB9" w14:textId="77777777" w:rsidR="004B2DA1" w:rsidRPr="002F73C3" w:rsidRDefault="004B2DA1">
            <w:pPr>
              <w:jc w:val="center"/>
              <w:rPr>
                <w:b/>
                <w:bCs/>
              </w:rPr>
            </w:pPr>
            <w:r w:rsidRPr="002F73C3">
              <w:rPr>
                <w:b/>
                <w:bCs/>
              </w:rPr>
              <w:t>Nội dung công việc</w:t>
            </w:r>
          </w:p>
        </w:tc>
        <w:tc>
          <w:tcPr>
            <w:tcW w:w="1880" w:type="dxa"/>
            <w:vMerge w:val="restart"/>
            <w:tcBorders>
              <w:top w:val="single" w:sz="4" w:space="0" w:color="auto"/>
              <w:left w:val="single" w:sz="4" w:space="0" w:color="auto"/>
              <w:right w:val="single" w:sz="4" w:space="0" w:color="auto"/>
            </w:tcBorders>
            <w:vAlign w:val="center"/>
            <w:hideMark/>
          </w:tcPr>
          <w:p w14:paraId="59A1A78A" w14:textId="77777777" w:rsidR="004B2DA1" w:rsidRPr="002F73C3" w:rsidRDefault="004B2DA1">
            <w:pPr>
              <w:jc w:val="center"/>
              <w:rPr>
                <w:b/>
                <w:bCs/>
              </w:rPr>
            </w:pPr>
            <w:r w:rsidRPr="002F73C3">
              <w:rPr>
                <w:b/>
                <w:bCs/>
              </w:rPr>
              <w:t>Định biên</w:t>
            </w:r>
          </w:p>
        </w:tc>
        <w:tc>
          <w:tcPr>
            <w:tcW w:w="3120" w:type="dxa"/>
            <w:gridSpan w:val="2"/>
            <w:tcBorders>
              <w:top w:val="single" w:sz="4" w:space="0" w:color="auto"/>
              <w:left w:val="nil"/>
              <w:bottom w:val="single" w:sz="4" w:space="0" w:color="auto"/>
              <w:right w:val="single" w:sz="4" w:space="0" w:color="auto"/>
            </w:tcBorders>
            <w:vAlign w:val="center"/>
            <w:hideMark/>
          </w:tcPr>
          <w:p w14:paraId="3095C672" w14:textId="77777777" w:rsidR="004B2DA1" w:rsidRPr="002F73C3" w:rsidRDefault="004B2DA1">
            <w:pPr>
              <w:jc w:val="center"/>
              <w:rPr>
                <w:b/>
                <w:bCs/>
              </w:rPr>
            </w:pPr>
            <w:r w:rsidRPr="002F73C3">
              <w:rPr>
                <w:b/>
                <w:bCs/>
              </w:rPr>
              <w:t>Định mức</w:t>
            </w:r>
          </w:p>
          <w:p w14:paraId="29A54E8C" w14:textId="3C69FC0B" w:rsidR="004B2DA1" w:rsidRPr="002F73C3" w:rsidRDefault="004B2DA1">
            <w:pPr>
              <w:jc w:val="center"/>
              <w:rPr>
                <w:b/>
                <w:bCs/>
              </w:rPr>
            </w:pPr>
            <w:r w:rsidRPr="002F73C3">
              <w:rPr>
                <w:i/>
                <w:iCs/>
              </w:rPr>
              <w:t>(công nhóm/khu vực)</w:t>
            </w:r>
          </w:p>
        </w:tc>
      </w:tr>
      <w:tr w:rsidR="006E7BCF" w:rsidRPr="002F73C3" w14:paraId="0F82E2B3" w14:textId="77777777" w:rsidTr="004B2DA1">
        <w:trPr>
          <w:trHeight w:val="551"/>
          <w:tblHeader/>
        </w:trPr>
        <w:tc>
          <w:tcPr>
            <w:tcW w:w="920" w:type="dxa"/>
            <w:vMerge/>
            <w:tcBorders>
              <w:left w:val="single" w:sz="4" w:space="0" w:color="auto"/>
              <w:bottom w:val="single" w:sz="4" w:space="0" w:color="auto"/>
              <w:right w:val="single" w:sz="4" w:space="0" w:color="auto"/>
            </w:tcBorders>
            <w:vAlign w:val="center"/>
            <w:hideMark/>
          </w:tcPr>
          <w:p w14:paraId="0340C68A" w14:textId="77777777" w:rsidR="004B2DA1" w:rsidRPr="002F73C3" w:rsidRDefault="004B2DA1" w:rsidP="004B2DA1">
            <w:pPr>
              <w:rPr>
                <w:b/>
                <w:bCs/>
              </w:rPr>
            </w:pPr>
          </w:p>
        </w:tc>
        <w:tc>
          <w:tcPr>
            <w:tcW w:w="3895" w:type="dxa"/>
            <w:vMerge/>
            <w:tcBorders>
              <w:left w:val="single" w:sz="4" w:space="0" w:color="auto"/>
              <w:bottom w:val="single" w:sz="4" w:space="0" w:color="auto"/>
              <w:right w:val="single" w:sz="4" w:space="0" w:color="auto"/>
            </w:tcBorders>
            <w:vAlign w:val="center"/>
            <w:hideMark/>
          </w:tcPr>
          <w:p w14:paraId="670D409F" w14:textId="77777777" w:rsidR="004B2DA1" w:rsidRPr="002F73C3" w:rsidRDefault="004B2DA1" w:rsidP="004B2DA1">
            <w:pPr>
              <w:rPr>
                <w:b/>
                <w:bCs/>
              </w:rPr>
            </w:pPr>
          </w:p>
        </w:tc>
        <w:tc>
          <w:tcPr>
            <w:tcW w:w="1880" w:type="dxa"/>
            <w:vMerge/>
            <w:tcBorders>
              <w:left w:val="single" w:sz="4" w:space="0" w:color="auto"/>
              <w:bottom w:val="single" w:sz="4" w:space="0" w:color="auto"/>
              <w:right w:val="single" w:sz="4" w:space="0" w:color="auto"/>
            </w:tcBorders>
            <w:vAlign w:val="center"/>
            <w:hideMark/>
          </w:tcPr>
          <w:p w14:paraId="0274FF37" w14:textId="77777777" w:rsidR="004B2DA1" w:rsidRPr="002F73C3" w:rsidRDefault="004B2DA1" w:rsidP="004B2DA1">
            <w:pPr>
              <w:rPr>
                <w:b/>
                <w:bCs/>
              </w:rPr>
            </w:pPr>
          </w:p>
        </w:tc>
        <w:tc>
          <w:tcPr>
            <w:tcW w:w="1460" w:type="dxa"/>
            <w:tcBorders>
              <w:top w:val="nil"/>
              <w:left w:val="nil"/>
              <w:bottom w:val="single" w:sz="4" w:space="0" w:color="auto"/>
              <w:right w:val="single" w:sz="4" w:space="0" w:color="auto"/>
            </w:tcBorders>
            <w:vAlign w:val="center"/>
            <w:hideMark/>
          </w:tcPr>
          <w:p w14:paraId="5D6F973A" w14:textId="77777777" w:rsidR="004B2DA1" w:rsidRPr="002F73C3" w:rsidRDefault="004B2DA1">
            <w:pPr>
              <w:jc w:val="center"/>
            </w:pPr>
            <w:r w:rsidRPr="002F73C3">
              <w:t>Nội nghiệp</w:t>
            </w:r>
          </w:p>
        </w:tc>
        <w:tc>
          <w:tcPr>
            <w:tcW w:w="1660" w:type="dxa"/>
            <w:tcBorders>
              <w:top w:val="nil"/>
              <w:left w:val="nil"/>
              <w:bottom w:val="single" w:sz="4" w:space="0" w:color="auto"/>
              <w:right w:val="single" w:sz="4" w:space="0" w:color="auto"/>
            </w:tcBorders>
            <w:vAlign w:val="center"/>
            <w:hideMark/>
          </w:tcPr>
          <w:p w14:paraId="1D097965" w14:textId="77777777" w:rsidR="004B2DA1" w:rsidRPr="002F73C3" w:rsidRDefault="004B2DA1">
            <w:pPr>
              <w:jc w:val="center"/>
            </w:pPr>
            <w:r w:rsidRPr="002F73C3">
              <w:t>Ngoại nghiệp</w:t>
            </w:r>
          </w:p>
        </w:tc>
      </w:tr>
      <w:tr w:rsidR="006E7BCF" w:rsidRPr="002F73C3" w14:paraId="3D767FF2" w14:textId="77777777" w:rsidTr="004B2DA1">
        <w:trPr>
          <w:trHeight w:val="675"/>
        </w:trPr>
        <w:tc>
          <w:tcPr>
            <w:tcW w:w="920" w:type="dxa"/>
            <w:tcBorders>
              <w:top w:val="nil"/>
              <w:left w:val="single" w:sz="4" w:space="0" w:color="auto"/>
              <w:bottom w:val="single" w:sz="4" w:space="0" w:color="auto"/>
              <w:right w:val="single" w:sz="4" w:space="0" w:color="auto"/>
            </w:tcBorders>
            <w:vAlign w:val="center"/>
            <w:hideMark/>
          </w:tcPr>
          <w:p w14:paraId="2B3F99B0" w14:textId="77777777" w:rsidR="004B2DA1" w:rsidRPr="002F73C3" w:rsidRDefault="004B2DA1">
            <w:pPr>
              <w:jc w:val="center"/>
              <w:rPr>
                <w:b/>
                <w:bCs/>
              </w:rPr>
            </w:pPr>
            <w:r w:rsidRPr="002F73C3">
              <w:rPr>
                <w:b/>
                <w:bCs/>
              </w:rPr>
              <w:t>1</w:t>
            </w:r>
          </w:p>
        </w:tc>
        <w:tc>
          <w:tcPr>
            <w:tcW w:w="3895" w:type="dxa"/>
            <w:tcBorders>
              <w:top w:val="nil"/>
              <w:left w:val="nil"/>
              <w:bottom w:val="single" w:sz="4" w:space="0" w:color="auto"/>
              <w:right w:val="single" w:sz="4" w:space="0" w:color="auto"/>
            </w:tcBorders>
            <w:vAlign w:val="center"/>
            <w:hideMark/>
          </w:tcPr>
          <w:p w14:paraId="41F7B24E" w14:textId="77777777" w:rsidR="004B2DA1" w:rsidRPr="002F73C3" w:rsidRDefault="004B2DA1">
            <w:pPr>
              <w:jc w:val="both"/>
              <w:rPr>
                <w:b/>
                <w:bCs/>
              </w:rPr>
            </w:pPr>
            <w:r w:rsidRPr="002F73C3">
              <w:rPr>
                <w:b/>
                <w:bCs/>
              </w:rPr>
              <w:t>Chuẩn bị và xác định phạm vi xây dựng hệ số điều chỉnh giá đất</w:t>
            </w:r>
          </w:p>
        </w:tc>
        <w:tc>
          <w:tcPr>
            <w:tcW w:w="1880" w:type="dxa"/>
            <w:tcBorders>
              <w:top w:val="nil"/>
              <w:left w:val="nil"/>
              <w:bottom w:val="single" w:sz="4" w:space="0" w:color="auto"/>
              <w:right w:val="single" w:sz="4" w:space="0" w:color="auto"/>
            </w:tcBorders>
            <w:vAlign w:val="center"/>
            <w:hideMark/>
          </w:tcPr>
          <w:p w14:paraId="56802B1C" w14:textId="77777777" w:rsidR="004B2DA1" w:rsidRPr="002F73C3" w:rsidRDefault="004B2DA1">
            <w:pPr>
              <w:jc w:val="center"/>
              <w:rPr>
                <w:b/>
                <w:bCs/>
              </w:rPr>
            </w:pPr>
            <w:r w:rsidRPr="002F73C3">
              <w:rPr>
                <w:b/>
                <w:bCs/>
              </w:rPr>
              <w:t> </w:t>
            </w:r>
          </w:p>
        </w:tc>
        <w:tc>
          <w:tcPr>
            <w:tcW w:w="1460" w:type="dxa"/>
            <w:tcBorders>
              <w:top w:val="nil"/>
              <w:left w:val="nil"/>
              <w:bottom w:val="single" w:sz="4" w:space="0" w:color="auto"/>
              <w:right w:val="single" w:sz="4" w:space="0" w:color="auto"/>
            </w:tcBorders>
            <w:vAlign w:val="center"/>
            <w:hideMark/>
          </w:tcPr>
          <w:p w14:paraId="0E02A3AC" w14:textId="77777777" w:rsidR="004B2DA1" w:rsidRPr="002F73C3" w:rsidRDefault="004B2DA1">
            <w:pPr>
              <w:jc w:val="center"/>
            </w:pPr>
            <w:r w:rsidRPr="002F73C3">
              <w:t> </w:t>
            </w:r>
          </w:p>
        </w:tc>
        <w:tc>
          <w:tcPr>
            <w:tcW w:w="1660" w:type="dxa"/>
            <w:tcBorders>
              <w:top w:val="nil"/>
              <w:left w:val="nil"/>
              <w:bottom w:val="single" w:sz="4" w:space="0" w:color="auto"/>
              <w:right w:val="single" w:sz="4" w:space="0" w:color="auto"/>
            </w:tcBorders>
            <w:vAlign w:val="center"/>
            <w:hideMark/>
          </w:tcPr>
          <w:p w14:paraId="164DB070" w14:textId="77777777" w:rsidR="004B2DA1" w:rsidRPr="002F73C3" w:rsidRDefault="004B2DA1">
            <w:pPr>
              <w:jc w:val="center"/>
            </w:pPr>
            <w:r w:rsidRPr="002F73C3">
              <w:t> </w:t>
            </w:r>
          </w:p>
        </w:tc>
      </w:tr>
      <w:tr w:rsidR="006E7BCF" w:rsidRPr="002F73C3" w14:paraId="7B7DE11F" w14:textId="77777777" w:rsidTr="004B2DA1">
        <w:trPr>
          <w:trHeight w:val="975"/>
        </w:trPr>
        <w:tc>
          <w:tcPr>
            <w:tcW w:w="920" w:type="dxa"/>
            <w:tcBorders>
              <w:top w:val="nil"/>
              <w:left w:val="single" w:sz="4" w:space="0" w:color="auto"/>
              <w:bottom w:val="single" w:sz="4" w:space="0" w:color="auto"/>
              <w:right w:val="single" w:sz="4" w:space="0" w:color="auto"/>
            </w:tcBorders>
            <w:vAlign w:val="center"/>
            <w:hideMark/>
          </w:tcPr>
          <w:p w14:paraId="061736CB" w14:textId="77777777" w:rsidR="004B2DA1" w:rsidRPr="002F73C3" w:rsidRDefault="004B2DA1">
            <w:pPr>
              <w:jc w:val="center"/>
            </w:pPr>
            <w:r w:rsidRPr="002F73C3">
              <w:t>1.1</w:t>
            </w:r>
          </w:p>
        </w:tc>
        <w:tc>
          <w:tcPr>
            <w:tcW w:w="3895" w:type="dxa"/>
            <w:tcBorders>
              <w:top w:val="nil"/>
              <w:left w:val="nil"/>
              <w:bottom w:val="single" w:sz="4" w:space="0" w:color="auto"/>
              <w:right w:val="single" w:sz="4" w:space="0" w:color="auto"/>
            </w:tcBorders>
            <w:vAlign w:val="center"/>
            <w:hideMark/>
          </w:tcPr>
          <w:p w14:paraId="439DAEFC" w14:textId="77777777" w:rsidR="004B2DA1" w:rsidRPr="002F73C3" w:rsidRDefault="004B2DA1">
            <w:pPr>
              <w:jc w:val="both"/>
            </w:pPr>
            <w:r w:rsidRPr="002F73C3">
              <w:t>Rà soát các thông tin chung về khu vực cần xây dựng hệ số điều chỉnh trong bảng giá đất hiện hành</w:t>
            </w:r>
          </w:p>
        </w:tc>
        <w:tc>
          <w:tcPr>
            <w:tcW w:w="1880" w:type="dxa"/>
            <w:tcBorders>
              <w:top w:val="nil"/>
              <w:left w:val="nil"/>
              <w:bottom w:val="single" w:sz="4" w:space="0" w:color="auto"/>
              <w:right w:val="single" w:sz="4" w:space="0" w:color="auto"/>
            </w:tcBorders>
            <w:vAlign w:val="center"/>
            <w:hideMark/>
          </w:tcPr>
          <w:p w14:paraId="134EDDF4"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center"/>
            <w:hideMark/>
          </w:tcPr>
          <w:p w14:paraId="53A59C67" w14:textId="7F29DDA6" w:rsidR="004B2DA1" w:rsidRPr="002F73C3" w:rsidRDefault="004B2DA1">
            <w:pPr>
              <w:jc w:val="center"/>
            </w:pPr>
            <w:r w:rsidRPr="002F73C3">
              <w:t>1</w:t>
            </w:r>
            <w:r w:rsidR="00495A70" w:rsidRPr="002F73C3">
              <w:t>2</w:t>
            </w:r>
          </w:p>
        </w:tc>
        <w:tc>
          <w:tcPr>
            <w:tcW w:w="1660" w:type="dxa"/>
            <w:tcBorders>
              <w:top w:val="nil"/>
              <w:left w:val="nil"/>
              <w:bottom w:val="single" w:sz="4" w:space="0" w:color="auto"/>
              <w:right w:val="single" w:sz="4" w:space="0" w:color="auto"/>
            </w:tcBorders>
            <w:vAlign w:val="center"/>
            <w:hideMark/>
          </w:tcPr>
          <w:p w14:paraId="136DEF31" w14:textId="77777777" w:rsidR="004B2DA1" w:rsidRPr="002F73C3" w:rsidRDefault="004B2DA1">
            <w:pPr>
              <w:jc w:val="center"/>
            </w:pPr>
            <w:r w:rsidRPr="002F73C3">
              <w:t> </w:t>
            </w:r>
          </w:p>
        </w:tc>
      </w:tr>
      <w:tr w:rsidR="006E7BCF" w:rsidRPr="002F73C3" w14:paraId="53AEF30C" w14:textId="77777777" w:rsidTr="004B2DA1">
        <w:trPr>
          <w:trHeight w:val="690"/>
        </w:trPr>
        <w:tc>
          <w:tcPr>
            <w:tcW w:w="920" w:type="dxa"/>
            <w:tcBorders>
              <w:top w:val="nil"/>
              <w:left w:val="single" w:sz="4" w:space="0" w:color="auto"/>
              <w:bottom w:val="single" w:sz="4" w:space="0" w:color="auto"/>
              <w:right w:val="single" w:sz="4" w:space="0" w:color="auto"/>
            </w:tcBorders>
            <w:vAlign w:val="center"/>
            <w:hideMark/>
          </w:tcPr>
          <w:p w14:paraId="2732568D" w14:textId="77777777" w:rsidR="004B2DA1" w:rsidRPr="002F73C3" w:rsidRDefault="004B2DA1">
            <w:pPr>
              <w:jc w:val="center"/>
            </w:pPr>
            <w:r w:rsidRPr="002F73C3">
              <w:t>1.2</w:t>
            </w:r>
          </w:p>
        </w:tc>
        <w:tc>
          <w:tcPr>
            <w:tcW w:w="3895" w:type="dxa"/>
            <w:tcBorders>
              <w:top w:val="nil"/>
              <w:left w:val="nil"/>
              <w:bottom w:val="single" w:sz="4" w:space="0" w:color="auto"/>
              <w:right w:val="single" w:sz="4" w:space="0" w:color="auto"/>
            </w:tcBorders>
            <w:vAlign w:val="center"/>
            <w:hideMark/>
          </w:tcPr>
          <w:p w14:paraId="512F3577" w14:textId="77777777" w:rsidR="004B2DA1" w:rsidRPr="002F73C3" w:rsidRDefault="004B2DA1">
            <w:pPr>
              <w:jc w:val="both"/>
            </w:pPr>
            <w:r w:rsidRPr="002F73C3">
              <w:t>Phân loại khu vực, tuyến đường, vị trí của khu vực cần xây dựng hệ số điều chỉnh</w:t>
            </w:r>
          </w:p>
        </w:tc>
        <w:tc>
          <w:tcPr>
            <w:tcW w:w="1880" w:type="dxa"/>
            <w:tcBorders>
              <w:top w:val="nil"/>
              <w:left w:val="nil"/>
              <w:bottom w:val="single" w:sz="4" w:space="0" w:color="auto"/>
              <w:right w:val="single" w:sz="4" w:space="0" w:color="auto"/>
            </w:tcBorders>
            <w:vAlign w:val="center"/>
            <w:hideMark/>
          </w:tcPr>
          <w:p w14:paraId="1B22F2B2"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center"/>
            <w:hideMark/>
          </w:tcPr>
          <w:p w14:paraId="26C54FB0" w14:textId="3BD0BF0A" w:rsidR="004B2DA1" w:rsidRPr="002F73C3" w:rsidRDefault="004B2DA1">
            <w:pPr>
              <w:jc w:val="center"/>
            </w:pPr>
            <w:r w:rsidRPr="002F73C3">
              <w:t>1</w:t>
            </w:r>
            <w:r w:rsidR="00495A70" w:rsidRPr="002F73C3">
              <w:t>2</w:t>
            </w:r>
          </w:p>
        </w:tc>
        <w:tc>
          <w:tcPr>
            <w:tcW w:w="1660" w:type="dxa"/>
            <w:tcBorders>
              <w:top w:val="nil"/>
              <w:left w:val="nil"/>
              <w:bottom w:val="single" w:sz="4" w:space="0" w:color="auto"/>
              <w:right w:val="single" w:sz="4" w:space="0" w:color="auto"/>
            </w:tcBorders>
            <w:vAlign w:val="center"/>
            <w:hideMark/>
          </w:tcPr>
          <w:p w14:paraId="7A8ECF2D" w14:textId="77777777" w:rsidR="004B2DA1" w:rsidRPr="002F73C3" w:rsidRDefault="004B2DA1">
            <w:pPr>
              <w:jc w:val="center"/>
            </w:pPr>
            <w:r w:rsidRPr="002F73C3">
              <w:t> </w:t>
            </w:r>
          </w:p>
        </w:tc>
      </w:tr>
      <w:tr w:rsidR="006E7BCF" w:rsidRPr="002F73C3" w14:paraId="430A156B" w14:textId="77777777" w:rsidTr="004B2DA1">
        <w:trPr>
          <w:trHeight w:val="750"/>
        </w:trPr>
        <w:tc>
          <w:tcPr>
            <w:tcW w:w="920" w:type="dxa"/>
            <w:tcBorders>
              <w:top w:val="nil"/>
              <w:left w:val="single" w:sz="4" w:space="0" w:color="auto"/>
              <w:bottom w:val="single" w:sz="4" w:space="0" w:color="auto"/>
              <w:right w:val="single" w:sz="4" w:space="0" w:color="auto"/>
            </w:tcBorders>
            <w:vAlign w:val="center"/>
            <w:hideMark/>
          </w:tcPr>
          <w:p w14:paraId="79AEFD61" w14:textId="77777777" w:rsidR="004B2DA1" w:rsidRPr="002F73C3" w:rsidRDefault="004B2DA1">
            <w:pPr>
              <w:jc w:val="center"/>
            </w:pPr>
            <w:r w:rsidRPr="002F73C3">
              <w:t>1.2</w:t>
            </w:r>
          </w:p>
        </w:tc>
        <w:tc>
          <w:tcPr>
            <w:tcW w:w="3895" w:type="dxa"/>
            <w:tcBorders>
              <w:top w:val="nil"/>
              <w:left w:val="nil"/>
              <w:bottom w:val="single" w:sz="4" w:space="0" w:color="auto"/>
              <w:right w:val="single" w:sz="4" w:space="0" w:color="auto"/>
            </w:tcBorders>
            <w:vAlign w:val="center"/>
            <w:hideMark/>
          </w:tcPr>
          <w:p w14:paraId="493B7344" w14:textId="77777777" w:rsidR="004B2DA1" w:rsidRPr="002F73C3" w:rsidRDefault="004B2DA1">
            <w:pPr>
              <w:jc w:val="both"/>
            </w:pPr>
            <w:r w:rsidRPr="002F73C3">
              <w:t>Xác định phạm vi xây dựng hệ số điều chỉnh</w:t>
            </w:r>
          </w:p>
        </w:tc>
        <w:tc>
          <w:tcPr>
            <w:tcW w:w="1880" w:type="dxa"/>
            <w:tcBorders>
              <w:top w:val="nil"/>
              <w:left w:val="nil"/>
              <w:bottom w:val="single" w:sz="4" w:space="0" w:color="auto"/>
              <w:right w:val="single" w:sz="4" w:space="0" w:color="auto"/>
            </w:tcBorders>
            <w:vAlign w:val="center"/>
            <w:hideMark/>
          </w:tcPr>
          <w:p w14:paraId="08C1C974"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center"/>
            <w:hideMark/>
          </w:tcPr>
          <w:p w14:paraId="0D5A2123" w14:textId="22ED7CBB" w:rsidR="004B2DA1" w:rsidRPr="002F73C3" w:rsidRDefault="00495A70">
            <w:pPr>
              <w:jc w:val="center"/>
            </w:pPr>
            <w:r w:rsidRPr="002F73C3">
              <w:t>4</w:t>
            </w:r>
          </w:p>
        </w:tc>
        <w:tc>
          <w:tcPr>
            <w:tcW w:w="1660" w:type="dxa"/>
            <w:tcBorders>
              <w:top w:val="nil"/>
              <w:left w:val="nil"/>
              <w:bottom w:val="single" w:sz="4" w:space="0" w:color="auto"/>
              <w:right w:val="single" w:sz="4" w:space="0" w:color="auto"/>
            </w:tcBorders>
            <w:vAlign w:val="center"/>
            <w:hideMark/>
          </w:tcPr>
          <w:p w14:paraId="55B605D1" w14:textId="77777777" w:rsidR="004B2DA1" w:rsidRPr="002F73C3" w:rsidRDefault="004B2DA1">
            <w:pPr>
              <w:jc w:val="center"/>
            </w:pPr>
            <w:r w:rsidRPr="002F73C3">
              <w:t> </w:t>
            </w:r>
          </w:p>
        </w:tc>
      </w:tr>
      <w:tr w:rsidR="006E7BCF" w:rsidRPr="002F73C3" w14:paraId="7989F47F" w14:textId="77777777" w:rsidTr="004B2DA1">
        <w:trPr>
          <w:trHeight w:val="975"/>
        </w:trPr>
        <w:tc>
          <w:tcPr>
            <w:tcW w:w="920" w:type="dxa"/>
            <w:tcBorders>
              <w:top w:val="nil"/>
              <w:left w:val="single" w:sz="4" w:space="0" w:color="auto"/>
              <w:bottom w:val="single" w:sz="4" w:space="0" w:color="auto"/>
              <w:right w:val="single" w:sz="4" w:space="0" w:color="auto"/>
            </w:tcBorders>
            <w:vAlign w:val="center"/>
            <w:hideMark/>
          </w:tcPr>
          <w:p w14:paraId="74E47253" w14:textId="77777777" w:rsidR="004B2DA1" w:rsidRPr="002F73C3" w:rsidRDefault="004B2DA1">
            <w:pPr>
              <w:jc w:val="center"/>
              <w:rPr>
                <w:b/>
                <w:bCs/>
              </w:rPr>
            </w:pPr>
            <w:r w:rsidRPr="002F73C3">
              <w:rPr>
                <w:b/>
                <w:bCs/>
              </w:rPr>
              <w:t>2</w:t>
            </w:r>
          </w:p>
        </w:tc>
        <w:tc>
          <w:tcPr>
            <w:tcW w:w="3895" w:type="dxa"/>
            <w:tcBorders>
              <w:top w:val="nil"/>
              <w:left w:val="nil"/>
              <w:bottom w:val="single" w:sz="4" w:space="0" w:color="auto"/>
              <w:right w:val="single" w:sz="4" w:space="0" w:color="auto"/>
            </w:tcBorders>
            <w:vAlign w:val="center"/>
            <w:hideMark/>
          </w:tcPr>
          <w:p w14:paraId="7B02CCCA" w14:textId="77777777" w:rsidR="004B2DA1" w:rsidRPr="002F73C3" w:rsidRDefault="004B2DA1">
            <w:pPr>
              <w:jc w:val="both"/>
              <w:rPr>
                <w:b/>
                <w:bCs/>
              </w:rPr>
            </w:pPr>
            <w:r w:rsidRPr="002F73C3">
              <w:rPr>
                <w:b/>
                <w:bCs/>
              </w:rPr>
              <w:t>Xác định các yếu tố ảnh hưởng đến giá đất của khu vực cần xây dựng hệ số điều chỉnh</w:t>
            </w:r>
          </w:p>
        </w:tc>
        <w:tc>
          <w:tcPr>
            <w:tcW w:w="1880" w:type="dxa"/>
            <w:tcBorders>
              <w:top w:val="nil"/>
              <w:left w:val="nil"/>
              <w:bottom w:val="single" w:sz="4" w:space="0" w:color="auto"/>
              <w:right w:val="single" w:sz="4" w:space="0" w:color="auto"/>
            </w:tcBorders>
            <w:vAlign w:val="bottom"/>
            <w:hideMark/>
          </w:tcPr>
          <w:p w14:paraId="35775E4A" w14:textId="77777777" w:rsidR="004B2DA1" w:rsidRPr="002F73C3" w:rsidRDefault="004B2DA1">
            <w:r w:rsidRPr="002F73C3">
              <w:t> </w:t>
            </w:r>
          </w:p>
        </w:tc>
        <w:tc>
          <w:tcPr>
            <w:tcW w:w="1460" w:type="dxa"/>
            <w:tcBorders>
              <w:top w:val="nil"/>
              <w:left w:val="nil"/>
              <w:bottom w:val="single" w:sz="4" w:space="0" w:color="auto"/>
              <w:right w:val="single" w:sz="4" w:space="0" w:color="auto"/>
            </w:tcBorders>
            <w:vAlign w:val="bottom"/>
            <w:hideMark/>
          </w:tcPr>
          <w:p w14:paraId="3F690EEE" w14:textId="77777777" w:rsidR="004B2DA1" w:rsidRPr="002F73C3" w:rsidRDefault="004B2DA1">
            <w:r w:rsidRPr="002F73C3">
              <w:t> </w:t>
            </w:r>
          </w:p>
        </w:tc>
        <w:tc>
          <w:tcPr>
            <w:tcW w:w="1660" w:type="dxa"/>
            <w:tcBorders>
              <w:top w:val="nil"/>
              <w:left w:val="nil"/>
              <w:bottom w:val="single" w:sz="4" w:space="0" w:color="auto"/>
              <w:right w:val="single" w:sz="4" w:space="0" w:color="auto"/>
            </w:tcBorders>
            <w:vAlign w:val="bottom"/>
            <w:hideMark/>
          </w:tcPr>
          <w:p w14:paraId="3C6E9654" w14:textId="77777777" w:rsidR="004B2DA1" w:rsidRPr="002F73C3" w:rsidRDefault="004B2DA1">
            <w:r w:rsidRPr="002F73C3">
              <w:t> </w:t>
            </w:r>
          </w:p>
        </w:tc>
      </w:tr>
      <w:tr w:rsidR="006E7BCF" w:rsidRPr="002F73C3" w14:paraId="61E1CBCC" w14:textId="77777777" w:rsidTr="004B2DA1">
        <w:trPr>
          <w:trHeight w:val="705"/>
        </w:trPr>
        <w:tc>
          <w:tcPr>
            <w:tcW w:w="920" w:type="dxa"/>
            <w:tcBorders>
              <w:top w:val="nil"/>
              <w:left w:val="single" w:sz="4" w:space="0" w:color="auto"/>
              <w:bottom w:val="single" w:sz="4" w:space="0" w:color="auto"/>
              <w:right w:val="single" w:sz="4" w:space="0" w:color="auto"/>
            </w:tcBorders>
            <w:vAlign w:val="center"/>
            <w:hideMark/>
          </w:tcPr>
          <w:p w14:paraId="3C75A020" w14:textId="77777777" w:rsidR="004B2DA1" w:rsidRPr="002F73C3" w:rsidRDefault="004B2DA1">
            <w:pPr>
              <w:jc w:val="center"/>
            </w:pPr>
            <w:r w:rsidRPr="002F73C3">
              <w:t>2.1</w:t>
            </w:r>
          </w:p>
        </w:tc>
        <w:tc>
          <w:tcPr>
            <w:tcW w:w="3895" w:type="dxa"/>
            <w:tcBorders>
              <w:top w:val="nil"/>
              <w:left w:val="nil"/>
              <w:bottom w:val="single" w:sz="4" w:space="0" w:color="auto"/>
              <w:right w:val="single" w:sz="4" w:space="0" w:color="auto"/>
            </w:tcBorders>
            <w:vAlign w:val="center"/>
            <w:hideMark/>
          </w:tcPr>
          <w:p w14:paraId="078CCC5C" w14:textId="77777777" w:rsidR="004B2DA1" w:rsidRPr="002F73C3" w:rsidRDefault="004B2DA1">
            <w:pPr>
              <w:jc w:val="both"/>
            </w:pPr>
            <w:r w:rsidRPr="002F73C3">
              <w:t>Thu thập thông tin chung tại khu vực cần định giá</w:t>
            </w:r>
          </w:p>
        </w:tc>
        <w:tc>
          <w:tcPr>
            <w:tcW w:w="1880" w:type="dxa"/>
            <w:tcBorders>
              <w:top w:val="nil"/>
              <w:left w:val="nil"/>
              <w:bottom w:val="single" w:sz="4" w:space="0" w:color="auto"/>
              <w:right w:val="single" w:sz="4" w:space="0" w:color="auto"/>
            </w:tcBorders>
            <w:vAlign w:val="center"/>
            <w:hideMark/>
          </w:tcPr>
          <w:p w14:paraId="3F88AC01"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center"/>
            <w:hideMark/>
          </w:tcPr>
          <w:p w14:paraId="793B803F" w14:textId="77777777" w:rsidR="004B2DA1" w:rsidRPr="002F73C3" w:rsidRDefault="004B2DA1">
            <w:pPr>
              <w:jc w:val="center"/>
            </w:pPr>
            <w:r w:rsidRPr="002F73C3">
              <w:t> </w:t>
            </w:r>
          </w:p>
        </w:tc>
        <w:tc>
          <w:tcPr>
            <w:tcW w:w="1660" w:type="dxa"/>
            <w:tcBorders>
              <w:top w:val="nil"/>
              <w:left w:val="nil"/>
              <w:bottom w:val="single" w:sz="4" w:space="0" w:color="auto"/>
              <w:right w:val="single" w:sz="4" w:space="0" w:color="auto"/>
            </w:tcBorders>
            <w:vAlign w:val="center"/>
            <w:hideMark/>
          </w:tcPr>
          <w:p w14:paraId="7AB3E193" w14:textId="77777777" w:rsidR="004B2DA1" w:rsidRPr="002F73C3" w:rsidRDefault="004B2DA1">
            <w:pPr>
              <w:jc w:val="center"/>
            </w:pPr>
            <w:r w:rsidRPr="002F73C3">
              <w:t>12</w:t>
            </w:r>
          </w:p>
        </w:tc>
      </w:tr>
      <w:tr w:rsidR="006E7BCF" w:rsidRPr="002F73C3" w14:paraId="3198E702" w14:textId="77777777" w:rsidTr="004B2DA1">
        <w:trPr>
          <w:trHeight w:val="705"/>
        </w:trPr>
        <w:tc>
          <w:tcPr>
            <w:tcW w:w="920" w:type="dxa"/>
            <w:tcBorders>
              <w:top w:val="nil"/>
              <w:left w:val="single" w:sz="4" w:space="0" w:color="auto"/>
              <w:bottom w:val="single" w:sz="4" w:space="0" w:color="auto"/>
              <w:right w:val="single" w:sz="4" w:space="0" w:color="auto"/>
            </w:tcBorders>
            <w:vAlign w:val="center"/>
            <w:hideMark/>
          </w:tcPr>
          <w:p w14:paraId="2E5433A4" w14:textId="77777777" w:rsidR="004B2DA1" w:rsidRPr="002F73C3" w:rsidRDefault="004B2DA1">
            <w:pPr>
              <w:jc w:val="center"/>
            </w:pPr>
            <w:r w:rsidRPr="002F73C3">
              <w:t>2.2</w:t>
            </w:r>
          </w:p>
        </w:tc>
        <w:tc>
          <w:tcPr>
            <w:tcW w:w="3895" w:type="dxa"/>
            <w:tcBorders>
              <w:top w:val="nil"/>
              <w:left w:val="nil"/>
              <w:bottom w:val="single" w:sz="4" w:space="0" w:color="auto"/>
              <w:right w:val="single" w:sz="4" w:space="0" w:color="auto"/>
            </w:tcBorders>
            <w:vAlign w:val="center"/>
            <w:hideMark/>
          </w:tcPr>
          <w:p w14:paraId="6F4DEEF2" w14:textId="77777777" w:rsidR="004B2DA1" w:rsidRPr="002F73C3" w:rsidRDefault="004B2DA1">
            <w:pPr>
              <w:jc w:val="both"/>
            </w:pPr>
            <w:r w:rsidRPr="002F73C3">
              <w:t>Rà soát, tổng hợp các thông tin chung tại khu vực cần định giá</w:t>
            </w:r>
          </w:p>
        </w:tc>
        <w:tc>
          <w:tcPr>
            <w:tcW w:w="1880" w:type="dxa"/>
            <w:tcBorders>
              <w:top w:val="nil"/>
              <w:left w:val="nil"/>
              <w:bottom w:val="single" w:sz="4" w:space="0" w:color="auto"/>
              <w:right w:val="single" w:sz="4" w:space="0" w:color="auto"/>
            </w:tcBorders>
            <w:vAlign w:val="center"/>
            <w:hideMark/>
          </w:tcPr>
          <w:p w14:paraId="1BD4A7FC"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center"/>
            <w:hideMark/>
          </w:tcPr>
          <w:p w14:paraId="483D41F1" w14:textId="77777777" w:rsidR="004B2DA1" w:rsidRPr="002F73C3" w:rsidRDefault="004B2DA1">
            <w:pPr>
              <w:jc w:val="center"/>
            </w:pPr>
            <w:r w:rsidRPr="002F73C3">
              <w:t> </w:t>
            </w:r>
          </w:p>
        </w:tc>
        <w:tc>
          <w:tcPr>
            <w:tcW w:w="1660" w:type="dxa"/>
            <w:tcBorders>
              <w:top w:val="nil"/>
              <w:left w:val="nil"/>
              <w:bottom w:val="single" w:sz="4" w:space="0" w:color="auto"/>
              <w:right w:val="single" w:sz="4" w:space="0" w:color="auto"/>
            </w:tcBorders>
            <w:vAlign w:val="center"/>
            <w:hideMark/>
          </w:tcPr>
          <w:p w14:paraId="71179AC2" w14:textId="4A48F457" w:rsidR="004B2DA1" w:rsidRPr="002F73C3" w:rsidRDefault="004B2DA1">
            <w:pPr>
              <w:jc w:val="center"/>
            </w:pPr>
            <w:r w:rsidRPr="002F73C3">
              <w:t>1</w:t>
            </w:r>
            <w:r w:rsidR="00495A70" w:rsidRPr="002F73C3">
              <w:t>2</w:t>
            </w:r>
          </w:p>
        </w:tc>
      </w:tr>
      <w:tr w:rsidR="006E7BCF" w:rsidRPr="002F73C3" w14:paraId="5244E2FA" w14:textId="77777777" w:rsidTr="004B2DA1">
        <w:trPr>
          <w:trHeight w:val="1665"/>
        </w:trPr>
        <w:tc>
          <w:tcPr>
            <w:tcW w:w="920" w:type="dxa"/>
            <w:tcBorders>
              <w:top w:val="nil"/>
              <w:left w:val="single" w:sz="4" w:space="0" w:color="auto"/>
              <w:bottom w:val="single" w:sz="4" w:space="0" w:color="auto"/>
              <w:right w:val="single" w:sz="4" w:space="0" w:color="auto"/>
            </w:tcBorders>
            <w:vAlign w:val="center"/>
            <w:hideMark/>
          </w:tcPr>
          <w:p w14:paraId="51E30C2C" w14:textId="77777777" w:rsidR="004B2DA1" w:rsidRPr="002F73C3" w:rsidRDefault="004B2DA1">
            <w:pPr>
              <w:jc w:val="center"/>
              <w:rPr>
                <w:b/>
                <w:bCs/>
              </w:rPr>
            </w:pPr>
            <w:r w:rsidRPr="002F73C3">
              <w:rPr>
                <w:b/>
                <w:bCs/>
              </w:rPr>
              <w:t>3</w:t>
            </w:r>
          </w:p>
        </w:tc>
        <w:tc>
          <w:tcPr>
            <w:tcW w:w="3895" w:type="dxa"/>
            <w:tcBorders>
              <w:top w:val="nil"/>
              <w:left w:val="nil"/>
              <w:bottom w:val="single" w:sz="4" w:space="0" w:color="auto"/>
              <w:right w:val="single" w:sz="4" w:space="0" w:color="auto"/>
            </w:tcBorders>
            <w:vAlign w:val="center"/>
            <w:hideMark/>
          </w:tcPr>
          <w:p w14:paraId="0E56C2AA" w14:textId="77777777" w:rsidR="004B2DA1" w:rsidRPr="002F73C3" w:rsidRDefault="004B2DA1">
            <w:pPr>
              <w:jc w:val="both"/>
              <w:rPr>
                <w:b/>
                <w:bCs/>
              </w:rPr>
            </w:pPr>
            <w:r w:rsidRPr="002F73C3">
              <w:rPr>
                <w:b/>
                <w:bCs/>
              </w:rPr>
              <w:t>Điều tra, khảo sát, thu thập thông tin giá đất thị trường; yếu tố tự nhiên, kinh tế - xã hội, quản lý và sử dụng đất đai ảnh hưởng đến giá đất tại các khu vực cần xây dựng hệ số điều chỉnh</w:t>
            </w:r>
          </w:p>
        </w:tc>
        <w:tc>
          <w:tcPr>
            <w:tcW w:w="1880" w:type="dxa"/>
            <w:tcBorders>
              <w:top w:val="nil"/>
              <w:left w:val="nil"/>
              <w:bottom w:val="single" w:sz="4" w:space="0" w:color="auto"/>
              <w:right w:val="single" w:sz="4" w:space="0" w:color="auto"/>
            </w:tcBorders>
            <w:vAlign w:val="bottom"/>
            <w:hideMark/>
          </w:tcPr>
          <w:p w14:paraId="31769C98" w14:textId="77777777" w:rsidR="004B2DA1" w:rsidRPr="002F73C3" w:rsidRDefault="004B2DA1">
            <w:r w:rsidRPr="002F73C3">
              <w:t> </w:t>
            </w:r>
          </w:p>
        </w:tc>
        <w:tc>
          <w:tcPr>
            <w:tcW w:w="1460" w:type="dxa"/>
            <w:tcBorders>
              <w:top w:val="nil"/>
              <w:left w:val="nil"/>
              <w:bottom w:val="single" w:sz="4" w:space="0" w:color="auto"/>
              <w:right w:val="single" w:sz="4" w:space="0" w:color="auto"/>
            </w:tcBorders>
            <w:vAlign w:val="bottom"/>
            <w:hideMark/>
          </w:tcPr>
          <w:p w14:paraId="2E624CD6" w14:textId="77777777" w:rsidR="004B2DA1" w:rsidRPr="002F73C3" w:rsidRDefault="004B2DA1">
            <w:r w:rsidRPr="002F73C3">
              <w:t> </w:t>
            </w:r>
          </w:p>
        </w:tc>
        <w:tc>
          <w:tcPr>
            <w:tcW w:w="1660" w:type="dxa"/>
            <w:tcBorders>
              <w:top w:val="nil"/>
              <w:left w:val="nil"/>
              <w:bottom w:val="single" w:sz="4" w:space="0" w:color="auto"/>
              <w:right w:val="single" w:sz="4" w:space="0" w:color="auto"/>
            </w:tcBorders>
            <w:vAlign w:val="bottom"/>
            <w:hideMark/>
          </w:tcPr>
          <w:p w14:paraId="0C2A6A83" w14:textId="77777777" w:rsidR="004B2DA1" w:rsidRPr="002F73C3" w:rsidRDefault="004B2DA1">
            <w:r w:rsidRPr="002F73C3">
              <w:t> </w:t>
            </w:r>
          </w:p>
        </w:tc>
      </w:tr>
      <w:tr w:rsidR="006E7BCF" w:rsidRPr="002F73C3" w14:paraId="5D023177" w14:textId="77777777" w:rsidTr="004B2DA1">
        <w:trPr>
          <w:trHeight w:val="1260"/>
        </w:trPr>
        <w:tc>
          <w:tcPr>
            <w:tcW w:w="920" w:type="dxa"/>
            <w:tcBorders>
              <w:top w:val="nil"/>
              <w:left w:val="single" w:sz="4" w:space="0" w:color="auto"/>
              <w:bottom w:val="single" w:sz="4" w:space="0" w:color="auto"/>
              <w:right w:val="single" w:sz="4" w:space="0" w:color="auto"/>
            </w:tcBorders>
            <w:vAlign w:val="center"/>
            <w:hideMark/>
          </w:tcPr>
          <w:p w14:paraId="37C48449" w14:textId="77777777" w:rsidR="004B2DA1" w:rsidRPr="002F73C3" w:rsidRDefault="004B2DA1">
            <w:pPr>
              <w:jc w:val="center"/>
            </w:pPr>
            <w:r w:rsidRPr="002F73C3">
              <w:t>3.1</w:t>
            </w:r>
          </w:p>
        </w:tc>
        <w:tc>
          <w:tcPr>
            <w:tcW w:w="3895" w:type="dxa"/>
            <w:tcBorders>
              <w:top w:val="nil"/>
              <w:left w:val="nil"/>
              <w:bottom w:val="single" w:sz="4" w:space="0" w:color="auto"/>
              <w:right w:val="single" w:sz="4" w:space="0" w:color="auto"/>
            </w:tcBorders>
            <w:vAlign w:val="center"/>
            <w:hideMark/>
          </w:tcPr>
          <w:p w14:paraId="0913BAD7" w14:textId="77777777" w:rsidR="004B2DA1" w:rsidRPr="002F73C3" w:rsidRDefault="004B2DA1">
            <w:pPr>
              <w:jc w:val="both"/>
            </w:pPr>
            <w:r w:rsidRPr="002F73C3">
              <w:t>Điều tra, khảo sát, thu thập thông tin yếu tố tự nhiên, kinh tế - xã hội, quản lý và sử dụng đất đai ảnh hưởng đến giá đất tại  xã, phường</w:t>
            </w:r>
          </w:p>
        </w:tc>
        <w:tc>
          <w:tcPr>
            <w:tcW w:w="1880" w:type="dxa"/>
            <w:tcBorders>
              <w:top w:val="nil"/>
              <w:left w:val="nil"/>
              <w:bottom w:val="single" w:sz="4" w:space="0" w:color="auto"/>
              <w:right w:val="single" w:sz="4" w:space="0" w:color="auto"/>
            </w:tcBorders>
            <w:vAlign w:val="center"/>
            <w:hideMark/>
          </w:tcPr>
          <w:p w14:paraId="54F3872C"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bottom"/>
            <w:hideMark/>
          </w:tcPr>
          <w:p w14:paraId="1D957E40" w14:textId="77777777" w:rsidR="004B2DA1" w:rsidRPr="002F73C3" w:rsidRDefault="004B2DA1">
            <w:r w:rsidRPr="002F73C3">
              <w:t> </w:t>
            </w:r>
          </w:p>
        </w:tc>
        <w:tc>
          <w:tcPr>
            <w:tcW w:w="1660" w:type="dxa"/>
            <w:tcBorders>
              <w:top w:val="nil"/>
              <w:left w:val="nil"/>
              <w:bottom w:val="single" w:sz="4" w:space="0" w:color="auto"/>
              <w:right w:val="single" w:sz="4" w:space="0" w:color="auto"/>
            </w:tcBorders>
            <w:vAlign w:val="center"/>
            <w:hideMark/>
          </w:tcPr>
          <w:p w14:paraId="0B1919DF" w14:textId="069CDD63" w:rsidR="004B2DA1" w:rsidRPr="002F73C3" w:rsidRDefault="00495A70">
            <w:pPr>
              <w:jc w:val="center"/>
            </w:pPr>
            <w:r w:rsidRPr="002F73C3">
              <w:t>12</w:t>
            </w:r>
          </w:p>
        </w:tc>
      </w:tr>
      <w:tr w:rsidR="006E7BCF" w:rsidRPr="002F73C3" w14:paraId="6BA05B48" w14:textId="77777777" w:rsidTr="004B2DA1">
        <w:trPr>
          <w:trHeight w:val="1605"/>
        </w:trPr>
        <w:tc>
          <w:tcPr>
            <w:tcW w:w="920" w:type="dxa"/>
            <w:tcBorders>
              <w:top w:val="nil"/>
              <w:left w:val="single" w:sz="4" w:space="0" w:color="auto"/>
              <w:bottom w:val="single" w:sz="4" w:space="0" w:color="auto"/>
              <w:right w:val="single" w:sz="4" w:space="0" w:color="auto"/>
            </w:tcBorders>
            <w:vAlign w:val="center"/>
            <w:hideMark/>
          </w:tcPr>
          <w:p w14:paraId="38307793" w14:textId="77777777" w:rsidR="004B2DA1" w:rsidRPr="002F73C3" w:rsidRDefault="004B2DA1">
            <w:pPr>
              <w:jc w:val="center"/>
            </w:pPr>
            <w:r w:rsidRPr="002F73C3">
              <w:t>3.2</w:t>
            </w:r>
          </w:p>
        </w:tc>
        <w:tc>
          <w:tcPr>
            <w:tcW w:w="3895" w:type="dxa"/>
            <w:tcBorders>
              <w:top w:val="nil"/>
              <w:left w:val="nil"/>
              <w:bottom w:val="single" w:sz="4" w:space="0" w:color="auto"/>
              <w:right w:val="single" w:sz="4" w:space="0" w:color="auto"/>
            </w:tcBorders>
            <w:vAlign w:val="center"/>
            <w:hideMark/>
          </w:tcPr>
          <w:p w14:paraId="366817F9" w14:textId="77777777" w:rsidR="004B2DA1" w:rsidRPr="002F73C3" w:rsidRDefault="004B2DA1">
            <w:pPr>
              <w:jc w:val="both"/>
            </w:pPr>
            <w:r w:rsidRPr="002F73C3">
              <w:t>Điều tra, thu thập dữ liệu giá đất chuyển nhượng trên thị trường từ các nguồn: đấu giá; chuyển nhượng; dữ liệu từ cơ quan thuế; điều tra, khảo sát thông tin từ người sử dụng đất</w:t>
            </w:r>
          </w:p>
        </w:tc>
        <w:tc>
          <w:tcPr>
            <w:tcW w:w="1880" w:type="dxa"/>
            <w:tcBorders>
              <w:top w:val="nil"/>
              <w:left w:val="nil"/>
              <w:bottom w:val="single" w:sz="4" w:space="0" w:color="auto"/>
              <w:right w:val="single" w:sz="4" w:space="0" w:color="auto"/>
            </w:tcBorders>
            <w:vAlign w:val="center"/>
            <w:hideMark/>
          </w:tcPr>
          <w:p w14:paraId="526C6F91"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center"/>
            <w:hideMark/>
          </w:tcPr>
          <w:p w14:paraId="2500EBCA" w14:textId="77777777" w:rsidR="004B2DA1" w:rsidRPr="002F73C3" w:rsidRDefault="004B2DA1">
            <w:pPr>
              <w:jc w:val="center"/>
            </w:pPr>
            <w:r w:rsidRPr="002F73C3">
              <w:t> </w:t>
            </w:r>
          </w:p>
        </w:tc>
        <w:tc>
          <w:tcPr>
            <w:tcW w:w="1660" w:type="dxa"/>
            <w:tcBorders>
              <w:top w:val="nil"/>
              <w:left w:val="nil"/>
              <w:bottom w:val="single" w:sz="4" w:space="0" w:color="auto"/>
              <w:right w:val="single" w:sz="4" w:space="0" w:color="auto"/>
            </w:tcBorders>
            <w:vAlign w:val="center"/>
            <w:hideMark/>
          </w:tcPr>
          <w:p w14:paraId="2F625D41" w14:textId="77777777" w:rsidR="004B2DA1" w:rsidRPr="002F73C3" w:rsidRDefault="004B2DA1">
            <w:pPr>
              <w:jc w:val="center"/>
            </w:pPr>
            <w:r w:rsidRPr="002F73C3">
              <w:t>30</w:t>
            </w:r>
          </w:p>
        </w:tc>
      </w:tr>
      <w:tr w:rsidR="006E7BCF" w:rsidRPr="002F73C3" w14:paraId="2198BCB9" w14:textId="77777777" w:rsidTr="004B2DA1">
        <w:trPr>
          <w:trHeight w:val="765"/>
        </w:trPr>
        <w:tc>
          <w:tcPr>
            <w:tcW w:w="920" w:type="dxa"/>
            <w:tcBorders>
              <w:top w:val="nil"/>
              <w:left w:val="single" w:sz="4" w:space="0" w:color="auto"/>
              <w:bottom w:val="single" w:sz="4" w:space="0" w:color="auto"/>
              <w:right w:val="single" w:sz="4" w:space="0" w:color="auto"/>
            </w:tcBorders>
            <w:vAlign w:val="center"/>
            <w:hideMark/>
          </w:tcPr>
          <w:p w14:paraId="01DABCBD" w14:textId="77777777" w:rsidR="004B2DA1" w:rsidRPr="002F73C3" w:rsidRDefault="004B2DA1">
            <w:pPr>
              <w:jc w:val="center"/>
            </w:pPr>
            <w:r w:rsidRPr="002F73C3">
              <w:lastRenderedPageBreak/>
              <w:t>3.3</w:t>
            </w:r>
          </w:p>
        </w:tc>
        <w:tc>
          <w:tcPr>
            <w:tcW w:w="3895" w:type="dxa"/>
            <w:tcBorders>
              <w:top w:val="nil"/>
              <w:left w:val="nil"/>
              <w:bottom w:val="single" w:sz="4" w:space="0" w:color="auto"/>
              <w:right w:val="single" w:sz="4" w:space="0" w:color="auto"/>
            </w:tcBorders>
            <w:vAlign w:val="center"/>
            <w:hideMark/>
          </w:tcPr>
          <w:p w14:paraId="3F876192" w14:textId="77777777" w:rsidR="004B2DA1" w:rsidRPr="002F73C3" w:rsidRDefault="004B2DA1">
            <w:pPr>
              <w:jc w:val="both"/>
            </w:pPr>
            <w:r w:rsidRPr="002F73C3">
              <w:t>Kiểm tra, rà soát và phân loại phiếu điều tra để sàng lọc, loại trừ dữ liệu bất thường</w:t>
            </w:r>
          </w:p>
        </w:tc>
        <w:tc>
          <w:tcPr>
            <w:tcW w:w="1880" w:type="dxa"/>
            <w:tcBorders>
              <w:top w:val="nil"/>
              <w:left w:val="nil"/>
              <w:bottom w:val="single" w:sz="4" w:space="0" w:color="auto"/>
              <w:right w:val="single" w:sz="4" w:space="0" w:color="auto"/>
            </w:tcBorders>
            <w:vAlign w:val="center"/>
            <w:hideMark/>
          </w:tcPr>
          <w:p w14:paraId="47B6FFBF"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center"/>
            <w:hideMark/>
          </w:tcPr>
          <w:p w14:paraId="527E2DD5" w14:textId="77777777" w:rsidR="004B2DA1" w:rsidRPr="002F73C3" w:rsidRDefault="004B2DA1">
            <w:pPr>
              <w:jc w:val="center"/>
            </w:pPr>
            <w:r w:rsidRPr="002F73C3">
              <w:t> </w:t>
            </w:r>
          </w:p>
        </w:tc>
        <w:tc>
          <w:tcPr>
            <w:tcW w:w="1660" w:type="dxa"/>
            <w:tcBorders>
              <w:top w:val="nil"/>
              <w:left w:val="nil"/>
              <w:bottom w:val="single" w:sz="4" w:space="0" w:color="auto"/>
              <w:right w:val="single" w:sz="4" w:space="0" w:color="auto"/>
            </w:tcBorders>
            <w:vAlign w:val="center"/>
            <w:hideMark/>
          </w:tcPr>
          <w:p w14:paraId="4DB1305A" w14:textId="77777777" w:rsidR="004B2DA1" w:rsidRPr="002F73C3" w:rsidRDefault="004B2DA1">
            <w:pPr>
              <w:jc w:val="center"/>
            </w:pPr>
            <w:r w:rsidRPr="002F73C3">
              <w:t>20</w:t>
            </w:r>
          </w:p>
        </w:tc>
      </w:tr>
      <w:tr w:rsidR="006E7BCF" w:rsidRPr="002F73C3" w14:paraId="713507CB" w14:textId="77777777" w:rsidTr="004B2DA1">
        <w:trPr>
          <w:trHeight w:val="765"/>
        </w:trPr>
        <w:tc>
          <w:tcPr>
            <w:tcW w:w="920" w:type="dxa"/>
            <w:tcBorders>
              <w:top w:val="nil"/>
              <w:left w:val="single" w:sz="4" w:space="0" w:color="auto"/>
              <w:bottom w:val="single" w:sz="4" w:space="0" w:color="auto"/>
              <w:right w:val="single" w:sz="4" w:space="0" w:color="auto"/>
            </w:tcBorders>
            <w:vAlign w:val="center"/>
            <w:hideMark/>
          </w:tcPr>
          <w:p w14:paraId="7B8CB861" w14:textId="77777777" w:rsidR="004B2DA1" w:rsidRPr="002F73C3" w:rsidRDefault="004B2DA1">
            <w:pPr>
              <w:jc w:val="center"/>
            </w:pPr>
            <w:r w:rsidRPr="002F73C3">
              <w:t>3.4</w:t>
            </w:r>
          </w:p>
        </w:tc>
        <w:tc>
          <w:tcPr>
            <w:tcW w:w="3895" w:type="dxa"/>
            <w:tcBorders>
              <w:top w:val="nil"/>
              <w:left w:val="nil"/>
              <w:bottom w:val="single" w:sz="4" w:space="0" w:color="auto"/>
              <w:right w:val="single" w:sz="4" w:space="0" w:color="auto"/>
            </w:tcBorders>
            <w:vAlign w:val="center"/>
            <w:hideMark/>
          </w:tcPr>
          <w:p w14:paraId="608A63C3" w14:textId="77777777" w:rsidR="004B2DA1" w:rsidRPr="002F73C3" w:rsidRDefault="004B2DA1">
            <w:pPr>
              <w:jc w:val="both"/>
            </w:pPr>
            <w:r w:rsidRPr="002F73C3">
              <w:t>Đánh giá, chuẩn hóa dữ liệu đầu vào phục vụ xây dựng hệ số điều chỉnh</w:t>
            </w:r>
          </w:p>
        </w:tc>
        <w:tc>
          <w:tcPr>
            <w:tcW w:w="1880" w:type="dxa"/>
            <w:tcBorders>
              <w:top w:val="nil"/>
              <w:left w:val="nil"/>
              <w:bottom w:val="single" w:sz="4" w:space="0" w:color="auto"/>
              <w:right w:val="single" w:sz="4" w:space="0" w:color="auto"/>
            </w:tcBorders>
            <w:vAlign w:val="center"/>
            <w:hideMark/>
          </w:tcPr>
          <w:p w14:paraId="382219DD"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center"/>
            <w:hideMark/>
          </w:tcPr>
          <w:p w14:paraId="0F470DF4" w14:textId="77777777" w:rsidR="004B2DA1" w:rsidRPr="002F73C3" w:rsidRDefault="004B2DA1">
            <w:pPr>
              <w:jc w:val="center"/>
            </w:pPr>
            <w:r w:rsidRPr="002F73C3">
              <w:t> </w:t>
            </w:r>
          </w:p>
        </w:tc>
        <w:tc>
          <w:tcPr>
            <w:tcW w:w="1660" w:type="dxa"/>
            <w:tcBorders>
              <w:top w:val="nil"/>
              <w:left w:val="nil"/>
              <w:bottom w:val="single" w:sz="4" w:space="0" w:color="auto"/>
              <w:right w:val="single" w:sz="4" w:space="0" w:color="auto"/>
            </w:tcBorders>
            <w:vAlign w:val="center"/>
            <w:hideMark/>
          </w:tcPr>
          <w:p w14:paraId="33EEF4E0" w14:textId="623BCCFE" w:rsidR="004B2DA1" w:rsidRPr="002F73C3" w:rsidRDefault="00495A70">
            <w:pPr>
              <w:jc w:val="center"/>
            </w:pPr>
            <w:r w:rsidRPr="002F73C3">
              <w:t>20</w:t>
            </w:r>
          </w:p>
        </w:tc>
      </w:tr>
      <w:tr w:rsidR="006E7BCF" w:rsidRPr="002F73C3" w14:paraId="7F8BBCB1" w14:textId="77777777" w:rsidTr="004B2DA1">
        <w:trPr>
          <w:trHeight w:val="735"/>
        </w:trPr>
        <w:tc>
          <w:tcPr>
            <w:tcW w:w="920" w:type="dxa"/>
            <w:tcBorders>
              <w:top w:val="nil"/>
              <w:left w:val="single" w:sz="4" w:space="0" w:color="auto"/>
              <w:bottom w:val="single" w:sz="4" w:space="0" w:color="auto"/>
              <w:right w:val="single" w:sz="4" w:space="0" w:color="auto"/>
            </w:tcBorders>
            <w:vAlign w:val="center"/>
            <w:hideMark/>
          </w:tcPr>
          <w:p w14:paraId="1A78EF75" w14:textId="77777777" w:rsidR="004B2DA1" w:rsidRPr="002F73C3" w:rsidRDefault="004B2DA1">
            <w:pPr>
              <w:jc w:val="center"/>
              <w:rPr>
                <w:b/>
                <w:bCs/>
              </w:rPr>
            </w:pPr>
            <w:r w:rsidRPr="002F73C3">
              <w:rPr>
                <w:b/>
                <w:bCs/>
              </w:rPr>
              <w:t>4</w:t>
            </w:r>
          </w:p>
        </w:tc>
        <w:tc>
          <w:tcPr>
            <w:tcW w:w="3895" w:type="dxa"/>
            <w:tcBorders>
              <w:top w:val="nil"/>
              <w:left w:val="nil"/>
              <w:bottom w:val="single" w:sz="4" w:space="0" w:color="auto"/>
              <w:right w:val="single" w:sz="4" w:space="0" w:color="auto"/>
            </w:tcBorders>
            <w:vAlign w:val="center"/>
            <w:hideMark/>
          </w:tcPr>
          <w:p w14:paraId="2C8726F5" w14:textId="77777777" w:rsidR="004B2DA1" w:rsidRPr="002F73C3" w:rsidRDefault="004B2DA1">
            <w:pPr>
              <w:rPr>
                <w:b/>
                <w:bCs/>
              </w:rPr>
            </w:pPr>
            <w:r w:rsidRPr="002F73C3">
              <w:rPr>
                <w:b/>
                <w:bCs/>
              </w:rPr>
              <w:t>Xác định giá đất phổ biến của khu vực cần xây dựng hệ số điều chỉnh</w:t>
            </w:r>
          </w:p>
        </w:tc>
        <w:tc>
          <w:tcPr>
            <w:tcW w:w="1880" w:type="dxa"/>
            <w:tcBorders>
              <w:top w:val="nil"/>
              <w:left w:val="nil"/>
              <w:bottom w:val="single" w:sz="4" w:space="0" w:color="auto"/>
              <w:right w:val="single" w:sz="4" w:space="0" w:color="auto"/>
            </w:tcBorders>
            <w:vAlign w:val="bottom"/>
            <w:hideMark/>
          </w:tcPr>
          <w:p w14:paraId="57EE5B78" w14:textId="77777777" w:rsidR="004B2DA1" w:rsidRPr="002F73C3" w:rsidRDefault="004B2DA1">
            <w:pPr>
              <w:rPr>
                <w:b/>
                <w:bCs/>
              </w:rPr>
            </w:pPr>
            <w:r w:rsidRPr="002F73C3">
              <w:rPr>
                <w:b/>
                <w:bCs/>
              </w:rPr>
              <w:t> </w:t>
            </w:r>
          </w:p>
        </w:tc>
        <w:tc>
          <w:tcPr>
            <w:tcW w:w="1460" w:type="dxa"/>
            <w:tcBorders>
              <w:top w:val="nil"/>
              <w:left w:val="nil"/>
              <w:bottom w:val="single" w:sz="4" w:space="0" w:color="auto"/>
              <w:right w:val="single" w:sz="4" w:space="0" w:color="auto"/>
            </w:tcBorders>
            <w:vAlign w:val="bottom"/>
            <w:hideMark/>
          </w:tcPr>
          <w:p w14:paraId="6E37FBF5" w14:textId="77777777" w:rsidR="004B2DA1" w:rsidRPr="002F73C3" w:rsidRDefault="004B2DA1">
            <w:pPr>
              <w:rPr>
                <w:b/>
                <w:bCs/>
              </w:rPr>
            </w:pPr>
            <w:r w:rsidRPr="002F73C3">
              <w:rPr>
                <w:b/>
                <w:bCs/>
              </w:rPr>
              <w:t> </w:t>
            </w:r>
          </w:p>
        </w:tc>
        <w:tc>
          <w:tcPr>
            <w:tcW w:w="1660" w:type="dxa"/>
            <w:tcBorders>
              <w:top w:val="nil"/>
              <w:left w:val="nil"/>
              <w:bottom w:val="single" w:sz="4" w:space="0" w:color="auto"/>
              <w:right w:val="single" w:sz="4" w:space="0" w:color="auto"/>
            </w:tcBorders>
            <w:vAlign w:val="bottom"/>
            <w:hideMark/>
          </w:tcPr>
          <w:p w14:paraId="74C9DF63" w14:textId="77777777" w:rsidR="004B2DA1" w:rsidRPr="002F73C3" w:rsidRDefault="004B2DA1">
            <w:pPr>
              <w:rPr>
                <w:b/>
                <w:bCs/>
              </w:rPr>
            </w:pPr>
            <w:r w:rsidRPr="002F73C3">
              <w:rPr>
                <w:b/>
                <w:bCs/>
              </w:rPr>
              <w:t> </w:t>
            </w:r>
          </w:p>
        </w:tc>
      </w:tr>
      <w:tr w:rsidR="006E7BCF" w:rsidRPr="002F73C3" w14:paraId="747F0D06" w14:textId="77777777" w:rsidTr="004B2DA1">
        <w:trPr>
          <w:trHeight w:val="720"/>
        </w:trPr>
        <w:tc>
          <w:tcPr>
            <w:tcW w:w="920" w:type="dxa"/>
            <w:tcBorders>
              <w:top w:val="nil"/>
              <w:left w:val="single" w:sz="4" w:space="0" w:color="auto"/>
              <w:bottom w:val="single" w:sz="4" w:space="0" w:color="auto"/>
              <w:right w:val="single" w:sz="4" w:space="0" w:color="auto"/>
            </w:tcBorders>
            <w:vAlign w:val="center"/>
            <w:hideMark/>
          </w:tcPr>
          <w:p w14:paraId="2ED2C983" w14:textId="77777777" w:rsidR="004B2DA1" w:rsidRPr="002F73C3" w:rsidRDefault="004B2DA1">
            <w:pPr>
              <w:jc w:val="center"/>
            </w:pPr>
            <w:r w:rsidRPr="002F73C3">
              <w:t>4.1</w:t>
            </w:r>
          </w:p>
        </w:tc>
        <w:tc>
          <w:tcPr>
            <w:tcW w:w="3895" w:type="dxa"/>
            <w:tcBorders>
              <w:top w:val="nil"/>
              <w:left w:val="nil"/>
              <w:bottom w:val="single" w:sz="4" w:space="0" w:color="auto"/>
              <w:right w:val="single" w:sz="4" w:space="0" w:color="auto"/>
            </w:tcBorders>
            <w:vAlign w:val="center"/>
            <w:hideMark/>
          </w:tcPr>
          <w:p w14:paraId="67898021" w14:textId="77777777" w:rsidR="004B2DA1" w:rsidRPr="002F73C3" w:rsidRDefault="004B2DA1">
            <w:r w:rsidRPr="002F73C3">
              <w:t>Phân tích thống kê giá đất thị trường của khu vực cần xây dựng hệ số điều chỉnh</w:t>
            </w:r>
          </w:p>
        </w:tc>
        <w:tc>
          <w:tcPr>
            <w:tcW w:w="1880" w:type="dxa"/>
            <w:tcBorders>
              <w:top w:val="nil"/>
              <w:left w:val="nil"/>
              <w:bottom w:val="single" w:sz="4" w:space="0" w:color="auto"/>
              <w:right w:val="single" w:sz="4" w:space="0" w:color="auto"/>
            </w:tcBorders>
            <w:vAlign w:val="center"/>
            <w:hideMark/>
          </w:tcPr>
          <w:p w14:paraId="21054E27" w14:textId="77777777" w:rsidR="004B2DA1" w:rsidRPr="002F73C3" w:rsidRDefault="004B2DA1">
            <w:pPr>
              <w:jc w:val="center"/>
            </w:pPr>
            <w:r w:rsidRPr="002F73C3">
              <w:t>Nhóm 2 (1KS3+1KS2)</w:t>
            </w:r>
          </w:p>
        </w:tc>
        <w:tc>
          <w:tcPr>
            <w:tcW w:w="1460" w:type="dxa"/>
            <w:tcBorders>
              <w:top w:val="nil"/>
              <w:left w:val="nil"/>
              <w:bottom w:val="single" w:sz="4" w:space="0" w:color="auto"/>
              <w:right w:val="single" w:sz="4" w:space="0" w:color="auto"/>
            </w:tcBorders>
            <w:vAlign w:val="center"/>
            <w:hideMark/>
          </w:tcPr>
          <w:p w14:paraId="6393F1AD" w14:textId="1955AB57" w:rsidR="004B2DA1" w:rsidRPr="002F73C3" w:rsidRDefault="00495A70">
            <w:pPr>
              <w:jc w:val="center"/>
            </w:pPr>
            <w:r w:rsidRPr="002F73C3">
              <w:t>16</w:t>
            </w:r>
          </w:p>
        </w:tc>
        <w:tc>
          <w:tcPr>
            <w:tcW w:w="1660" w:type="dxa"/>
            <w:tcBorders>
              <w:top w:val="nil"/>
              <w:left w:val="nil"/>
              <w:bottom w:val="single" w:sz="4" w:space="0" w:color="auto"/>
              <w:right w:val="single" w:sz="4" w:space="0" w:color="auto"/>
            </w:tcBorders>
            <w:vAlign w:val="bottom"/>
            <w:hideMark/>
          </w:tcPr>
          <w:p w14:paraId="3DAB6CF0" w14:textId="77777777" w:rsidR="004B2DA1" w:rsidRPr="002F73C3" w:rsidRDefault="004B2DA1">
            <w:r w:rsidRPr="002F73C3">
              <w:t> </w:t>
            </w:r>
          </w:p>
        </w:tc>
      </w:tr>
      <w:tr w:rsidR="006E7BCF" w:rsidRPr="002F73C3" w14:paraId="09456053" w14:textId="77777777" w:rsidTr="004B2DA1">
        <w:trPr>
          <w:trHeight w:val="705"/>
        </w:trPr>
        <w:tc>
          <w:tcPr>
            <w:tcW w:w="920" w:type="dxa"/>
            <w:tcBorders>
              <w:top w:val="nil"/>
              <w:left w:val="single" w:sz="4" w:space="0" w:color="auto"/>
              <w:bottom w:val="single" w:sz="4" w:space="0" w:color="auto"/>
              <w:right w:val="single" w:sz="4" w:space="0" w:color="auto"/>
            </w:tcBorders>
            <w:vAlign w:val="center"/>
            <w:hideMark/>
          </w:tcPr>
          <w:p w14:paraId="49239737" w14:textId="77777777" w:rsidR="004B2DA1" w:rsidRPr="002F73C3" w:rsidRDefault="004B2DA1">
            <w:pPr>
              <w:jc w:val="center"/>
            </w:pPr>
            <w:r w:rsidRPr="002F73C3">
              <w:t>4.2</w:t>
            </w:r>
          </w:p>
        </w:tc>
        <w:tc>
          <w:tcPr>
            <w:tcW w:w="3895" w:type="dxa"/>
            <w:tcBorders>
              <w:top w:val="nil"/>
              <w:left w:val="nil"/>
              <w:bottom w:val="single" w:sz="4" w:space="0" w:color="auto"/>
              <w:right w:val="single" w:sz="4" w:space="0" w:color="auto"/>
            </w:tcBorders>
            <w:vAlign w:val="center"/>
            <w:hideMark/>
          </w:tcPr>
          <w:p w14:paraId="756CF284" w14:textId="77777777" w:rsidR="004B2DA1" w:rsidRPr="002F73C3" w:rsidRDefault="004B2DA1">
            <w:r w:rsidRPr="002F73C3">
              <w:t>Xác định giá trung bình, trung vị của mỗi khu vực, vị trí</w:t>
            </w:r>
          </w:p>
        </w:tc>
        <w:tc>
          <w:tcPr>
            <w:tcW w:w="1880" w:type="dxa"/>
            <w:tcBorders>
              <w:top w:val="nil"/>
              <w:left w:val="nil"/>
              <w:bottom w:val="single" w:sz="4" w:space="0" w:color="auto"/>
              <w:right w:val="single" w:sz="4" w:space="0" w:color="auto"/>
            </w:tcBorders>
            <w:vAlign w:val="center"/>
            <w:hideMark/>
          </w:tcPr>
          <w:p w14:paraId="6FA0B47A" w14:textId="77777777" w:rsidR="004B2DA1" w:rsidRPr="002F73C3" w:rsidRDefault="004B2DA1">
            <w:pPr>
              <w:jc w:val="center"/>
            </w:pPr>
            <w:r w:rsidRPr="002F73C3">
              <w:t>Nhóm 2 (1KS4+1KS3)</w:t>
            </w:r>
          </w:p>
        </w:tc>
        <w:tc>
          <w:tcPr>
            <w:tcW w:w="1460" w:type="dxa"/>
            <w:tcBorders>
              <w:top w:val="nil"/>
              <w:left w:val="nil"/>
              <w:bottom w:val="single" w:sz="4" w:space="0" w:color="auto"/>
              <w:right w:val="single" w:sz="4" w:space="0" w:color="auto"/>
            </w:tcBorders>
            <w:vAlign w:val="center"/>
            <w:hideMark/>
          </w:tcPr>
          <w:p w14:paraId="03389659" w14:textId="2DA580C1" w:rsidR="004B2DA1" w:rsidRPr="002F73C3" w:rsidRDefault="00495A70">
            <w:pPr>
              <w:jc w:val="center"/>
            </w:pPr>
            <w:r w:rsidRPr="002F73C3">
              <w:t>20</w:t>
            </w:r>
          </w:p>
        </w:tc>
        <w:tc>
          <w:tcPr>
            <w:tcW w:w="1660" w:type="dxa"/>
            <w:tcBorders>
              <w:top w:val="nil"/>
              <w:left w:val="nil"/>
              <w:bottom w:val="single" w:sz="4" w:space="0" w:color="auto"/>
              <w:right w:val="single" w:sz="4" w:space="0" w:color="auto"/>
            </w:tcBorders>
            <w:vAlign w:val="bottom"/>
            <w:hideMark/>
          </w:tcPr>
          <w:p w14:paraId="2CEC88B5" w14:textId="77777777" w:rsidR="004B2DA1" w:rsidRPr="002F73C3" w:rsidRDefault="004B2DA1">
            <w:r w:rsidRPr="002F73C3">
              <w:t> </w:t>
            </w:r>
          </w:p>
        </w:tc>
      </w:tr>
      <w:tr w:rsidR="006E7BCF" w:rsidRPr="002F73C3" w14:paraId="6D1E89BD" w14:textId="77777777" w:rsidTr="004B2DA1">
        <w:trPr>
          <w:trHeight w:val="615"/>
        </w:trPr>
        <w:tc>
          <w:tcPr>
            <w:tcW w:w="920" w:type="dxa"/>
            <w:tcBorders>
              <w:top w:val="nil"/>
              <w:left w:val="single" w:sz="4" w:space="0" w:color="auto"/>
              <w:bottom w:val="single" w:sz="4" w:space="0" w:color="auto"/>
              <w:right w:val="single" w:sz="4" w:space="0" w:color="auto"/>
            </w:tcBorders>
            <w:vAlign w:val="center"/>
            <w:hideMark/>
          </w:tcPr>
          <w:p w14:paraId="458D0F18" w14:textId="77777777" w:rsidR="004B2DA1" w:rsidRPr="002F73C3" w:rsidRDefault="004B2DA1">
            <w:pPr>
              <w:jc w:val="center"/>
            </w:pPr>
            <w:r w:rsidRPr="002F73C3">
              <w:t>4.3</w:t>
            </w:r>
          </w:p>
        </w:tc>
        <w:tc>
          <w:tcPr>
            <w:tcW w:w="3895" w:type="dxa"/>
            <w:tcBorders>
              <w:top w:val="nil"/>
              <w:left w:val="nil"/>
              <w:bottom w:val="single" w:sz="4" w:space="0" w:color="auto"/>
              <w:right w:val="single" w:sz="4" w:space="0" w:color="auto"/>
            </w:tcBorders>
            <w:vAlign w:val="center"/>
            <w:hideMark/>
          </w:tcPr>
          <w:p w14:paraId="4F88D55F" w14:textId="77777777" w:rsidR="004B2DA1" w:rsidRPr="002F73C3" w:rsidRDefault="004B2DA1">
            <w:r w:rsidRPr="002F73C3">
              <w:t>Đánh giá mức độ biến động của giá đất đối với mỗi khu vực, vị trí</w:t>
            </w:r>
          </w:p>
        </w:tc>
        <w:tc>
          <w:tcPr>
            <w:tcW w:w="1880" w:type="dxa"/>
            <w:tcBorders>
              <w:top w:val="nil"/>
              <w:left w:val="nil"/>
              <w:bottom w:val="single" w:sz="4" w:space="0" w:color="auto"/>
              <w:right w:val="single" w:sz="4" w:space="0" w:color="auto"/>
            </w:tcBorders>
            <w:vAlign w:val="center"/>
            <w:hideMark/>
          </w:tcPr>
          <w:p w14:paraId="4F6E8C8E" w14:textId="77777777" w:rsidR="004B2DA1" w:rsidRPr="002F73C3" w:rsidRDefault="004B2DA1">
            <w:pPr>
              <w:jc w:val="center"/>
            </w:pPr>
            <w:r w:rsidRPr="002F73C3">
              <w:t>Nhóm 2 (1KS4+1KS3)</w:t>
            </w:r>
          </w:p>
        </w:tc>
        <w:tc>
          <w:tcPr>
            <w:tcW w:w="1460" w:type="dxa"/>
            <w:tcBorders>
              <w:top w:val="nil"/>
              <w:left w:val="nil"/>
              <w:bottom w:val="single" w:sz="4" w:space="0" w:color="auto"/>
              <w:right w:val="single" w:sz="4" w:space="0" w:color="auto"/>
            </w:tcBorders>
            <w:vAlign w:val="center"/>
            <w:hideMark/>
          </w:tcPr>
          <w:p w14:paraId="5F1304C4" w14:textId="515A9424" w:rsidR="004B2DA1" w:rsidRPr="002F73C3" w:rsidRDefault="00495A70">
            <w:pPr>
              <w:jc w:val="center"/>
            </w:pPr>
            <w:r w:rsidRPr="002F73C3">
              <w:t>12</w:t>
            </w:r>
          </w:p>
        </w:tc>
        <w:tc>
          <w:tcPr>
            <w:tcW w:w="1660" w:type="dxa"/>
            <w:tcBorders>
              <w:top w:val="nil"/>
              <w:left w:val="nil"/>
              <w:bottom w:val="single" w:sz="4" w:space="0" w:color="auto"/>
              <w:right w:val="single" w:sz="4" w:space="0" w:color="auto"/>
            </w:tcBorders>
            <w:vAlign w:val="bottom"/>
            <w:hideMark/>
          </w:tcPr>
          <w:p w14:paraId="77AAC398" w14:textId="77777777" w:rsidR="004B2DA1" w:rsidRPr="002F73C3" w:rsidRDefault="004B2DA1">
            <w:r w:rsidRPr="002F73C3">
              <w:t> </w:t>
            </w:r>
          </w:p>
        </w:tc>
      </w:tr>
      <w:tr w:rsidR="006E7BCF" w:rsidRPr="002F73C3" w14:paraId="2F4C3070" w14:textId="77777777" w:rsidTr="004B2DA1">
        <w:trPr>
          <w:trHeight w:val="705"/>
        </w:trPr>
        <w:tc>
          <w:tcPr>
            <w:tcW w:w="920" w:type="dxa"/>
            <w:tcBorders>
              <w:top w:val="nil"/>
              <w:left w:val="single" w:sz="4" w:space="0" w:color="auto"/>
              <w:bottom w:val="single" w:sz="4" w:space="0" w:color="auto"/>
              <w:right w:val="single" w:sz="4" w:space="0" w:color="auto"/>
            </w:tcBorders>
            <w:vAlign w:val="center"/>
            <w:hideMark/>
          </w:tcPr>
          <w:p w14:paraId="47970AAD" w14:textId="77777777" w:rsidR="004B2DA1" w:rsidRPr="002F73C3" w:rsidRDefault="004B2DA1">
            <w:pPr>
              <w:jc w:val="center"/>
              <w:rPr>
                <w:b/>
                <w:bCs/>
              </w:rPr>
            </w:pPr>
            <w:r w:rsidRPr="002F73C3">
              <w:rPr>
                <w:b/>
                <w:bCs/>
              </w:rPr>
              <w:t>5</w:t>
            </w:r>
          </w:p>
        </w:tc>
        <w:tc>
          <w:tcPr>
            <w:tcW w:w="3895" w:type="dxa"/>
            <w:tcBorders>
              <w:top w:val="nil"/>
              <w:left w:val="nil"/>
              <w:bottom w:val="single" w:sz="4" w:space="0" w:color="auto"/>
              <w:right w:val="single" w:sz="4" w:space="0" w:color="auto"/>
            </w:tcBorders>
            <w:vAlign w:val="center"/>
            <w:hideMark/>
          </w:tcPr>
          <w:p w14:paraId="088161CC" w14:textId="77777777" w:rsidR="004B2DA1" w:rsidRPr="002F73C3" w:rsidRDefault="004B2DA1">
            <w:pPr>
              <w:rPr>
                <w:b/>
                <w:bCs/>
              </w:rPr>
            </w:pPr>
            <w:r w:rsidRPr="002F73C3">
              <w:rPr>
                <w:b/>
                <w:bCs/>
              </w:rPr>
              <w:t>Xây dựng phương án hệ số điều chỉnh giá đất theo khu vực, vị trí</w:t>
            </w:r>
          </w:p>
        </w:tc>
        <w:tc>
          <w:tcPr>
            <w:tcW w:w="1880" w:type="dxa"/>
            <w:tcBorders>
              <w:top w:val="nil"/>
              <w:left w:val="nil"/>
              <w:bottom w:val="single" w:sz="4" w:space="0" w:color="auto"/>
              <w:right w:val="single" w:sz="4" w:space="0" w:color="auto"/>
            </w:tcBorders>
            <w:vAlign w:val="bottom"/>
            <w:hideMark/>
          </w:tcPr>
          <w:p w14:paraId="66918581" w14:textId="77777777" w:rsidR="004B2DA1" w:rsidRPr="002F73C3" w:rsidRDefault="004B2DA1">
            <w:r w:rsidRPr="002F73C3">
              <w:t> </w:t>
            </w:r>
          </w:p>
        </w:tc>
        <w:tc>
          <w:tcPr>
            <w:tcW w:w="1460" w:type="dxa"/>
            <w:tcBorders>
              <w:top w:val="nil"/>
              <w:left w:val="nil"/>
              <w:bottom w:val="single" w:sz="4" w:space="0" w:color="auto"/>
              <w:right w:val="single" w:sz="4" w:space="0" w:color="auto"/>
            </w:tcBorders>
            <w:vAlign w:val="bottom"/>
            <w:hideMark/>
          </w:tcPr>
          <w:p w14:paraId="77BBA11E" w14:textId="77777777" w:rsidR="004B2DA1" w:rsidRPr="002F73C3" w:rsidRDefault="004B2DA1">
            <w:r w:rsidRPr="002F73C3">
              <w:t> </w:t>
            </w:r>
          </w:p>
        </w:tc>
        <w:tc>
          <w:tcPr>
            <w:tcW w:w="1660" w:type="dxa"/>
            <w:tcBorders>
              <w:top w:val="nil"/>
              <w:left w:val="nil"/>
              <w:bottom w:val="single" w:sz="4" w:space="0" w:color="auto"/>
              <w:right w:val="single" w:sz="4" w:space="0" w:color="auto"/>
            </w:tcBorders>
            <w:vAlign w:val="bottom"/>
            <w:hideMark/>
          </w:tcPr>
          <w:p w14:paraId="7420F461" w14:textId="77777777" w:rsidR="004B2DA1" w:rsidRPr="002F73C3" w:rsidRDefault="004B2DA1">
            <w:r w:rsidRPr="002F73C3">
              <w:t> </w:t>
            </w:r>
          </w:p>
        </w:tc>
      </w:tr>
      <w:tr w:rsidR="006E7BCF" w:rsidRPr="002F73C3" w14:paraId="5A889170" w14:textId="77777777" w:rsidTr="004B2DA1">
        <w:trPr>
          <w:trHeight w:val="615"/>
        </w:trPr>
        <w:tc>
          <w:tcPr>
            <w:tcW w:w="920" w:type="dxa"/>
            <w:tcBorders>
              <w:top w:val="nil"/>
              <w:left w:val="single" w:sz="4" w:space="0" w:color="auto"/>
              <w:bottom w:val="single" w:sz="4" w:space="0" w:color="auto"/>
              <w:right w:val="single" w:sz="4" w:space="0" w:color="auto"/>
            </w:tcBorders>
            <w:vAlign w:val="center"/>
            <w:hideMark/>
          </w:tcPr>
          <w:p w14:paraId="18EB14A1" w14:textId="77777777" w:rsidR="004B2DA1" w:rsidRPr="002F73C3" w:rsidRDefault="004B2DA1">
            <w:pPr>
              <w:jc w:val="center"/>
            </w:pPr>
            <w:r w:rsidRPr="002F73C3">
              <w:t>5.1</w:t>
            </w:r>
          </w:p>
        </w:tc>
        <w:tc>
          <w:tcPr>
            <w:tcW w:w="3895" w:type="dxa"/>
            <w:tcBorders>
              <w:top w:val="nil"/>
              <w:left w:val="nil"/>
              <w:bottom w:val="single" w:sz="4" w:space="0" w:color="auto"/>
              <w:right w:val="single" w:sz="4" w:space="0" w:color="auto"/>
            </w:tcBorders>
            <w:vAlign w:val="center"/>
            <w:hideMark/>
          </w:tcPr>
          <w:p w14:paraId="0D831319" w14:textId="77777777" w:rsidR="004B2DA1" w:rsidRPr="002F73C3" w:rsidRDefault="004B2DA1">
            <w:r w:rsidRPr="002F73C3">
              <w:t>So sánh giá thị trường với bảng giá đất</w:t>
            </w:r>
          </w:p>
        </w:tc>
        <w:tc>
          <w:tcPr>
            <w:tcW w:w="1880" w:type="dxa"/>
            <w:tcBorders>
              <w:top w:val="nil"/>
              <w:left w:val="nil"/>
              <w:bottom w:val="single" w:sz="4" w:space="0" w:color="auto"/>
              <w:right w:val="single" w:sz="4" w:space="0" w:color="auto"/>
            </w:tcBorders>
            <w:vAlign w:val="center"/>
            <w:hideMark/>
          </w:tcPr>
          <w:p w14:paraId="788058CE" w14:textId="77777777" w:rsidR="004B2DA1" w:rsidRPr="002F73C3" w:rsidRDefault="004B2DA1">
            <w:pPr>
              <w:jc w:val="center"/>
            </w:pPr>
            <w:r w:rsidRPr="002F73C3">
              <w:t>Nhóm 2 (1KS4+1KS3)</w:t>
            </w:r>
          </w:p>
        </w:tc>
        <w:tc>
          <w:tcPr>
            <w:tcW w:w="1460" w:type="dxa"/>
            <w:tcBorders>
              <w:top w:val="nil"/>
              <w:left w:val="nil"/>
              <w:bottom w:val="single" w:sz="4" w:space="0" w:color="auto"/>
              <w:right w:val="single" w:sz="4" w:space="0" w:color="auto"/>
            </w:tcBorders>
            <w:vAlign w:val="center"/>
            <w:hideMark/>
          </w:tcPr>
          <w:p w14:paraId="6EDBD5E9" w14:textId="77777777" w:rsidR="004B2DA1" w:rsidRPr="002F73C3" w:rsidRDefault="004B2DA1">
            <w:pPr>
              <w:jc w:val="center"/>
            </w:pPr>
            <w:r w:rsidRPr="002F73C3">
              <w:t>16</w:t>
            </w:r>
          </w:p>
        </w:tc>
        <w:tc>
          <w:tcPr>
            <w:tcW w:w="1660" w:type="dxa"/>
            <w:tcBorders>
              <w:top w:val="nil"/>
              <w:left w:val="nil"/>
              <w:bottom w:val="single" w:sz="4" w:space="0" w:color="auto"/>
              <w:right w:val="single" w:sz="4" w:space="0" w:color="auto"/>
            </w:tcBorders>
            <w:vAlign w:val="bottom"/>
            <w:hideMark/>
          </w:tcPr>
          <w:p w14:paraId="02AA4E40" w14:textId="77777777" w:rsidR="004B2DA1" w:rsidRPr="002F73C3" w:rsidRDefault="004B2DA1">
            <w:r w:rsidRPr="002F73C3">
              <w:t> </w:t>
            </w:r>
          </w:p>
        </w:tc>
      </w:tr>
      <w:tr w:rsidR="006E7BCF" w:rsidRPr="002F73C3" w14:paraId="0B064AF2" w14:textId="77777777" w:rsidTr="004B2DA1">
        <w:trPr>
          <w:trHeight w:val="615"/>
        </w:trPr>
        <w:tc>
          <w:tcPr>
            <w:tcW w:w="920" w:type="dxa"/>
            <w:tcBorders>
              <w:top w:val="nil"/>
              <w:left w:val="single" w:sz="4" w:space="0" w:color="auto"/>
              <w:bottom w:val="single" w:sz="4" w:space="0" w:color="auto"/>
              <w:right w:val="single" w:sz="4" w:space="0" w:color="auto"/>
            </w:tcBorders>
            <w:vAlign w:val="center"/>
            <w:hideMark/>
          </w:tcPr>
          <w:p w14:paraId="44406BA1" w14:textId="77777777" w:rsidR="004B2DA1" w:rsidRPr="002F73C3" w:rsidRDefault="004B2DA1">
            <w:pPr>
              <w:jc w:val="center"/>
            </w:pPr>
            <w:r w:rsidRPr="002F73C3">
              <w:t>5.2</w:t>
            </w:r>
          </w:p>
        </w:tc>
        <w:tc>
          <w:tcPr>
            <w:tcW w:w="3895" w:type="dxa"/>
            <w:tcBorders>
              <w:top w:val="nil"/>
              <w:left w:val="nil"/>
              <w:bottom w:val="single" w:sz="4" w:space="0" w:color="auto"/>
              <w:right w:val="single" w:sz="4" w:space="0" w:color="auto"/>
            </w:tcBorders>
            <w:vAlign w:val="center"/>
            <w:hideMark/>
          </w:tcPr>
          <w:p w14:paraId="766DC638" w14:textId="77777777" w:rsidR="004B2DA1" w:rsidRPr="002F73C3" w:rsidRDefault="004B2DA1">
            <w:r w:rsidRPr="002F73C3">
              <w:t>Tính toán hệ số điều chỉnh</w:t>
            </w:r>
          </w:p>
        </w:tc>
        <w:tc>
          <w:tcPr>
            <w:tcW w:w="1880" w:type="dxa"/>
            <w:tcBorders>
              <w:top w:val="nil"/>
              <w:left w:val="nil"/>
              <w:bottom w:val="single" w:sz="4" w:space="0" w:color="auto"/>
              <w:right w:val="single" w:sz="4" w:space="0" w:color="auto"/>
            </w:tcBorders>
            <w:vAlign w:val="center"/>
            <w:hideMark/>
          </w:tcPr>
          <w:p w14:paraId="6C5A3E2A" w14:textId="77777777" w:rsidR="004B2DA1" w:rsidRPr="002F73C3" w:rsidRDefault="004B2DA1">
            <w:pPr>
              <w:jc w:val="center"/>
            </w:pPr>
            <w:r w:rsidRPr="002F73C3">
              <w:t>Nhóm 2 (1KS4+1KS3)</w:t>
            </w:r>
          </w:p>
        </w:tc>
        <w:tc>
          <w:tcPr>
            <w:tcW w:w="1460" w:type="dxa"/>
            <w:tcBorders>
              <w:top w:val="nil"/>
              <w:left w:val="nil"/>
              <w:bottom w:val="single" w:sz="4" w:space="0" w:color="auto"/>
              <w:right w:val="single" w:sz="4" w:space="0" w:color="auto"/>
            </w:tcBorders>
            <w:vAlign w:val="center"/>
            <w:hideMark/>
          </w:tcPr>
          <w:p w14:paraId="5D0FB9C8" w14:textId="5055AF54" w:rsidR="004B2DA1" w:rsidRPr="002F73C3" w:rsidRDefault="00495A70">
            <w:pPr>
              <w:jc w:val="center"/>
            </w:pPr>
            <w:r w:rsidRPr="002F73C3">
              <w:t>2</w:t>
            </w:r>
            <w:r w:rsidR="004B2DA1" w:rsidRPr="002F73C3">
              <w:t>0</w:t>
            </w:r>
          </w:p>
        </w:tc>
        <w:tc>
          <w:tcPr>
            <w:tcW w:w="1660" w:type="dxa"/>
            <w:tcBorders>
              <w:top w:val="nil"/>
              <w:left w:val="nil"/>
              <w:bottom w:val="single" w:sz="4" w:space="0" w:color="auto"/>
              <w:right w:val="single" w:sz="4" w:space="0" w:color="auto"/>
            </w:tcBorders>
            <w:vAlign w:val="bottom"/>
            <w:hideMark/>
          </w:tcPr>
          <w:p w14:paraId="3F57167B" w14:textId="77777777" w:rsidR="004B2DA1" w:rsidRPr="002F73C3" w:rsidRDefault="004B2DA1">
            <w:r w:rsidRPr="002F73C3">
              <w:t> </w:t>
            </w:r>
          </w:p>
        </w:tc>
      </w:tr>
      <w:tr w:rsidR="006E7BCF" w:rsidRPr="002F73C3" w14:paraId="22231472" w14:textId="77777777" w:rsidTr="004B2DA1">
        <w:trPr>
          <w:trHeight w:val="615"/>
        </w:trPr>
        <w:tc>
          <w:tcPr>
            <w:tcW w:w="920" w:type="dxa"/>
            <w:tcBorders>
              <w:top w:val="nil"/>
              <w:left w:val="single" w:sz="4" w:space="0" w:color="auto"/>
              <w:bottom w:val="single" w:sz="4" w:space="0" w:color="auto"/>
              <w:right w:val="single" w:sz="4" w:space="0" w:color="auto"/>
            </w:tcBorders>
            <w:vAlign w:val="center"/>
            <w:hideMark/>
          </w:tcPr>
          <w:p w14:paraId="0B75ECBA" w14:textId="77777777" w:rsidR="004B2DA1" w:rsidRPr="002F73C3" w:rsidRDefault="004B2DA1">
            <w:pPr>
              <w:jc w:val="center"/>
            </w:pPr>
            <w:r w:rsidRPr="002F73C3">
              <w:t>5.3</w:t>
            </w:r>
          </w:p>
        </w:tc>
        <w:tc>
          <w:tcPr>
            <w:tcW w:w="3895" w:type="dxa"/>
            <w:tcBorders>
              <w:top w:val="nil"/>
              <w:left w:val="nil"/>
              <w:bottom w:val="single" w:sz="4" w:space="0" w:color="auto"/>
              <w:right w:val="single" w:sz="4" w:space="0" w:color="auto"/>
            </w:tcBorders>
            <w:vAlign w:val="center"/>
            <w:hideMark/>
          </w:tcPr>
          <w:p w14:paraId="460741A2" w14:textId="77777777" w:rsidR="004B2DA1" w:rsidRPr="002F73C3" w:rsidRDefault="004B2DA1">
            <w:r w:rsidRPr="002F73C3">
              <w:t>Phân nhóm hệ số theo khu vực, vị trí</w:t>
            </w:r>
          </w:p>
        </w:tc>
        <w:tc>
          <w:tcPr>
            <w:tcW w:w="1880" w:type="dxa"/>
            <w:tcBorders>
              <w:top w:val="nil"/>
              <w:left w:val="nil"/>
              <w:bottom w:val="single" w:sz="4" w:space="0" w:color="auto"/>
              <w:right w:val="single" w:sz="4" w:space="0" w:color="auto"/>
            </w:tcBorders>
            <w:vAlign w:val="center"/>
            <w:hideMark/>
          </w:tcPr>
          <w:p w14:paraId="1F6DC82F" w14:textId="77777777" w:rsidR="004B2DA1" w:rsidRPr="002F73C3" w:rsidRDefault="004B2DA1">
            <w:pPr>
              <w:jc w:val="center"/>
            </w:pPr>
            <w:r w:rsidRPr="002F73C3">
              <w:t>Nhóm 2 (1KS4+1KS3)</w:t>
            </w:r>
          </w:p>
        </w:tc>
        <w:tc>
          <w:tcPr>
            <w:tcW w:w="1460" w:type="dxa"/>
            <w:tcBorders>
              <w:top w:val="nil"/>
              <w:left w:val="nil"/>
              <w:bottom w:val="single" w:sz="4" w:space="0" w:color="auto"/>
              <w:right w:val="single" w:sz="4" w:space="0" w:color="auto"/>
            </w:tcBorders>
            <w:vAlign w:val="center"/>
            <w:hideMark/>
          </w:tcPr>
          <w:p w14:paraId="51A56EDE" w14:textId="64455180" w:rsidR="004B2DA1" w:rsidRPr="002F73C3" w:rsidRDefault="00495A70">
            <w:pPr>
              <w:jc w:val="center"/>
            </w:pPr>
            <w:r w:rsidRPr="002F73C3">
              <w:t>16</w:t>
            </w:r>
          </w:p>
        </w:tc>
        <w:tc>
          <w:tcPr>
            <w:tcW w:w="1660" w:type="dxa"/>
            <w:tcBorders>
              <w:top w:val="nil"/>
              <w:left w:val="nil"/>
              <w:bottom w:val="single" w:sz="4" w:space="0" w:color="auto"/>
              <w:right w:val="single" w:sz="4" w:space="0" w:color="auto"/>
            </w:tcBorders>
            <w:vAlign w:val="bottom"/>
            <w:hideMark/>
          </w:tcPr>
          <w:p w14:paraId="529B128A" w14:textId="77777777" w:rsidR="004B2DA1" w:rsidRPr="002F73C3" w:rsidRDefault="004B2DA1">
            <w:r w:rsidRPr="002F73C3">
              <w:t> </w:t>
            </w:r>
          </w:p>
        </w:tc>
      </w:tr>
      <w:tr w:rsidR="006E7BCF" w:rsidRPr="002F73C3" w14:paraId="1FE3DEA9" w14:textId="77777777" w:rsidTr="004B2DA1">
        <w:trPr>
          <w:trHeight w:val="744"/>
        </w:trPr>
        <w:tc>
          <w:tcPr>
            <w:tcW w:w="920" w:type="dxa"/>
            <w:tcBorders>
              <w:top w:val="nil"/>
              <w:left w:val="single" w:sz="4" w:space="0" w:color="auto"/>
              <w:bottom w:val="single" w:sz="4" w:space="0" w:color="auto"/>
              <w:right w:val="single" w:sz="4" w:space="0" w:color="auto"/>
            </w:tcBorders>
            <w:vAlign w:val="center"/>
            <w:hideMark/>
          </w:tcPr>
          <w:p w14:paraId="36D42ADD" w14:textId="77777777" w:rsidR="004B2DA1" w:rsidRPr="002F73C3" w:rsidRDefault="004B2DA1">
            <w:pPr>
              <w:jc w:val="center"/>
            </w:pPr>
            <w:r w:rsidRPr="002F73C3">
              <w:t>5.4</w:t>
            </w:r>
          </w:p>
        </w:tc>
        <w:tc>
          <w:tcPr>
            <w:tcW w:w="3895" w:type="dxa"/>
            <w:tcBorders>
              <w:top w:val="nil"/>
              <w:left w:val="nil"/>
              <w:bottom w:val="single" w:sz="4" w:space="0" w:color="auto"/>
              <w:right w:val="single" w:sz="4" w:space="0" w:color="auto"/>
            </w:tcBorders>
            <w:vAlign w:val="center"/>
            <w:hideMark/>
          </w:tcPr>
          <w:p w14:paraId="047D24C6" w14:textId="77777777" w:rsidR="004B2DA1" w:rsidRPr="002F73C3" w:rsidRDefault="004B2DA1">
            <w:r w:rsidRPr="002F73C3">
              <w:t>Xây dựng báo cáo phương án hệ số điều chỉnh giá đất theo khu vực, vị trí</w:t>
            </w:r>
          </w:p>
        </w:tc>
        <w:tc>
          <w:tcPr>
            <w:tcW w:w="1880" w:type="dxa"/>
            <w:tcBorders>
              <w:top w:val="nil"/>
              <w:left w:val="nil"/>
              <w:bottom w:val="single" w:sz="4" w:space="0" w:color="auto"/>
              <w:right w:val="single" w:sz="4" w:space="0" w:color="auto"/>
            </w:tcBorders>
            <w:vAlign w:val="center"/>
            <w:hideMark/>
          </w:tcPr>
          <w:p w14:paraId="4FF87427" w14:textId="77777777" w:rsidR="004B2DA1" w:rsidRPr="002F73C3" w:rsidRDefault="004B2DA1">
            <w:pPr>
              <w:jc w:val="center"/>
            </w:pPr>
            <w:r w:rsidRPr="002F73C3">
              <w:t>Nhóm 2 (1KS4+1KS3)</w:t>
            </w:r>
          </w:p>
        </w:tc>
        <w:tc>
          <w:tcPr>
            <w:tcW w:w="1460" w:type="dxa"/>
            <w:tcBorders>
              <w:top w:val="nil"/>
              <w:left w:val="nil"/>
              <w:bottom w:val="single" w:sz="4" w:space="0" w:color="auto"/>
              <w:right w:val="single" w:sz="4" w:space="0" w:color="auto"/>
            </w:tcBorders>
            <w:vAlign w:val="center"/>
            <w:hideMark/>
          </w:tcPr>
          <w:p w14:paraId="098CED2A" w14:textId="3AD0C06C" w:rsidR="004B2DA1" w:rsidRPr="002F73C3" w:rsidRDefault="00495A70">
            <w:pPr>
              <w:jc w:val="center"/>
            </w:pPr>
            <w:r w:rsidRPr="002F73C3">
              <w:t>10</w:t>
            </w:r>
          </w:p>
        </w:tc>
        <w:tc>
          <w:tcPr>
            <w:tcW w:w="1660" w:type="dxa"/>
            <w:tcBorders>
              <w:top w:val="nil"/>
              <w:left w:val="nil"/>
              <w:bottom w:val="single" w:sz="4" w:space="0" w:color="auto"/>
              <w:right w:val="single" w:sz="4" w:space="0" w:color="auto"/>
            </w:tcBorders>
            <w:vAlign w:val="bottom"/>
            <w:hideMark/>
          </w:tcPr>
          <w:p w14:paraId="7E73146F" w14:textId="77777777" w:rsidR="004B2DA1" w:rsidRPr="002F73C3" w:rsidRDefault="004B2DA1">
            <w:r w:rsidRPr="002F73C3">
              <w:t> </w:t>
            </w:r>
          </w:p>
        </w:tc>
      </w:tr>
      <w:tr w:rsidR="006E7BCF" w:rsidRPr="002F73C3" w14:paraId="61CEF106" w14:textId="77777777" w:rsidTr="004B2DA1">
        <w:trPr>
          <w:trHeight w:val="720"/>
        </w:trPr>
        <w:tc>
          <w:tcPr>
            <w:tcW w:w="920" w:type="dxa"/>
            <w:tcBorders>
              <w:top w:val="nil"/>
              <w:left w:val="single" w:sz="4" w:space="0" w:color="auto"/>
              <w:bottom w:val="single" w:sz="4" w:space="0" w:color="auto"/>
              <w:right w:val="single" w:sz="4" w:space="0" w:color="auto"/>
            </w:tcBorders>
            <w:vAlign w:val="center"/>
            <w:hideMark/>
          </w:tcPr>
          <w:p w14:paraId="03E1C873" w14:textId="77777777" w:rsidR="004B2DA1" w:rsidRPr="002F73C3" w:rsidRDefault="004B2DA1">
            <w:pPr>
              <w:jc w:val="center"/>
              <w:rPr>
                <w:b/>
                <w:bCs/>
              </w:rPr>
            </w:pPr>
            <w:r w:rsidRPr="002F73C3">
              <w:rPr>
                <w:b/>
                <w:bCs/>
              </w:rPr>
              <w:t>6</w:t>
            </w:r>
          </w:p>
        </w:tc>
        <w:tc>
          <w:tcPr>
            <w:tcW w:w="3895" w:type="dxa"/>
            <w:tcBorders>
              <w:top w:val="nil"/>
              <w:left w:val="nil"/>
              <w:bottom w:val="single" w:sz="4" w:space="0" w:color="auto"/>
              <w:right w:val="single" w:sz="4" w:space="0" w:color="auto"/>
            </w:tcBorders>
            <w:vAlign w:val="center"/>
            <w:hideMark/>
          </w:tcPr>
          <w:p w14:paraId="07D38918" w14:textId="77777777" w:rsidR="004B2DA1" w:rsidRPr="002F73C3" w:rsidRDefault="004B2DA1">
            <w:pPr>
              <w:rPr>
                <w:b/>
                <w:bCs/>
              </w:rPr>
            </w:pPr>
            <w:r w:rsidRPr="002F73C3">
              <w:rPr>
                <w:b/>
                <w:bCs/>
              </w:rPr>
              <w:t>Phân tích tác động và hoàn thiện phương án</w:t>
            </w:r>
          </w:p>
        </w:tc>
        <w:tc>
          <w:tcPr>
            <w:tcW w:w="1880" w:type="dxa"/>
            <w:tcBorders>
              <w:top w:val="nil"/>
              <w:left w:val="nil"/>
              <w:bottom w:val="single" w:sz="4" w:space="0" w:color="auto"/>
              <w:right w:val="single" w:sz="4" w:space="0" w:color="auto"/>
            </w:tcBorders>
            <w:vAlign w:val="bottom"/>
            <w:hideMark/>
          </w:tcPr>
          <w:p w14:paraId="593F22BA" w14:textId="77777777" w:rsidR="004B2DA1" w:rsidRPr="002F73C3" w:rsidRDefault="004B2DA1">
            <w:pPr>
              <w:rPr>
                <w:b/>
                <w:bCs/>
              </w:rPr>
            </w:pPr>
            <w:r w:rsidRPr="002F73C3">
              <w:rPr>
                <w:b/>
                <w:bCs/>
              </w:rPr>
              <w:t> </w:t>
            </w:r>
          </w:p>
        </w:tc>
        <w:tc>
          <w:tcPr>
            <w:tcW w:w="1460" w:type="dxa"/>
            <w:tcBorders>
              <w:top w:val="nil"/>
              <w:left w:val="nil"/>
              <w:bottom w:val="single" w:sz="4" w:space="0" w:color="auto"/>
              <w:right w:val="single" w:sz="4" w:space="0" w:color="auto"/>
            </w:tcBorders>
            <w:vAlign w:val="bottom"/>
            <w:hideMark/>
          </w:tcPr>
          <w:p w14:paraId="66241E92" w14:textId="77777777" w:rsidR="004B2DA1" w:rsidRPr="002F73C3" w:rsidRDefault="004B2DA1">
            <w:pPr>
              <w:rPr>
                <w:b/>
                <w:bCs/>
              </w:rPr>
            </w:pPr>
            <w:r w:rsidRPr="002F73C3">
              <w:rPr>
                <w:b/>
                <w:bCs/>
              </w:rPr>
              <w:t> </w:t>
            </w:r>
          </w:p>
        </w:tc>
        <w:tc>
          <w:tcPr>
            <w:tcW w:w="1660" w:type="dxa"/>
            <w:tcBorders>
              <w:top w:val="nil"/>
              <w:left w:val="nil"/>
              <w:bottom w:val="single" w:sz="4" w:space="0" w:color="auto"/>
              <w:right w:val="single" w:sz="4" w:space="0" w:color="auto"/>
            </w:tcBorders>
            <w:vAlign w:val="bottom"/>
            <w:hideMark/>
          </w:tcPr>
          <w:p w14:paraId="12B5C18D" w14:textId="77777777" w:rsidR="004B2DA1" w:rsidRPr="002F73C3" w:rsidRDefault="004B2DA1">
            <w:pPr>
              <w:rPr>
                <w:b/>
                <w:bCs/>
              </w:rPr>
            </w:pPr>
            <w:r w:rsidRPr="002F73C3">
              <w:rPr>
                <w:b/>
                <w:bCs/>
              </w:rPr>
              <w:t> </w:t>
            </w:r>
          </w:p>
        </w:tc>
      </w:tr>
      <w:tr w:rsidR="006E7BCF" w:rsidRPr="002F73C3" w14:paraId="3FAE5156" w14:textId="77777777" w:rsidTr="004B2DA1">
        <w:trPr>
          <w:trHeight w:val="720"/>
        </w:trPr>
        <w:tc>
          <w:tcPr>
            <w:tcW w:w="920" w:type="dxa"/>
            <w:tcBorders>
              <w:top w:val="nil"/>
              <w:left w:val="single" w:sz="4" w:space="0" w:color="auto"/>
              <w:bottom w:val="single" w:sz="4" w:space="0" w:color="auto"/>
              <w:right w:val="single" w:sz="4" w:space="0" w:color="auto"/>
            </w:tcBorders>
            <w:vAlign w:val="center"/>
            <w:hideMark/>
          </w:tcPr>
          <w:p w14:paraId="5B0152DD" w14:textId="77777777" w:rsidR="004B2DA1" w:rsidRPr="002F73C3" w:rsidRDefault="004B2DA1">
            <w:pPr>
              <w:jc w:val="center"/>
            </w:pPr>
            <w:r w:rsidRPr="002F73C3">
              <w:t>6.1</w:t>
            </w:r>
          </w:p>
        </w:tc>
        <w:tc>
          <w:tcPr>
            <w:tcW w:w="3895" w:type="dxa"/>
            <w:tcBorders>
              <w:top w:val="nil"/>
              <w:left w:val="nil"/>
              <w:bottom w:val="single" w:sz="4" w:space="0" w:color="auto"/>
              <w:right w:val="single" w:sz="4" w:space="0" w:color="auto"/>
            </w:tcBorders>
            <w:vAlign w:val="center"/>
            <w:hideMark/>
          </w:tcPr>
          <w:p w14:paraId="5CD4C066" w14:textId="77777777" w:rsidR="004B2DA1" w:rsidRPr="002F73C3" w:rsidRDefault="004B2DA1">
            <w:r w:rsidRPr="002F73C3">
              <w:t>Đánh giá tác động ngân sách và tác động xã hội</w:t>
            </w:r>
          </w:p>
        </w:tc>
        <w:tc>
          <w:tcPr>
            <w:tcW w:w="1880" w:type="dxa"/>
            <w:tcBorders>
              <w:top w:val="nil"/>
              <w:left w:val="nil"/>
              <w:bottom w:val="single" w:sz="4" w:space="0" w:color="auto"/>
              <w:right w:val="single" w:sz="4" w:space="0" w:color="auto"/>
            </w:tcBorders>
            <w:vAlign w:val="center"/>
            <w:hideMark/>
          </w:tcPr>
          <w:p w14:paraId="68E5FA45" w14:textId="767CB67E" w:rsidR="004B2DA1" w:rsidRPr="002F73C3" w:rsidRDefault="004B2DA1">
            <w:pPr>
              <w:jc w:val="center"/>
            </w:pPr>
            <w:r w:rsidRPr="002F73C3">
              <w:t>Nhóm 2 (1KS</w:t>
            </w:r>
            <w:r w:rsidR="006E7BCF" w:rsidRPr="002F73C3">
              <w:t>5</w:t>
            </w:r>
            <w:r w:rsidRPr="002F73C3">
              <w:t>+1KS</w:t>
            </w:r>
            <w:r w:rsidR="006E7BCF" w:rsidRPr="002F73C3">
              <w:t>3</w:t>
            </w:r>
            <w:r w:rsidRPr="002F73C3">
              <w:t>)</w:t>
            </w:r>
          </w:p>
        </w:tc>
        <w:tc>
          <w:tcPr>
            <w:tcW w:w="1460" w:type="dxa"/>
            <w:tcBorders>
              <w:top w:val="nil"/>
              <w:left w:val="nil"/>
              <w:bottom w:val="single" w:sz="4" w:space="0" w:color="auto"/>
              <w:right w:val="single" w:sz="4" w:space="0" w:color="auto"/>
            </w:tcBorders>
            <w:vAlign w:val="center"/>
            <w:hideMark/>
          </w:tcPr>
          <w:p w14:paraId="59BF1483" w14:textId="21C7C312" w:rsidR="004B2DA1" w:rsidRPr="002F73C3" w:rsidRDefault="00495A70">
            <w:pPr>
              <w:jc w:val="center"/>
            </w:pPr>
            <w:r w:rsidRPr="002F73C3">
              <w:t>10</w:t>
            </w:r>
          </w:p>
        </w:tc>
        <w:tc>
          <w:tcPr>
            <w:tcW w:w="1660" w:type="dxa"/>
            <w:tcBorders>
              <w:top w:val="nil"/>
              <w:left w:val="nil"/>
              <w:bottom w:val="single" w:sz="4" w:space="0" w:color="auto"/>
              <w:right w:val="single" w:sz="4" w:space="0" w:color="auto"/>
            </w:tcBorders>
            <w:vAlign w:val="bottom"/>
            <w:hideMark/>
          </w:tcPr>
          <w:p w14:paraId="1282D191" w14:textId="77777777" w:rsidR="004B2DA1" w:rsidRPr="002F73C3" w:rsidRDefault="004B2DA1">
            <w:r w:rsidRPr="002F73C3">
              <w:t> </w:t>
            </w:r>
          </w:p>
        </w:tc>
      </w:tr>
      <w:tr w:rsidR="006E7BCF" w:rsidRPr="002F73C3" w14:paraId="018E4AD3" w14:textId="77777777" w:rsidTr="004B2DA1">
        <w:trPr>
          <w:trHeight w:val="660"/>
        </w:trPr>
        <w:tc>
          <w:tcPr>
            <w:tcW w:w="920" w:type="dxa"/>
            <w:tcBorders>
              <w:top w:val="nil"/>
              <w:left w:val="single" w:sz="4" w:space="0" w:color="auto"/>
              <w:bottom w:val="single" w:sz="4" w:space="0" w:color="auto"/>
              <w:right w:val="single" w:sz="4" w:space="0" w:color="auto"/>
            </w:tcBorders>
            <w:vAlign w:val="center"/>
            <w:hideMark/>
          </w:tcPr>
          <w:p w14:paraId="1D7329C9" w14:textId="77777777" w:rsidR="004B2DA1" w:rsidRPr="002F73C3" w:rsidRDefault="004B2DA1">
            <w:pPr>
              <w:jc w:val="center"/>
            </w:pPr>
            <w:r w:rsidRPr="002F73C3">
              <w:t>6.2</w:t>
            </w:r>
          </w:p>
        </w:tc>
        <w:tc>
          <w:tcPr>
            <w:tcW w:w="3895" w:type="dxa"/>
            <w:tcBorders>
              <w:top w:val="nil"/>
              <w:left w:val="nil"/>
              <w:bottom w:val="single" w:sz="4" w:space="0" w:color="auto"/>
              <w:right w:val="single" w:sz="4" w:space="0" w:color="auto"/>
            </w:tcBorders>
            <w:vAlign w:val="center"/>
            <w:hideMark/>
          </w:tcPr>
          <w:p w14:paraId="6616B9D1" w14:textId="77777777" w:rsidR="004B2DA1" w:rsidRPr="002F73C3" w:rsidRDefault="004B2DA1">
            <w:r w:rsidRPr="002F73C3">
              <w:t>Hoàn thiện phương án kỹ thuật.</w:t>
            </w:r>
          </w:p>
        </w:tc>
        <w:tc>
          <w:tcPr>
            <w:tcW w:w="1880" w:type="dxa"/>
            <w:tcBorders>
              <w:top w:val="nil"/>
              <w:left w:val="nil"/>
              <w:bottom w:val="single" w:sz="4" w:space="0" w:color="auto"/>
              <w:right w:val="single" w:sz="4" w:space="0" w:color="auto"/>
            </w:tcBorders>
            <w:vAlign w:val="center"/>
            <w:hideMark/>
          </w:tcPr>
          <w:p w14:paraId="10E370CD" w14:textId="66BF8724" w:rsidR="004B2DA1" w:rsidRPr="002F73C3" w:rsidRDefault="006E7BCF">
            <w:pPr>
              <w:jc w:val="center"/>
            </w:pPr>
            <w:r w:rsidRPr="002F73C3">
              <w:t>Nhóm 2 (1KS5+1KS3)</w:t>
            </w:r>
          </w:p>
        </w:tc>
        <w:tc>
          <w:tcPr>
            <w:tcW w:w="1460" w:type="dxa"/>
            <w:tcBorders>
              <w:top w:val="nil"/>
              <w:left w:val="nil"/>
              <w:bottom w:val="single" w:sz="4" w:space="0" w:color="auto"/>
              <w:right w:val="single" w:sz="4" w:space="0" w:color="auto"/>
            </w:tcBorders>
            <w:vAlign w:val="center"/>
            <w:hideMark/>
          </w:tcPr>
          <w:p w14:paraId="006B3534" w14:textId="3764AAF2" w:rsidR="004B2DA1" w:rsidRPr="002F73C3" w:rsidRDefault="00495A70">
            <w:pPr>
              <w:jc w:val="center"/>
            </w:pPr>
            <w:r w:rsidRPr="002F73C3">
              <w:t>5</w:t>
            </w:r>
          </w:p>
        </w:tc>
        <w:tc>
          <w:tcPr>
            <w:tcW w:w="1660" w:type="dxa"/>
            <w:tcBorders>
              <w:top w:val="nil"/>
              <w:left w:val="nil"/>
              <w:bottom w:val="single" w:sz="4" w:space="0" w:color="auto"/>
              <w:right w:val="single" w:sz="4" w:space="0" w:color="auto"/>
            </w:tcBorders>
            <w:vAlign w:val="bottom"/>
            <w:hideMark/>
          </w:tcPr>
          <w:p w14:paraId="2BE4BF5E" w14:textId="77777777" w:rsidR="004B2DA1" w:rsidRPr="002F73C3" w:rsidRDefault="004B2DA1">
            <w:r w:rsidRPr="002F73C3">
              <w:t> </w:t>
            </w:r>
          </w:p>
        </w:tc>
      </w:tr>
      <w:tr w:rsidR="006E7BCF" w:rsidRPr="002F73C3" w14:paraId="6B551761" w14:textId="77777777" w:rsidTr="004B2DA1">
        <w:trPr>
          <w:trHeight w:val="675"/>
        </w:trPr>
        <w:tc>
          <w:tcPr>
            <w:tcW w:w="920" w:type="dxa"/>
            <w:tcBorders>
              <w:top w:val="nil"/>
              <w:left w:val="single" w:sz="4" w:space="0" w:color="auto"/>
              <w:bottom w:val="single" w:sz="4" w:space="0" w:color="auto"/>
              <w:right w:val="single" w:sz="4" w:space="0" w:color="auto"/>
            </w:tcBorders>
            <w:vAlign w:val="center"/>
            <w:hideMark/>
          </w:tcPr>
          <w:p w14:paraId="4AD93F2E" w14:textId="77777777" w:rsidR="004B2DA1" w:rsidRPr="002F73C3" w:rsidRDefault="004B2DA1">
            <w:pPr>
              <w:jc w:val="center"/>
              <w:rPr>
                <w:b/>
                <w:bCs/>
              </w:rPr>
            </w:pPr>
            <w:r w:rsidRPr="002F73C3">
              <w:rPr>
                <w:b/>
                <w:bCs/>
              </w:rPr>
              <w:t>7</w:t>
            </w:r>
          </w:p>
        </w:tc>
        <w:tc>
          <w:tcPr>
            <w:tcW w:w="3895" w:type="dxa"/>
            <w:tcBorders>
              <w:top w:val="nil"/>
              <w:left w:val="nil"/>
              <w:bottom w:val="single" w:sz="4" w:space="0" w:color="auto"/>
              <w:right w:val="single" w:sz="4" w:space="0" w:color="auto"/>
            </w:tcBorders>
            <w:vAlign w:val="center"/>
            <w:hideMark/>
          </w:tcPr>
          <w:p w14:paraId="0B59A497" w14:textId="77777777" w:rsidR="004B2DA1" w:rsidRPr="002F73C3" w:rsidRDefault="004B2DA1">
            <w:pPr>
              <w:rPr>
                <w:b/>
                <w:bCs/>
              </w:rPr>
            </w:pPr>
            <w:r w:rsidRPr="002F73C3">
              <w:rPr>
                <w:b/>
                <w:bCs/>
              </w:rPr>
              <w:t>Trình thẩm định và hoàn thiện dự thảo hệ số điều chỉnh giá đất</w:t>
            </w:r>
          </w:p>
        </w:tc>
        <w:tc>
          <w:tcPr>
            <w:tcW w:w="1880" w:type="dxa"/>
            <w:tcBorders>
              <w:top w:val="nil"/>
              <w:left w:val="nil"/>
              <w:bottom w:val="single" w:sz="4" w:space="0" w:color="auto"/>
              <w:right w:val="single" w:sz="4" w:space="0" w:color="auto"/>
            </w:tcBorders>
            <w:vAlign w:val="center"/>
            <w:hideMark/>
          </w:tcPr>
          <w:p w14:paraId="090BE629" w14:textId="77777777" w:rsidR="004B2DA1" w:rsidRPr="002F73C3" w:rsidRDefault="004B2DA1">
            <w:pPr>
              <w:jc w:val="center"/>
              <w:rPr>
                <w:b/>
                <w:bCs/>
              </w:rPr>
            </w:pPr>
            <w:r w:rsidRPr="002F73C3">
              <w:rPr>
                <w:b/>
                <w:bCs/>
              </w:rPr>
              <w:t> </w:t>
            </w:r>
          </w:p>
        </w:tc>
        <w:tc>
          <w:tcPr>
            <w:tcW w:w="1460" w:type="dxa"/>
            <w:tcBorders>
              <w:top w:val="nil"/>
              <w:left w:val="nil"/>
              <w:bottom w:val="single" w:sz="4" w:space="0" w:color="auto"/>
              <w:right w:val="single" w:sz="4" w:space="0" w:color="auto"/>
            </w:tcBorders>
            <w:vAlign w:val="center"/>
            <w:hideMark/>
          </w:tcPr>
          <w:p w14:paraId="28897A4E" w14:textId="77777777" w:rsidR="004B2DA1" w:rsidRPr="002F73C3" w:rsidRDefault="004B2DA1">
            <w:pPr>
              <w:jc w:val="center"/>
              <w:rPr>
                <w:b/>
                <w:bCs/>
              </w:rPr>
            </w:pPr>
            <w:r w:rsidRPr="002F73C3">
              <w:rPr>
                <w:b/>
                <w:bCs/>
              </w:rPr>
              <w:t> </w:t>
            </w:r>
          </w:p>
        </w:tc>
        <w:tc>
          <w:tcPr>
            <w:tcW w:w="1660" w:type="dxa"/>
            <w:tcBorders>
              <w:top w:val="nil"/>
              <w:left w:val="nil"/>
              <w:bottom w:val="single" w:sz="4" w:space="0" w:color="auto"/>
              <w:right w:val="single" w:sz="4" w:space="0" w:color="auto"/>
            </w:tcBorders>
            <w:vAlign w:val="bottom"/>
            <w:hideMark/>
          </w:tcPr>
          <w:p w14:paraId="3D25B9C9" w14:textId="77777777" w:rsidR="004B2DA1" w:rsidRPr="002F73C3" w:rsidRDefault="004B2DA1">
            <w:pPr>
              <w:rPr>
                <w:b/>
                <w:bCs/>
              </w:rPr>
            </w:pPr>
            <w:r w:rsidRPr="002F73C3">
              <w:rPr>
                <w:b/>
                <w:bCs/>
              </w:rPr>
              <w:t> </w:t>
            </w:r>
          </w:p>
        </w:tc>
      </w:tr>
      <w:tr w:rsidR="006E7BCF" w:rsidRPr="002F73C3" w14:paraId="50A3C321" w14:textId="77777777" w:rsidTr="004B2DA1">
        <w:trPr>
          <w:trHeight w:val="690"/>
        </w:trPr>
        <w:tc>
          <w:tcPr>
            <w:tcW w:w="920" w:type="dxa"/>
            <w:tcBorders>
              <w:top w:val="nil"/>
              <w:left w:val="single" w:sz="4" w:space="0" w:color="auto"/>
              <w:bottom w:val="single" w:sz="4" w:space="0" w:color="auto"/>
              <w:right w:val="single" w:sz="4" w:space="0" w:color="auto"/>
            </w:tcBorders>
            <w:vAlign w:val="center"/>
            <w:hideMark/>
          </w:tcPr>
          <w:p w14:paraId="3A6EC964" w14:textId="77777777" w:rsidR="004B2DA1" w:rsidRPr="002F73C3" w:rsidRDefault="004B2DA1">
            <w:pPr>
              <w:jc w:val="center"/>
            </w:pPr>
            <w:r w:rsidRPr="002F73C3">
              <w:t>7.1</w:t>
            </w:r>
          </w:p>
        </w:tc>
        <w:tc>
          <w:tcPr>
            <w:tcW w:w="3895" w:type="dxa"/>
            <w:tcBorders>
              <w:top w:val="nil"/>
              <w:left w:val="nil"/>
              <w:bottom w:val="single" w:sz="4" w:space="0" w:color="auto"/>
              <w:right w:val="single" w:sz="4" w:space="0" w:color="auto"/>
            </w:tcBorders>
            <w:vAlign w:val="center"/>
            <w:hideMark/>
          </w:tcPr>
          <w:p w14:paraId="4730E38F" w14:textId="77777777" w:rsidR="004B2DA1" w:rsidRPr="002F73C3" w:rsidRDefault="004B2DA1">
            <w:r w:rsidRPr="002F73C3">
              <w:t>Tổng hợp ý kiến của các ban, ngành liên quan về hệ số điều chỉnh</w:t>
            </w:r>
          </w:p>
        </w:tc>
        <w:tc>
          <w:tcPr>
            <w:tcW w:w="1880" w:type="dxa"/>
            <w:tcBorders>
              <w:top w:val="nil"/>
              <w:left w:val="nil"/>
              <w:bottom w:val="single" w:sz="4" w:space="0" w:color="auto"/>
              <w:right w:val="single" w:sz="4" w:space="0" w:color="auto"/>
            </w:tcBorders>
            <w:vAlign w:val="center"/>
            <w:hideMark/>
          </w:tcPr>
          <w:p w14:paraId="3996C3CF" w14:textId="755AC826" w:rsidR="004B2DA1" w:rsidRPr="002F73C3" w:rsidRDefault="006E7BCF">
            <w:pPr>
              <w:jc w:val="center"/>
            </w:pPr>
            <w:r w:rsidRPr="002F73C3">
              <w:t>Nhóm 2 (1KS5+1KS3)</w:t>
            </w:r>
          </w:p>
        </w:tc>
        <w:tc>
          <w:tcPr>
            <w:tcW w:w="1460" w:type="dxa"/>
            <w:tcBorders>
              <w:top w:val="nil"/>
              <w:left w:val="nil"/>
              <w:bottom w:val="single" w:sz="4" w:space="0" w:color="auto"/>
              <w:right w:val="single" w:sz="4" w:space="0" w:color="auto"/>
            </w:tcBorders>
            <w:vAlign w:val="center"/>
            <w:hideMark/>
          </w:tcPr>
          <w:p w14:paraId="67E2B463" w14:textId="682ECB13" w:rsidR="004B2DA1" w:rsidRPr="002F73C3" w:rsidRDefault="00495A70">
            <w:pPr>
              <w:jc w:val="center"/>
            </w:pPr>
            <w:r w:rsidRPr="002F73C3">
              <w:t>5</w:t>
            </w:r>
          </w:p>
        </w:tc>
        <w:tc>
          <w:tcPr>
            <w:tcW w:w="1660" w:type="dxa"/>
            <w:tcBorders>
              <w:top w:val="nil"/>
              <w:left w:val="nil"/>
              <w:bottom w:val="single" w:sz="4" w:space="0" w:color="auto"/>
              <w:right w:val="single" w:sz="4" w:space="0" w:color="auto"/>
            </w:tcBorders>
            <w:vAlign w:val="bottom"/>
            <w:hideMark/>
          </w:tcPr>
          <w:p w14:paraId="7F2F3225" w14:textId="77777777" w:rsidR="004B2DA1" w:rsidRPr="002F73C3" w:rsidRDefault="004B2DA1">
            <w:r w:rsidRPr="002F73C3">
              <w:t> </w:t>
            </w:r>
          </w:p>
        </w:tc>
      </w:tr>
      <w:tr w:rsidR="006E7BCF" w:rsidRPr="002F73C3" w14:paraId="3D1C4B12" w14:textId="77777777" w:rsidTr="004B2DA1">
        <w:trPr>
          <w:trHeight w:val="690"/>
        </w:trPr>
        <w:tc>
          <w:tcPr>
            <w:tcW w:w="920" w:type="dxa"/>
            <w:tcBorders>
              <w:top w:val="nil"/>
              <w:left w:val="single" w:sz="4" w:space="0" w:color="auto"/>
              <w:bottom w:val="single" w:sz="4" w:space="0" w:color="auto"/>
              <w:right w:val="single" w:sz="4" w:space="0" w:color="auto"/>
            </w:tcBorders>
            <w:vAlign w:val="center"/>
            <w:hideMark/>
          </w:tcPr>
          <w:p w14:paraId="3581B569" w14:textId="77777777" w:rsidR="004B2DA1" w:rsidRPr="002F73C3" w:rsidRDefault="004B2DA1">
            <w:pPr>
              <w:jc w:val="center"/>
            </w:pPr>
            <w:r w:rsidRPr="002F73C3">
              <w:t>7.2</w:t>
            </w:r>
          </w:p>
        </w:tc>
        <w:tc>
          <w:tcPr>
            <w:tcW w:w="3895" w:type="dxa"/>
            <w:tcBorders>
              <w:top w:val="nil"/>
              <w:left w:val="nil"/>
              <w:bottom w:val="single" w:sz="4" w:space="0" w:color="auto"/>
              <w:right w:val="single" w:sz="4" w:space="0" w:color="auto"/>
            </w:tcBorders>
            <w:vAlign w:val="center"/>
            <w:hideMark/>
          </w:tcPr>
          <w:p w14:paraId="4C19509D" w14:textId="77777777" w:rsidR="004B2DA1" w:rsidRPr="002F73C3" w:rsidRDefault="004B2DA1">
            <w:r w:rsidRPr="002F73C3">
              <w:t>Báo cáo các nội dung giải trình, chỉnh sửa</w:t>
            </w:r>
          </w:p>
        </w:tc>
        <w:tc>
          <w:tcPr>
            <w:tcW w:w="1880" w:type="dxa"/>
            <w:tcBorders>
              <w:top w:val="nil"/>
              <w:left w:val="nil"/>
              <w:bottom w:val="single" w:sz="4" w:space="0" w:color="auto"/>
              <w:right w:val="single" w:sz="4" w:space="0" w:color="auto"/>
            </w:tcBorders>
            <w:vAlign w:val="center"/>
            <w:hideMark/>
          </w:tcPr>
          <w:p w14:paraId="02367E37" w14:textId="166710C1" w:rsidR="004B2DA1" w:rsidRPr="002F73C3" w:rsidRDefault="006E7BCF">
            <w:pPr>
              <w:jc w:val="center"/>
            </w:pPr>
            <w:r w:rsidRPr="002F73C3">
              <w:t>Nhóm 2 (1KS5+1KS3)</w:t>
            </w:r>
          </w:p>
        </w:tc>
        <w:tc>
          <w:tcPr>
            <w:tcW w:w="1460" w:type="dxa"/>
            <w:tcBorders>
              <w:top w:val="nil"/>
              <w:left w:val="nil"/>
              <w:bottom w:val="single" w:sz="4" w:space="0" w:color="auto"/>
              <w:right w:val="single" w:sz="4" w:space="0" w:color="auto"/>
            </w:tcBorders>
            <w:vAlign w:val="center"/>
            <w:hideMark/>
          </w:tcPr>
          <w:p w14:paraId="7F94BC06" w14:textId="128EF011" w:rsidR="004B2DA1" w:rsidRPr="002F73C3" w:rsidRDefault="00495A70">
            <w:pPr>
              <w:jc w:val="center"/>
            </w:pPr>
            <w:r w:rsidRPr="002F73C3">
              <w:t>5</w:t>
            </w:r>
          </w:p>
        </w:tc>
        <w:tc>
          <w:tcPr>
            <w:tcW w:w="1660" w:type="dxa"/>
            <w:tcBorders>
              <w:top w:val="nil"/>
              <w:left w:val="nil"/>
              <w:bottom w:val="single" w:sz="4" w:space="0" w:color="auto"/>
              <w:right w:val="single" w:sz="4" w:space="0" w:color="auto"/>
            </w:tcBorders>
            <w:vAlign w:val="bottom"/>
            <w:hideMark/>
          </w:tcPr>
          <w:p w14:paraId="07FE2D4B" w14:textId="77777777" w:rsidR="004B2DA1" w:rsidRPr="002F73C3" w:rsidRDefault="004B2DA1">
            <w:r w:rsidRPr="002F73C3">
              <w:t> </w:t>
            </w:r>
          </w:p>
        </w:tc>
      </w:tr>
      <w:tr w:rsidR="006E7BCF" w:rsidRPr="002F73C3" w14:paraId="1F48FC3F" w14:textId="77777777" w:rsidTr="004B2DA1">
        <w:trPr>
          <w:trHeight w:val="690"/>
        </w:trPr>
        <w:tc>
          <w:tcPr>
            <w:tcW w:w="920" w:type="dxa"/>
            <w:tcBorders>
              <w:top w:val="nil"/>
              <w:left w:val="single" w:sz="4" w:space="0" w:color="auto"/>
              <w:bottom w:val="single" w:sz="4" w:space="0" w:color="auto"/>
              <w:right w:val="single" w:sz="4" w:space="0" w:color="auto"/>
            </w:tcBorders>
            <w:vAlign w:val="center"/>
            <w:hideMark/>
          </w:tcPr>
          <w:p w14:paraId="0178CD8E" w14:textId="77777777" w:rsidR="004B2DA1" w:rsidRPr="002F73C3" w:rsidRDefault="004B2DA1">
            <w:pPr>
              <w:jc w:val="center"/>
            </w:pPr>
            <w:r w:rsidRPr="002F73C3">
              <w:t>7.3</w:t>
            </w:r>
          </w:p>
        </w:tc>
        <w:tc>
          <w:tcPr>
            <w:tcW w:w="3895" w:type="dxa"/>
            <w:tcBorders>
              <w:top w:val="nil"/>
              <w:left w:val="nil"/>
              <w:bottom w:val="single" w:sz="4" w:space="0" w:color="auto"/>
              <w:right w:val="single" w:sz="4" w:space="0" w:color="auto"/>
            </w:tcBorders>
            <w:vAlign w:val="center"/>
            <w:hideMark/>
          </w:tcPr>
          <w:p w14:paraId="1272762A" w14:textId="77777777" w:rsidR="004B2DA1" w:rsidRPr="002F73C3" w:rsidRDefault="004B2DA1">
            <w:r w:rsidRPr="002F73C3">
              <w:t>Hoàn thiện dự thảo và trình ban hành</w:t>
            </w:r>
          </w:p>
        </w:tc>
        <w:tc>
          <w:tcPr>
            <w:tcW w:w="1880" w:type="dxa"/>
            <w:tcBorders>
              <w:top w:val="nil"/>
              <w:left w:val="nil"/>
              <w:bottom w:val="single" w:sz="4" w:space="0" w:color="auto"/>
              <w:right w:val="single" w:sz="4" w:space="0" w:color="auto"/>
            </w:tcBorders>
            <w:vAlign w:val="center"/>
            <w:hideMark/>
          </w:tcPr>
          <w:p w14:paraId="4C2BD7DD" w14:textId="452A5EEF" w:rsidR="004B2DA1" w:rsidRPr="002F73C3" w:rsidRDefault="006E7BCF">
            <w:pPr>
              <w:jc w:val="center"/>
            </w:pPr>
            <w:r w:rsidRPr="002F73C3">
              <w:t>Nhóm 2 (1KS5+1KS3)</w:t>
            </w:r>
          </w:p>
        </w:tc>
        <w:tc>
          <w:tcPr>
            <w:tcW w:w="1460" w:type="dxa"/>
            <w:tcBorders>
              <w:top w:val="nil"/>
              <w:left w:val="nil"/>
              <w:bottom w:val="single" w:sz="4" w:space="0" w:color="auto"/>
              <w:right w:val="single" w:sz="4" w:space="0" w:color="auto"/>
            </w:tcBorders>
            <w:vAlign w:val="center"/>
            <w:hideMark/>
          </w:tcPr>
          <w:p w14:paraId="49051DE0" w14:textId="77777777" w:rsidR="004B2DA1" w:rsidRPr="002F73C3" w:rsidRDefault="004B2DA1">
            <w:pPr>
              <w:jc w:val="center"/>
            </w:pPr>
            <w:r w:rsidRPr="002F73C3">
              <w:t>5</w:t>
            </w:r>
          </w:p>
        </w:tc>
        <w:tc>
          <w:tcPr>
            <w:tcW w:w="1660" w:type="dxa"/>
            <w:tcBorders>
              <w:top w:val="nil"/>
              <w:left w:val="nil"/>
              <w:bottom w:val="single" w:sz="4" w:space="0" w:color="auto"/>
              <w:right w:val="single" w:sz="4" w:space="0" w:color="auto"/>
            </w:tcBorders>
            <w:vAlign w:val="bottom"/>
            <w:hideMark/>
          </w:tcPr>
          <w:p w14:paraId="645801C6" w14:textId="77777777" w:rsidR="004B2DA1" w:rsidRPr="002F73C3" w:rsidRDefault="004B2DA1">
            <w:r w:rsidRPr="002F73C3">
              <w:t> </w:t>
            </w:r>
          </w:p>
        </w:tc>
      </w:tr>
    </w:tbl>
    <w:p w14:paraId="4FC1B17F" w14:textId="77777777" w:rsidR="004B2DA1" w:rsidRPr="002F73C3" w:rsidRDefault="004B2DA1" w:rsidP="00F25AD8">
      <w:pPr>
        <w:spacing w:beforeLines="40" w:before="96" w:afterLines="40" w:after="96" w:line="360" w:lineRule="exact"/>
        <w:ind w:firstLine="720"/>
        <w:jc w:val="right"/>
        <w:rPr>
          <w:bCs/>
          <w:sz w:val="28"/>
          <w:szCs w:val="28"/>
        </w:rPr>
      </w:pPr>
    </w:p>
    <w:p w14:paraId="17D3DAD0" w14:textId="77777777" w:rsidR="00F25AD8" w:rsidRPr="002F73C3" w:rsidRDefault="00F25AD8" w:rsidP="00F25AD8">
      <w:pPr>
        <w:spacing w:beforeLines="40" w:before="96" w:afterLines="40" w:after="96" w:line="360" w:lineRule="exact"/>
        <w:ind w:firstLine="567"/>
        <w:jc w:val="both"/>
      </w:pPr>
      <w:r w:rsidRPr="002F73C3">
        <w:rPr>
          <w:b/>
          <w:bCs/>
          <w:i/>
          <w:iCs/>
        </w:rPr>
        <w:lastRenderedPageBreak/>
        <w:t>Ghi chú:</w:t>
      </w:r>
    </w:p>
    <w:p w14:paraId="357E1DED" w14:textId="47886053" w:rsidR="00F25AD8" w:rsidRPr="002F73C3" w:rsidRDefault="00F25AD8" w:rsidP="00F25AD8">
      <w:pPr>
        <w:spacing w:beforeLines="40" w:before="96" w:afterLines="40" w:after="96" w:line="360" w:lineRule="exact"/>
        <w:ind w:firstLine="567"/>
        <w:jc w:val="both"/>
      </w:pPr>
      <w:r w:rsidRPr="002F73C3">
        <w:t xml:space="preserve">1. Định mức tại Bảng </w:t>
      </w:r>
      <w:r w:rsidR="00C079E1" w:rsidRPr="002F73C3">
        <w:t>34</w:t>
      </w:r>
      <w:r w:rsidRPr="002F73C3">
        <w:t xml:space="preserve"> tính cho khu vực cần xác định hệ số điều chỉnh với điều kiện chuẩn, 01 khu vực, có 01 loại đất và 01 vị trí. Khi tính mức cho khu vực định giá đất cụ thể thì thực hiện như sau:</w:t>
      </w:r>
    </w:p>
    <w:p w14:paraId="424EE810" w14:textId="148DFC9A" w:rsidR="00F25AD8" w:rsidRPr="002F73C3" w:rsidRDefault="00F25AD8" w:rsidP="00F25AD8">
      <w:pPr>
        <w:spacing w:beforeLines="40" w:before="96" w:afterLines="40" w:after="96" w:line="360" w:lineRule="exact"/>
        <w:ind w:firstLine="567"/>
        <w:jc w:val="both"/>
      </w:pPr>
      <w:r w:rsidRPr="002F73C3">
        <w:t>a) Khi số vị trí và loại đất trong khu vực định giá đất có sự thay đổi (khác với điều kiện chuẩn) thì điều chỉnh theo tỷ lệ thuận đối với các mục 2, 3, 4</w:t>
      </w:r>
      <w:r w:rsidR="00C079E1" w:rsidRPr="002F73C3">
        <w:t>, 5</w:t>
      </w:r>
      <w:r w:rsidRPr="002F73C3">
        <w:t xml:space="preserve"> của Bảng </w:t>
      </w:r>
      <w:r w:rsidR="00C079E1" w:rsidRPr="002F73C3">
        <w:t>34</w:t>
      </w:r>
      <w:r w:rsidRPr="002F73C3">
        <w:t>;</w:t>
      </w:r>
    </w:p>
    <w:p w14:paraId="682974EB" w14:textId="4D72825F" w:rsidR="00F25AD8" w:rsidRPr="002F73C3" w:rsidRDefault="00F25AD8" w:rsidP="00F25AD8">
      <w:pPr>
        <w:spacing w:beforeLines="40" w:before="96" w:afterLines="40" w:after="96" w:line="360" w:lineRule="exact"/>
        <w:ind w:firstLine="567"/>
        <w:jc w:val="both"/>
      </w:pPr>
      <w:r w:rsidRPr="002F73C3">
        <w:t>b) Đối với các mục 2, 3, 4</w:t>
      </w:r>
      <w:r w:rsidR="00C079E1" w:rsidRPr="002F73C3">
        <w:t>, 5</w:t>
      </w:r>
      <w:r w:rsidRPr="002F73C3">
        <w:t xml:space="preserve"> của Bảng </w:t>
      </w:r>
      <w:r w:rsidR="008F61E1" w:rsidRPr="002F73C3">
        <w:t>22</w:t>
      </w:r>
      <w:r w:rsidRPr="002F73C3">
        <w:t>: căn cứ vào hệ số theo quy mô diện tích và khu vực quy định tại Bảng 03 để điều chỉnh.</w:t>
      </w:r>
    </w:p>
    <w:p w14:paraId="197743AD" w14:textId="351D18EA" w:rsidR="00F25AD8" w:rsidRPr="002F73C3" w:rsidRDefault="00F25AD8" w:rsidP="00F25AD8">
      <w:pPr>
        <w:spacing w:beforeLines="40" w:before="96" w:afterLines="40" w:after="96" w:line="360" w:lineRule="exact"/>
        <w:ind w:firstLine="567"/>
        <w:jc w:val="both"/>
      </w:pPr>
      <w:r w:rsidRPr="002F73C3">
        <w:t>2. Trường hợp khu vực định giá đất có nhiều loại đất, nhiều vị trí thì điều chỉnh công thêm 0,02 cho mỗi điều kiện nhỏ tăng thêm đối với các mục 2, 3, 4</w:t>
      </w:r>
      <w:r w:rsidR="00C079E1" w:rsidRPr="002F73C3">
        <w:t>, 5</w:t>
      </w:r>
      <w:r w:rsidRPr="002F73C3">
        <w:t xml:space="preserve"> của Bảng </w:t>
      </w:r>
      <w:r w:rsidR="008F61E1" w:rsidRPr="002F73C3">
        <w:t>22</w:t>
      </w:r>
      <w:r w:rsidRPr="002F73C3">
        <w:t xml:space="preserve">; các mục còn lại của Bảng </w:t>
      </w:r>
      <w:r w:rsidR="008F61E1" w:rsidRPr="002F73C3">
        <w:t>22</w:t>
      </w:r>
      <w:r w:rsidRPr="002F73C3">
        <w:t xml:space="preserve"> nhân với hệ số K=1,3.</w:t>
      </w:r>
    </w:p>
    <w:p w14:paraId="0F6BF155" w14:textId="0FEF2305" w:rsidR="00F25AD8" w:rsidRPr="002F73C3" w:rsidRDefault="00F25AD8" w:rsidP="00F25AD8">
      <w:pPr>
        <w:spacing w:before="60" w:after="60" w:line="360" w:lineRule="exact"/>
        <w:ind w:firstLine="567"/>
        <w:jc w:val="both"/>
      </w:pPr>
      <w:r w:rsidRPr="002F73C3">
        <w:t xml:space="preserve">3. Về cơ cấu để điều chỉnh mức sử dụng dụng cụ lao động, mức tiêu hao vật liệu, mức tiêu hao năng lượng, và mức sử dụng máy móc, thiết bị được tính theo </w:t>
      </w:r>
      <w:r w:rsidR="00C079E1" w:rsidRPr="002F73C3">
        <w:t>B</w:t>
      </w:r>
      <w:r w:rsidRPr="002F73C3">
        <w:t xml:space="preserve">ảng </w:t>
      </w:r>
      <w:r w:rsidR="008F61E1" w:rsidRPr="002F73C3">
        <w:t>3</w:t>
      </w:r>
      <w:r w:rsidR="00C079E1" w:rsidRPr="002F73C3">
        <w:t>5</w:t>
      </w:r>
      <w:r w:rsidRPr="002F73C3">
        <w:t>.</w:t>
      </w:r>
    </w:p>
    <w:p w14:paraId="3B16072C" w14:textId="53C3B928" w:rsidR="00F25AD8" w:rsidRPr="002F73C3" w:rsidRDefault="00F25AD8" w:rsidP="00F25AD8">
      <w:pPr>
        <w:spacing w:beforeLines="40" w:before="96" w:afterLines="40" w:after="96" w:line="360" w:lineRule="exact"/>
        <w:ind w:firstLine="567"/>
        <w:jc w:val="right"/>
        <w:rPr>
          <w:sz w:val="26"/>
          <w:szCs w:val="26"/>
        </w:rPr>
      </w:pPr>
      <w:r w:rsidRPr="002F73C3">
        <w:t xml:space="preserve">Bảng </w:t>
      </w:r>
      <w:r w:rsidR="00C079E1" w:rsidRPr="002F73C3">
        <w:t>35</w:t>
      </w:r>
    </w:p>
    <w:tbl>
      <w:tblPr>
        <w:tblW w:w="9776" w:type="dxa"/>
        <w:tblLook w:val="04A0" w:firstRow="1" w:lastRow="0" w:firstColumn="1" w:lastColumn="0" w:noHBand="0" w:noVBand="1"/>
      </w:tblPr>
      <w:tblGrid>
        <w:gridCol w:w="880"/>
        <w:gridCol w:w="5040"/>
        <w:gridCol w:w="1985"/>
        <w:gridCol w:w="1871"/>
      </w:tblGrid>
      <w:tr w:rsidR="004B2DA1" w:rsidRPr="002F73C3" w14:paraId="7B65F853" w14:textId="77777777" w:rsidTr="0062199E">
        <w:trPr>
          <w:trHeight w:val="315"/>
          <w:tblHeader/>
        </w:trPr>
        <w:tc>
          <w:tcPr>
            <w:tcW w:w="880" w:type="dxa"/>
            <w:vMerge w:val="restart"/>
            <w:tcBorders>
              <w:top w:val="single" w:sz="4" w:space="0" w:color="auto"/>
              <w:left w:val="single" w:sz="4" w:space="0" w:color="auto"/>
              <w:bottom w:val="single" w:sz="4" w:space="0" w:color="auto"/>
              <w:right w:val="single" w:sz="4" w:space="0" w:color="auto"/>
            </w:tcBorders>
            <w:vAlign w:val="center"/>
            <w:hideMark/>
          </w:tcPr>
          <w:p w14:paraId="571DECCA" w14:textId="77777777" w:rsidR="00F25AD8" w:rsidRPr="002F73C3" w:rsidRDefault="00F25AD8" w:rsidP="00DA2E82">
            <w:pPr>
              <w:jc w:val="center"/>
              <w:rPr>
                <w:b/>
                <w:bCs/>
              </w:rPr>
            </w:pPr>
            <w:r w:rsidRPr="002F73C3">
              <w:rPr>
                <w:b/>
                <w:bCs/>
              </w:rPr>
              <w:t>STT</w:t>
            </w:r>
          </w:p>
        </w:tc>
        <w:tc>
          <w:tcPr>
            <w:tcW w:w="5040" w:type="dxa"/>
            <w:vMerge w:val="restart"/>
            <w:tcBorders>
              <w:top w:val="single" w:sz="4" w:space="0" w:color="auto"/>
              <w:left w:val="single" w:sz="4" w:space="0" w:color="auto"/>
              <w:bottom w:val="single" w:sz="4" w:space="0" w:color="auto"/>
              <w:right w:val="single" w:sz="4" w:space="0" w:color="auto"/>
            </w:tcBorders>
            <w:vAlign w:val="center"/>
            <w:hideMark/>
          </w:tcPr>
          <w:p w14:paraId="3211D800" w14:textId="77777777" w:rsidR="00F25AD8" w:rsidRPr="002F73C3" w:rsidRDefault="00F25AD8" w:rsidP="00DA2E82">
            <w:pPr>
              <w:jc w:val="center"/>
              <w:rPr>
                <w:b/>
                <w:bCs/>
              </w:rPr>
            </w:pPr>
            <w:r w:rsidRPr="002F73C3">
              <w:rPr>
                <w:b/>
                <w:bCs/>
              </w:rPr>
              <w:t>Nội dung công việc</w:t>
            </w:r>
          </w:p>
        </w:tc>
        <w:tc>
          <w:tcPr>
            <w:tcW w:w="3856" w:type="dxa"/>
            <w:gridSpan w:val="2"/>
            <w:tcBorders>
              <w:top w:val="single" w:sz="4" w:space="0" w:color="auto"/>
              <w:left w:val="nil"/>
              <w:bottom w:val="single" w:sz="4" w:space="0" w:color="auto"/>
              <w:right w:val="single" w:sz="4" w:space="0" w:color="auto"/>
            </w:tcBorders>
            <w:vAlign w:val="center"/>
            <w:hideMark/>
          </w:tcPr>
          <w:p w14:paraId="719850F0" w14:textId="77777777" w:rsidR="00F25AD8" w:rsidRPr="002F73C3" w:rsidRDefault="00F25AD8" w:rsidP="00DA2E82">
            <w:pPr>
              <w:jc w:val="center"/>
              <w:rPr>
                <w:b/>
                <w:bCs/>
              </w:rPr>
            </w:pPr>
            <w:r w:rsidRPr="002F73C3">
              <w:rPr>
                <w:b/>
                <w:bCs/>
              </w:rPr>
              <w:t>Cơ cấu (%)</w:t>
            </w:r>
          </w:p>
        </w:tc>
      </w:tr>
      <w:tr w:rsidR="004B2DA1" w:rsidRPr="002F73C3" w14:paraId="2A7F7313" w14:textId="77777777" w:rsidTr="0062199E">
        <w:trPr>
          <w:trHeight w:val="415"/>
          <w:tblHeader/>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11F49326" w14:textId="77777777" w:rsidR="00F25AD8" w:rsidRPr="002F73C3" w:rsidRDefault="00F25AD8" w:rsidP="00DA2E82">
            <w:pPr>
              <w:rPr>
                <w:b/>
                <w:bCs/>
              </w:rPr>
            </w:pPr>
          </w:p>
        </w:tc>
        <w:tc>
          <w:tcPr>
            <w:tcW w:w="5040" w:type="dxa"/>
            <w:vMerge/>
            <w:tcBorders>
              <w:top w:val="single" w:sz="4" w:space="0" w:color="auto"/>
              <w:left w:val="single" w:sz="4" w:space="0" w:color="auto"/>
              <w:bottom w:val="single" w:sz="4" w:space="0" w:color="auto"/>
              <w:right w:val="single" w:sz="4" w:space="0" w:color="auto"/>
            </w:tcBorders>
            <w:vAlign w:val="center"/>
            <w:hideMark/>
          </w:tcPr>
          <w:p w14:paraId="6EBDCA2E" w14:textId="77777777" w:rsidR="00F25AD8" w:rsidRPr="002F73C3" w:rsidRDefault="00F25AD8" w:rsidP="00DA2E82">
            <w:pPr>
              <w:rPr>
                <w:b/>
                <w:bCs/>
              </w:rPr>
            </w:pPr>
          </w:p>
        </w:tc>
        <w:tc>
          <w:tcPr>
            <w:tcW w:w="1985" w:type="dxa"/>
            <w:tcBorders>
              <w:top w:val="nil"/>
              <w:left w:val="nil"/>
              <w:bottom w:val="single" w:sz="4" w:space="0" w:color="auto"/>
              <w:right w:val="single" w:sz="4" w:space="0" w:color="auto"/>
            </w:tcBorders>
            <w:vAlign w:val="center"/>
            <w:hideMark/>
          </w:tcPr>
          <w:p w14:paraId="02023B74" w14:textId="77777777" w:rsidR="00F25AD8" w:rsidRPr="002F73C3" w:rsidRDefault="00F25AD8" w:rsidP="00DA2E82">
            <w:pPr>
              <w:jc w:val="center"/>
              <w:rPr>
                <w:b/>
                <w:bCs/>
              </w:rPr>
            </w:pPr>
            <w:r w:rsidRPr="002F73C3">
              <w:rPr>
                <w:b/>
                <w:bCs/>
              </w:rPr>
              <w:t>Nội nghiệp</w:t>
            </w:r>
          </w:p>
        </w:tc>
        <w:tc>
          <w:tcPr>
            <w:tcW w:w="1866" w:type="dxa"/>
            <w:tcBorders>
              <w:top w:val="nil"/>
              <w:left w:val="nil"/>
              <w:bottom w:val="single" w:sz="4" w:space="0" w:color="auto"/>
              <w:right w:val="single" w:sz="4" w:space="0" w:color="auto"/>
            </w:tcBorders>
            <w:vAlign w:val="center"/>
            <w:hideMark/>
          </w:tcPr>
          <w:p w14:paraId="2AAF849E" w14:textId="77777777" w:rsidR="00F25AD8" w:rsidRPr="002F73C3" w:rsidRDefault="00F25AD8" w:rsidP="00DA2E82">
            <w:pPr>
              <w:jc w:val="center"/>
              <w:rPr>
                <w:b/>
                <w:bCs/>
              </w:rPr>
            </w:pPr>
            <w:r w:rsidRPr="002F73C3">
              <w:rPr>
                <w:b/>
                <w:bCs/>
              </w:rPr>
              <w:t>Ngoại nghiệp</w:t>
            </w:r>
          </w:p>
        </w:tc>
      </w:tr>
      <w:tr w:rsidR="00495A70" w:rsidRPr="002F73C3" w14:paraId="21F60BDA" w14:textId="77777777" w:rsidTr="0062199E">
        <w:trPr>
          <w:trHeight w:val="480"/>
        </w:trPr>
        <w:tc>
          <w:tcPr>
            <w:tcW w:w="880" w:type="dxa"/>
            <w:tcBorders>
              <w:top w:val="nil"/>
              <w:left w:val="single" w:sz="4" w:space="0" w:color="auto"/>
              <w:bottom w:val="single" w:sz="4" w:space="0" w:color="auto"/>
              <w:right w:val="single" w:sz="4" w:space="0" w:color="auto"/>
            </w:tcBorders>
            <w:vAlign w:val="center"/>
            <w:hideMark/>
          </w:tcPr>
          <w:p w14:paraId="766E69EE" w14:textId="1BB70C3F" w:rsidR="00495A70" w:rsidRPr="002F73C3" w:rsidRDefault="00495A70" w:rsidP="00495A70">
            <w:pPr>
              <w:jc w:val="center"/>
            </w:pPr>
            <w:r w:rsidRPr="002F73C3">
              <w:t>1</w:t>
            </w:r>
          </w:p>
        </w:tc>
        <w:tc>
          <w:tcPr>
            <w:tcW w:w="5040" w:type="dxa"/>
            <w:tcBorders>
              <w:top w:val="nil"/>
              <w:left w:val="nil"/>
              <w:bottom w:val="single" w:sz="4" w:space="0" w:color="auto"/>
              <w:right w:val="single" w:sz="4" w:space="0" w:color="auto"/>
            </w:tcBorders>
            <w:vAlign w:val="center"/>
            <w:hideMark/>
          </w:tcPr>
          <w:p w14:paraId="04E2BAFD" w14:textId="16124176" w:rsidR="00495A70" w:rsidRPr="002F73C3" w:rsidRDefault="00495A70" w:rsidP="00495A70">
            <w:pPr>
              <w:jc w:val="both"/>
            </w:pPr>
            <w:r w:rsidRPr="002F73C3">
              <w:t>Chuẩn bị và xác định phạm vi xây dựng hệ số điều chỉnh giá đất</w:t>
            </w:r>
          </w:p>
        </w:tc>
        <w:tc>
          <w:tcPr>
            <w:tcW w:w="1985" w:type="dxa"/>
            <w:tcBorders>
              <w:top w:val="nil"/>
              <w:left w:val="nil"/>
              <w:bottom w:val="single" w:sz="4" w:space="0" w:color="auto"/>
              <w:right w:val="single" w:sz="4" w:space="0" w:color="auto"/>
            </w:tcBorders>
            <w:vAlign w:val="center"/>
            <w:hideMark/>
          </w:tcPr>
          <w:p w14:paraId="092C2234" w14:textId="2C7BA92F" w:rsidR="00495A70" w:rsidRPr="002F73C3" w:rsidRDefault="00495A70" w:rsidP="00495A70">
            <w:pPr>
              <w:jc w:val="center"/>
            </w:pPr>
            <w:r w:rsidRPr="002F73C3">
              <w:t>13,06</w:t>
            </w:r>
          </w:p>
        </w:tc>
        <w:tc>
          <w:tcPr>
            <w:tcW w:w="1866" w:type="dxa"/>
            <w:tcBorders>
              <w:top w:val="nil"/>
              <w:left w:val="nil"/>
              <w:bottom w:val="single" w:sz="4" w:space="0" w:color="auto"/>
              <w:right w:val="single" w:sz="4" w:space="0" w:color="auto"/>
            </w:tcBorders>
            <w:vAlign w:val="center"/>
            <w:hideMark/>
          </w:tcPr>
          <w:p w14:paraId="7D28D165" w14:textId="34D3C20C" w:rsidR="00495A70" w:rsidRPr="002F73C3" w:rsidRDefault="00495A70" w:rsidP="00495A70">
            <w:pPr>
              <w:jc w:val="center"/>
            </w:pPr>
            <w:r w:rsidRPr="002F73C3">
              <w:t>0,00</w:t>
            </w:r>
          </w:p>
        </w:tc>
      </w:tr>
      <w:tr w:rsidR="00495A70" w:rsidRPr="002F73C3" w14:paraId="3589926E" w14:textId="77777777" w:rsidTr="0062199E">
        <w:trPr>
          <w:trHeight w:val="344"/>
        </w:trPr>
        <w:tc>
          <w:tcPr>
            <w:tcW w:w="880" w:type="dxa"/>
            <w:tcBorders>
              <w:top w:val="nil"/>
              <w:left w:val="single" w:sz="4" w:space="0" w:color="auto"/>
              <w:bottom w:val="single" w:sz="4" w:space="0" w:color="auto"/>
              <w:right w:val="single" w:sz="4" w:space="0" w:color="auto"/>
            </w:tcBorders>
            <w:vAlign w:val="center"/>
            <w:hideMark/>
          </w:tcPr>
          <w:p w14:paraId="77315CEB" w14:textId="07B8680A" w:rsidR="00495A70" w:rsidRPr="002F73C3" w:rsidRDefault="00495A70" w:rsidP="00495A70">
            <w:pPr>
              <w:jc w:val="center"/>
            </w:pPr>
            <w:r w:rsidRPr="002F73C3">
              <w:t>2</w:t>
            </w:r>
          </w:p>
        </w:tc>
        <w:tc>
          <w:tcPr>
            <w:tcW w:w="5040" w:type="dxa"/>
            <w:tcBorders>
              <w:top w:val="nil"/>
              <w:left w:val="nil"/>
              <w:bottom w:val="single" w:sz="4" w:space="0" w:color="auto"/>
              <w:right w:val="single" w:sz="4" w:space="0" w:color="auto"/>
            </w:tcBorders>
            <w:vAlign w:val="center"/>
            <w:hideMark/>
          </w:tcPr>
          <w:p w14:paraId="3BC6A273" w14:textId="56BC3A16" w:rsidR="00495A70" w:rsidRPr="002F73C3" w:rsidRDefault="00495A70" w:rsidP="00495A70">
            <w:pPr>
              <w:jc w:val="both"/>
            </w:pPr>
            <w:r w:rsidRPr="002F73C3">
              <w:t>Xác định các yếu tố ảnh hưởng đến giá đất của khu vực cần xây dựng hệ số điều chỉnh</w:t>
            </w:r>
          </w:p>
        </w:tc>
        <w:tc>
          <w:tcPr>
            <w:tcW w:w="1985" w:type="dxa"/>
            <w:tcBorders>
              <w:top w:val="nil"/>
              <w:left w:val="nil"/>
              <w:bottom w:val="single" w:sz="4" w:space="0" w:color="auto"/>
              <w:right w:val="single" w:sz="4" w:space="0" w:color="auto"/>
            </w:tcBorders>
            <w:vAlign w:val="center"/>
            <w:hideMark/>
          </w:tcPr>
          <w:p w14:paraId="4E52F203" w14:textId="5ADD1177" w:rsidR="00495A70" w:rsidRPr="002F73C3" w:rsidRDefault="00495A70" w:rsidP="00495A70">
            <w:pPr>
              <w:jc w:val="center"/>
            </w:pPr>
            <w:r w:rsidRPr="002F73C3">
              <w:t>0,00</w:t>
            </w:r>
          </w:p>
        </w:tc>
        <w:tc>
          <w:tcPr>
            <w:tcW w:w="1866" w:type="dxa"/>
            <w:tcBorders>
              <w:top w:val="nil"/>
              <w:left w:val="nil"/>
              <w:bottom w:val="single" w:sz="4" w:space="0" w:color="auto"/>
              <w:right w:val="single" w:sz="4" w:space="0" w:color="auto"/>
            </w:tcBorders>
            <w:vAlign w:val="center"/>
            <w:hideMark/>
          </w:tcPr>
          <w:p w14:paraId="5F1B4DEE" w14:textId="42D1B55A" w:rsidR="00495A70" w:rsidRPr="002F73C3" w:rsidRDefault="00495A70" w:rsidP="00495A70">
            <w:pPr>
              <w:jc w:val="center"/>
            </w:pPr>
            <w:r w:rsidRPr="002F73C3">
              <w:t>22,64</w:t>
            </w:r>
          </w:p>
        </w:tc>
      </w:tr>
      <w:tr w:rsidR="00495A70" w:rsidRPr="002F73C3" w14:paraId="4BEB9ECC" w14:textId="77777777" w:rsidTr="0062199E">
        <w:trPr>
          <w:trHeight w:val="480"/>
        </w:trPr>
        <w:tc>
          <w:tcPr>
            <w:tcW w:w="880" w:type="dxa"/>
            <w:tcBorders>
              <w:top w:val="nil"/>
              <w:left w:val="single" w:sz="4" w:space="0" w:color="auto"/>
              <w:bottom w:val="single" w:sz="4" w:space="0" w:color="auto"/>
              <w:right w:val="single" w:sz="4" w:space="0" w:color="auto"/>
            </w:tcBorders>
            <w:vAlign w:val="center"/>
            <w:hideMark/>
          </w:tcPr>
          <w:p w14:paraId="79C3602C" w14:textId="2D2B9716" w:rsidR="00495A70" w:rsidRPr="002F73C3" w:rsidRDefault="00495A70" w:rsidP="00495A70">
            <w:pPr>
              <w:jc w:val="center"/>
            </w:pPr>
            <w:r w:rsidRPr="002F73C3">
              <w:t>3</w:t>
            </w:r>
          </w:p>
        </w:tc>
        <w:tc>
          <w:tcPr>
            <w:tcW w:w="5040" w:type="dxa"/>
            <w:tcBorders>
              <w:top w:val="nil"/>
              <w:left w:val="nil"/>
              <w:bottom w:val="single" w:sz="4" w:space="0" w:color="auto"/>
              <w:right w:val="single" w:sz="4" w:space="0" w:color="auto"/>
            </w:tcBorders>
            <w:vAlign w:val="center"/>
            <w:hideMark/>
          </w:tcPr>
          <w:p w14:paraId="574D6C7F" w14:textId="2126409E" w:rsidR="00495A70" w:rsidRPr="002F73C3" w:rsidRDefault="00495A70" w:rsidP="00495A70">
            <w:pPr>
              <w:jc w:val="both"/>
            </w:pPr>
            <w:r w:rsidRPr="002F73C3">
              <w:t>Điều tra, khảo sát, thu thập thông tin giá đất thị trường; yếu tố tự nhiên, kinh tế - xã hội, quản lý và sử dụng đất đai ảnh hưởng đến giá đất tại các khu vực cần xây dựng hệ số điều chỉnh</w:t>
            </w:r>
          </w:p>
        </w:tc>
        <w:tc>
          <w:tcPr>
            <w:tcW w:w="1985" w:type="dxa"/>
            <w:tcBorders>
              <w:top w:val="nil"/>
              <w:left w:val="nil"/>
              <w:bottom w:val="single" w:sz="4" w:space="0" w:color="auto"/>
              <w:right w:val="single" w:sz="4" w:space="0" w:color="auto"/>
            </w:tcBorders>
            <w:vAlign w:val="center"/>
            <w:hideMark/>
          </w:tcPr>
          <w:p w14:paraId="50482F5C" w14:textId="403FE559" w:rsidR="00495A70" w:rsidRPr="002F73C3" w:rsidRDefault="00495A70" w:rsidP="00495A70">
            <w:pPr>
              <w:jc w:val="center"/>
            </w:pPr>
            <w:r w:rsidRPr="002F73C3">
              <w:t>0,00</w:t>
            </w:r>
          </w:p>
        </w:tc>
        <w:tc>
          <w:tcPr>
            <w:tcW w:w="1866" w:type="dxa"/>
            <w:tcBorders>
              <w:top w:val="nil"/>
              <w:left w:val="nil"/>
              <w:bottom w:val="single" w:sz="4" w:space="0" w:color="auto"/>
              <w:right w:val="single" w:sz="4" w:space="0" w:color="auto"/>
            </w:tcBorders>
            <w:vAlign w:val="center"/>
            <w:hideMark/>
          </w:tcPr>
          <w:p w14:paraId="7C4DB37C" w14:textId="30DE5305" w:rsidR="00495A70" w:rsidRPr="002F73C3" w:rsidRDefault="00495A70" w:rsidP="00495A70">
            <w:pPr>
              <w:jc w:val="center"/>
            </w:pPr>
            <w:r w:rsidRPr="002F73C3">
              <w:t>77,36</w:t>
            </w:r>
          </w:p>
        </w:tc>
      </w:tr>
      <w:tr w:rsidR="00495A70" w:rsidRPr="002F73C3" w14:paraId="44F05671" w14:textId="77777777" w:rsidTr="0062199E">
        <w:trPr>
          <w:trHeight w:val="357"/>
        </w:trPr>
        <w:tc>
          <w:tcPr>
            <w:tcW w:w="880" w:type="dxa"/>
            <w:tcBorders>
              <w:top w:val="nil"/>
              <w:left w:val="single" w:sz="4" w:space="0" w:color="auto"/>
              <w:bottom w:val="single" w:sz="4" w:space="0" w:color="auto"/>
              <w:right w:val="single" w:sz="4" w:space="0" w:color="auto"/>
            </w:tcBorders>
            <w:vAlign w:val="center"/>
            <w:hideMark/>
          </w:tcPr>
          <w:p w14:paraId="2937D09A" w14:textId="6AD17AEE" w:rsidR="00495A70" w:rsidRPr="002F73C3" w:rsidRDefault="00495A70" w:rsidP="00495A70">
            <w:pPr>
              <w:jc w:val="center"/>
            </w:pPr>
            <w:r w:rsidRPr="002F73C3">
              <w:t>4</w:t>
            </w:r>
          </w:p>
        </w:tc>
        <w:tc>
          <w:tcPr>
            <w:tcW w:w="5040" w:type="dxa"/>
            <w:tcBorders>
              <w:top w:val="nil"/>
              <w:left w:val="nil"/>
              <w:bottom w:val="single" w:sz="4" w:space="0" w:color="auto"/>
              <w:right w:val="single" w:sz="4" w:space="0" w:color="auto"/>
            </w:tcBorders>
            <w:vAlign w:val="center"/>
            <w:hideMark/>
          </w:tcPr>
          <w:p w14:paraId="5D4A6B47" w14:textId="3D873AF1" w:rsidR="00495A70" w:rsidRPr="002F73C3" w:rsidRDefault="00495A70" w:rsidP="00495A70">
            <w:pPr>
              <w:jc w:val="both"/>
            </w:pPr>
            <w:r w:rsidRPr="002F73C3">
              <w:t>Xác định giá đất phổ biến của khu vực cần xây dựng hệ số điều chỉnh</w:t>
            </w:r>
          </w:p>
        </w:tc>
        <w:tc>
          <w:tcPr>
            <w:tcW w:w="1985" w:type="dxa"/>
            <w:tcBorders>
              <w:top w:val="nil"/>
              <w:left w:val="nil"/>
              <w:bottom w:val="single" w:sz="4" w:space="0" w:color="auto"/>
              <w:right w:val="single" w:sz="4" w:space="0" w:color="auto"/>
            </w:tcBorders>
            <w:vAlign w:val="center"/>
            <w:hideMark/>
          </w:tcPr>
          <w:p w14:paraId="0B0259A3" w14:textId="4FC4A8BA" w:rsidR="00495A70" w:rsidRPr="002F73C3" w:rsidRDefault="00495A70" w:rsidP="00495A70">
            <w:pPr>
              <w:jc w:val="center"/>
            </w:pPr>
            <w:r w:rsidRPr="002F73C3">
              <w:t>28,14</w:t>
            </w:r>
          </w:p>
        </w:tc>
        <w:tc>
          <w:tcPr>
            <w:tcW w:w="1866" w:type="dxa"/>
            <w:tcBorders>
              <w:top w:val="nil"/>
              <w:left w:val="nil"/>
              <w:bottom w:val="single" w:sz="4" w:space="0" w:color="auto"/>
              <w:right w:val="single" w:sz="4" w:space="0" w:color="auto"/>
            </w:tcBorders>
            <w:vAlign w:val="center"/>
            <w:hideMark/>
          </w:tcPr>
          <w:p w14:paraId="743589B2" w14:textId="61864282" w:rsidR="00495A70" w:rsidRPr="002F73C3" w:rsidRDefault="00495A70" w:rsidP="00495A70">
            <w:pPr>
              <w:jc w:val="center"/>
            </w:pPr>
            <w:r w:rsidRPr="002F73C3">
              <w:t>0,00</w:t>
            </w:r>
          </w:p>
        </w:tc>
      </w:tr>
      <w:tr w:rsidR="00495A70" w:rsidRPr="002F73C3" w14:paraId="0AE59725" w14:textId="77777777" w:rsidTr="0062199E">
        <w:trPr>
          <w:trHeight w:val="403"/>
        </w:trPr>
        <w:tc>
          <w:tcPr>
            <w:tcW w:w="880" w:type="dxa"/>
            <w:tcBorders>
              <w:top w:val="nil"/>
              <w:left w:val="single" w:sz="4" w:space="0" w:color="auto"/>
              <w:bottom w:val="single" w:sz="4" w:space="0" w:color="auto"/>
              <w:right w:val="single" w:sz="4" w:space="0" w:color="auto"/>
            </w:tcBorders>
            <w:vAlign w:val="center"/>
            <w:hideMark/>
          </w:tcPr>
          <w:p w14:paraId="533112BA" w14:textId="19B4C009" w:rsidR="00495A70" w:rsidRPr="002F73C3" w:rsidRDefault="00495A70" w:rsidP="00495A70">
            <w:pPr>
              <w:jc w:val="center"/>
            </w:pPr>
            <w:r w:rsidRPr="002F73C3">
              <w:t>5</w:t>
            </w:r>
          </w:p>
        </w:tc>
        <w:tc>
          <w:tcPr>
            <w:tcW w:w="5040" w:type="dxa"/>
            <w:tcBorders>
              <w:top w:val="nil"/>
              <w:left w:val="nil"/>
              <w:bottom w:val="single" w:sz="4" w:space="0" w:color="auto"/>
              <w:right w:val="single" w:sz="4" w:space="0" w:color="auto"/>
            </w:tcBorders>
            <w:vAlign w:val="center"/>
            <w:hideMark/>
          </w:tcPr>
          <w:p w14:paraId="1CA85612" w14:textId="664086D9" w:rsidR="00495A70" w:rsidRPr="002F73C3" w:rsidRDefault="00495A70" w:rsidP="00495A70">
            <w:pPr>
              <w:jc w:val="both"/>
            </w:pPr>
            <w:r w:rsidRPr="002F73C3">
              <w:t>Xây dựng phương án hệ số điều chỉnh giá đất theo khu vực, vị trí</w:t>
            </w:r>
          </w:p>
        </w:tc>
        <w:tc>
          <w:tcPr>
            <w:tcW w:w="1985" w:type="dxa"/>
            <w:tcBorders>
              <w:top w:val="nil"/>
              <w:left w:val="nil"/>
              <w:bottom w:val="single" w:sz="4" w:space="0" w:color="auto"/>
              <w:right w:val="single" w:sz="4" w:space="0" w:color="auto"/>
            </w:tcBorders>
            <w:vAlign w:val="center"/>
            <w:hideMark/>
          </w:tcPr>
          <w:p w14:paraId="00FAA49E" w14:textId="2C243DF5" w:rsidR="00495A70" w:rsidRPr="002F73C3" w:rsidRDefault="00495A70" w:rsidP="00495A70">
            <w:pPr>
              <w:jc w:val="center"/>
            </w:pPr>
            <w:r w:rsidRPr="002F73C3">
              <w:t>39,62</w:t>
            </w:r>
          </w:p>
        </w:tc>
        <w:tc>
          <w:tcPr>
            <w:tcW w:w="1866" w:type="dxa"/>
            <w:tcBorders>
              <w:top w:val="nil"/>
              <w:left w:val="nil"/>
              <w:bottom w:val="single" w:sz="4" w:space="0" w:color="auto"/>
              <w:right w:val="single" w:sz="4" w:space="0" w:color="auto"/>
            </w:tcBorders>
            <w:vAlign w:val="center"/>
            <w:hideMark/>
          </w:tcPr>
          <w:p w14:paraId="2A89FE18" w14:textId="33C9373E" w:rsidR="00495A70" w:rsidRPr="002F73C3" w:rsidRDefault="00495A70" w:rsidP="00495A70">
            <w:pPr>
              <w:jc w:val="center"/>
            </w:pPr>
            <w:r w:rsidRPr="002F73C3">
              <w:t>0,00</w:t>
            </w:r>
          </w:p>
        </w:tc>
      </w:tr>
      <w:tr w:rsidR="00495A70" w:rsidRPr="002F73C3" w14:paraId="3F09F853" w14:textId="77777777" w:rsidTr="0062199E">
        <w:trPr>
          <w:trHeight w:val="384"/>
        </w:trPr>
        <w:tc>
          <w:tcPr>
            <w:tcW w:w="880" w:type="dxa"/>
            <w:tcBorders>
              <w:top w:val="nil"/>
              <w:left w:val="single" w:sz="4" w:space="0" w:color="auto"/>
              <w:bottom w:val="single" w:sz="4" w:space="0" w:color="auto"/>
              <w:right w:val="single" w:sz="4" w:space="0" w:color="auto"/>
            </w:tcBorders>
            <w:vAlign w:val="center"/>
            <w:hideMark/>
          </w:tcPr>
          <w:p w14:paraId="24E41CCE" w14:textId="5E235662" w:rsidR="00495A70" w:rsidRPr="002F73C3" w:rsidRDefault="00495A70" w:rsidP="00495A70">
            <w:pPr>
              <w:jc w:val="center"/>
            </w:pPr>
            <w:r w:rsidRPr="002F73C3">
              <w:t>6</w:t>
            </w:r>
          </w:p>
        </w:tc>
        <w:tc>
          <w:tcPr>
            <w:tcW w:w="5040" w:type="dxa"/>
            <w:tcBorders>
              <w:top w:val="nil"/>
              <w:left w:val="nil"/>
              <w:bottom w:val="single" w:sz="4" w:space="0" w:color="auto"/>
              <w:right w:val="single" w:sz="4" w:space="0" w:color="auto"/>
            </w:tcBorders>
            <w:vAlign w:val="center"/>
            <w:hideMark/>
          </w:tcPr>
          <w:p w14:paraId="5E31C910" w14:textId="349A0CC2" w:rsidR="00495A70" w:rsidRPr="002F73C3" w:rsidRDefault="00495A70" w:rsidP="00495A70">
            <w:pPr>
              <w:jc w:val="both"/>
            </w:pPr>
            <w:r w:rsidRPr="002F73C3">
              <w:t>Phân tích tác động và hoàn thiện phương án</w:t>
            </w:r>
          </w:p>
        </w:tc>
        <w:tc>
          <w:tcPr>
            <w:tcW w:w="1985" w:type="dxa"/>
            <w:tcBorders>
              <w:top w:val="nil"/>
              <w:left w:val="nil"/>
              <w:bottom w:val="single" w:sz="4" w:space="0" w:color="auto"/>
              <w:right w:val="single" w:sz="4" w:space="0" w:color="auto"/>
            </w:tcBorders>
            <w:vAlign w:val="center"/>
            <w:hideMark/>
          </w:tcPr>
          <w:p w14:paraId="36FB522D" w14:textId="4364ACA4" w:rsidR="00495A70" w:rsidRPr="002F73C3" w:rsidRDefault="00495A70" w:rsidP="00495A70">
            <w:pPr>
              <w:jc w:val="center"/>
            </w:pPr>
            <w:r w:rsidRPr="002F73C3">
              <w:t>9,59</w:t>
            </w:r>
          </w:p>
        </w:tc>
        <w:tc>
          <w:tcPr>
            <w:tcW w:w="1866" w:type="dxa"/>
            <w:tcBorders>
              <w:top w:val="nil"/>
              <w:left w:val="nil"/>
              <w:bottom w:val="single" w:sz="4" w:space="0" w:color="auto"/>
              <w:right w:val="single" w:sz="4" w:space="0" w:color="auto"/>
            </w:tcBorders>
            <w:vAlign w:val="center"/>
            <w:hideMark/>
          </w:tcPr>
          <w:p w14:paraId="628C64F5" w14:textId="79771714" w:rsidR="00495A70" w:rsidRPr="002F73C3" w:rsidRDefault="00495A70" w:rsidP="00495A70">
            <w:pPr>
              <w:jc w:val="center"/>
            </w:pPr>
            <w:r w:rsidRPr="002F73C3">
              <w:t>0,00</w:t>
            </w:r>
          </w:p>
        </w:tc>
      </w:tr>
      <w:tr w:rsidR="00495A70" w:rsidRPr="002F73C3" w14:paraId="0969309D" w14:textId="77777777" w:rsidTr="0062199E">
        <w:trPr>
          <w:trHeight w:val="384"/>
        </w:trPr>
        <w:tc>
          <w:tcPr>
            <w:tcW w:w="880" w:type="dxa"/>
            <w:tcBorders>
              <w:top w:val="nil"/>
              <w:left w:val="single" w:sz="4" w:space="0" w:color="auto"/>
              <w:bottom w:val="single" w:sz="4" w:space="0" w:color="auto"/>
              <w:right w:val="single" w:sz="4" w:space="0" w:color="auto"/>
            </w:tcBorders>
            <w:vAlign w:val="center"/>
          </w:tcPr>
          <w:p w14:paraId="2BBAAC76" w14:textId="6CAE510B" w:rsidR="00495A70" w:rsidRPr="002F73C3" w:rsidRDefault="00495A70" w:rsidP="00495A70">
            <w:pPr>
              <w:jc w:val="center"/>
            </w:pPr>
            <w:r w:rsidRPr="002F73C3">
              <w:t>7</w:t>
            </w:r>
          </w:p>
        </w:tc>
        <w:tc>
          <w:tcPr>
            <w:tcW w:w="5040" w:type="dxa"/>
            <w:tcBorders>
              <w:top w:val="nil"/>
              <w:left w:val="nil"/>
              <w:bottom w:val="single" w:sz="4" w:space="0" w:color="auto"/>
              <w:right w:val="single" w:sz="4" w:space="0" w:color="auto"/>
            </w:tcBorders>
            <w:vAlign w:val="center"/>
          </w:tcPr>
          <w:p w14:paraId="337706BB" w14:textId="7668014A" w:rsidR="00495A70" w:rsidRPr="002F73C3" w:rsidRDefault="00495A70" w:rsidP="00495A70">
            <w:pPr>
              <w:jc w:val="both"/>
            </w:pPr>
            <w:r w:rsidRPr="002F73C3">
              <w:t>Trình thẩm định và hoàn thiện dự thảo hệ số điều chỉnh giá đất</w:t>
            </w:r>
          </w:p>
        </w:tc>
        <w:tc>
          <w:tcPr>
            <w:tcW w:w="1985" w:type="dxa"/>
            <w:tcBorders>
              <w:top w:val="nil"/>
              <w:left w:val="nil"/>
              <w:bottom w:val="single" w:sz="4" w:space="0" w:color="auto"/>
              <w:right w:val="single" w:sz="4" w:space="0" w:color="auto"/>
            </w:tcBorders>
            <w:vAlign w:val="center"/>
          </w:tcPr>
          <w:p w14:paraId="784A01EE" w14:textId="182C7110" w:rsidR="00495A70" w:rsidRPr="002F73C3" w:rsidRDefault="00495A70" w:rsidP="00495A70">
            <w:pPr>
              <w:jc w:val="center"/>
            </w:pPr>
            <w:r w:rsidRPr="002F73C3">
              <w:t>9,59</w:t>
            </w:r>
          </w:p>
        </w:tc>
        <w:tc>
          <w:tcPr>
            <w:tcW w:w="1866" w:type="dxa"/>
            <w:tcBorders>
              <w:top w:val="nil"/>
              <w:left w:val="nil"/>
              <w:bottom w:val="single" w:sz="4" w:space="0" w:color="auto"/>
              <w:right w:val="single" w:sz="4" w:space="0" w:color="auto"/>
            </w:tcBorders>
            <w:vAlign w:val="center"/>
          </w:tcPr>
          <w:p w14:paraId="4A390B09" w14:textId="4025634B" w:rsidR="00495A70" w:rsidRPr="002F73C3" w:rsidRDefault="00495A70" w:rsidP="00495A70">
            <w:pPr>
              <w:jc w:val="center"/>
            </w:pPr>
            <w:r w:rsidRPr="002F73C3">
              <w:t>0,00</w:t>
            </w:r>
          </w:p>
        </w:tc>
      </w:tr>
      <w:tr w:rsidR="004B2DA1" w:rsidRPr="002F73C3" w14:paraId="5685CE8A" w14:textId="77777777" w:rsidTr="0062199E">
        <w:trPr>
          <w:trHeight w:val="480"/>
        </w:trPr>
        <w:tc>
          <w:tcPr>
            <w:tcW w:w="880" w:type="dxa"/>
            <w:tcBorders>
              <w:top w:val="nil"/>
              <w:left w:val="single" w:sz="4" w:space="0" w:color="auto"/>
              <w:bottom w:val="single" w:sz="4" w:space="0" w:color="auto"/>
              <w:right w:val="single" w:sz="4" w:space="0" w:color="auto"/>
            </w:tcBorders>
            <w:vAlign w:val="center"/>
            <w:hideMark/>
          </w:tcPr>
          <w:p w14:paraId="7C886283" w14:textId="77777777" w:rsidR="00F25AD8" w:rsidRPr="002F73C3" w:rsidRDefault="00F25AD8" w:rsidP="00DA2E82">
            <w:pPr>
              <w:jc w:val="center"/>
              <w:rPr>
                <w:i/>
                <w:iCs/>
              </w:rPr>
            </w:pPr>
            <w:r w:rsidRPr="002F73C3">
              <w:rPr>
                <w:i/>
                <w:iCs/>
              </w:rPr>
              <w:t> </w:t>
            </w:r>
          </w:p>
        </w:tc>
        <w:tc>
          <w:tcPr>
            <w:tcW w:w="5040" w:type="dxa"/>
            <w:tcBorders>
              <w:top w:val="nil"/>
              <w:left w:val="nil"/>
              <w:bottom w:val="single" w:sz="4" w:space="0" w:color="auto"/>
              <w:right w:val="single" w:sz="4" w:space="0" w:color="auto"/>
            </w:tcBorders>
            <w:vAlign w:val="center"/>
            <w:hideMark/>
          </w:tcPr>
          <w:p w14:paraId="17383E0B" w14:textId="77777777" w:rsidR="00F25AD8" w:rsidRPr="002F73C3" w:rsidRDefault="00F25AD8" w:rsidP="000D799F">
            <w:pPr>
              <w:jc w:val="both"/>
              <w:rPr>
                <w:b/>
                <w:bCs/>
              </w:rPr>
            </w:pPr>
            <w:r w:rsidRPr="002F73C3">
              <w:rPr>
                <w:b/>
                <w:bCs/>
              </w:rPr>
              <w:t>Tổng</w:t>
            </w:r>
          </w:p>
        </w:tc>
        <w:tc>
          <w:tcPr>
            <w:tcW w:w="1985" w:type="dxa"/>
            <w:tcBorders>
              <w:top w:val="nil"/>
              <w:left w:val="nil"/>
              <w:bottom w:val="single" w:sz="4" w:space="0" w:color="auto"/>
              <w:right w:val="single" w:sz="4" w:space="0" w:color="auto"/>
            </w:tcBorders>
            <w:vAlign w:val="center"/>
            <w:hideMark/>
          </w:tcPr>
          <w:p w14:paraId="63B0E89C" w14:textId="77777777" w:rsidR="00F25AD8" w:rsidRPr="002F73C3" w:rsidRDefault="00F25AD8" w:rsidP="00DA2E82">
            <w:pPr>
              <w:jc w:val="center"/>
              <w:rPr>
                <w:b/>
                <w:bCs/>
              </w:rPr>
            </w:pPr>
            <w:r w:rsidRPr="002F73C3">
              <w:rPr>
                <w:b/>
                <w:bCs/>
              </w:rPr>
              <w:t>100,00</w:t>
            </w:r>
          </w:p>
        </w:tc>
        <w:tc>
          <w:tcPr>
            <w:tcW w:w="1866" w:type="dxa"/>
            <w:tcBorders>
              <w:top w:val="nil"/>
              <w:left w:val="nil"/>
              <w:bottom w:val="single" w:sz="4" w:space="0" w:color="auto"/>
              <w:right w:val="single" w:sz="4" w:space="0" w:color="auto"/>
            </w:tcBorders>
            <w:vAlign w:val="center"/>
            <w:hideMark/>
          </w:tcPr>
          <w:p w14:paraId="14D8A6DB" w14:textId="77777777" w:rsidR="00F25AD8" w:rsidRPr="002F73C3" w:rsidRDefault="00F25AD8" w:rsidP="00DA2E82">
            <w:pPr>
              <w:jc w:val="center"/>
              <w:rPr>
                <w:b/>
                <w:bCs/>
              </w:rPr>
            </w:pPr>
            <w:r w:rsidRPr="002F73C3">
              <w:rPr>
                <w:b/>
                <w:bCs/>
              </w:rPr>
              <w:t>100,00</w:t>
            </w:r>
          </w:p>
        </w:tc>
      </w:tr>
    </w:tbl>
    <w:p w14:paraId="771F0DD5" w14:textId="77777777" w:rsidR="00275158" w:rsidRPr="002F73C3" w:rsidRDefault="00275158" w:rsidP="00F25AD8">
      <w:pPr>
        <w:spacing w:beforeLines="40" w:before="96" w:afterLines="40" w:after="96" w:line="360" w:lineRule="exact"/>
        <w:ind w:firstLine="709"/>
        <w:rPr>
          <w:b/>
          <w:bCs/>
          <w:iCs/>
          <w:sz w:val="28"/>
          <w:szCs w:val="28"/>
        </w:rPr>
      </w:pPr>
    </w:p>
    <w:p w14:paraId="3102D90A" w14:textId="77777777" w:rsidR="004B2DA1" w:rsidRPr="002F73C3" w:rsidRDefault="004B2DA1" w:rsidP="00F25AD8">
      <w:pPr>
        <w:spacing w:beforeLines="40" w:before="96" w:afterLines="40" w:after="96" w:line="360" w:lineRule="exact"/>
        <w:ind w:firstLine="709"/>
        <w:rPr>
          <w:b/>
          <w:bCs/>
          <w:iCs/>
          <w:sz w:val="28"/>
          <w:szCs w:val="28"/>
        </w:rPr>
      </w:pPr>
    </w:p>
    <w:p w14:paraId="0AC942FB" w14:textId="77777777" w:rsidR="004B2DA1" w:rsidRPr="002F73C3" w:rsidRDefault="004B2DA1" w:rsidP="00F25AD8">
      <w:pPr>
        <w:spacing w:beforeLines="40" w:before="96" w:afterLines="40" w:after="96" w:line="360" w:lineRule="exact"/>
        <w:ind w:firstLine="709"/>
        <w:rPr>
          <w:b/>
          <w:bCs/>
          <w:iCs/>
          <w:sz w:val="28"/>
          <w:szCs w:val="28"/>
        </w:rPr>
      </w:pPr>
    </w:p>
    <w:p w14:paraId="404B4439" w14:textId="77777777" w:rsidR="004B2DA1" w:rsidRPr="002F73C3" w:rsidRDefault="004B2DA1" w:rsidP="00F25AD8">
      <w:pPr>
        <w:spacing w:beforeLines="40" w:before="96" w:afterLines="40" w:after="96" w:line="360" w:lineRule="exact"/>
        <w:ind w:firstLine="709"/>
        <w:rPr>
          <w:b/>
          <w:bCs/>
          <w:iCs/>
          <w:sz w:val="28"/>
          <w:szCs w:val="28"/>
        </w:rPr>
      </w:pPr>
    </w:p>
    <w:p w14:paraId="64E39D5C" w14:textId="77777777" w:rsidR="004B2DA1" w:rsidRPr="002F73C3" w:rsidRDefault="004B2DA1" w:rsidP="00F25AD8">
      <w:pPr>
        <w:spacing w:beforeLines="40" w:before="96" w:afterLines="40" w:after="96" w:line="360" w:lineRule="exact"/>
        <w:ind w:firstLine="709"/>
        <w:rPr>
          <w:b/>
          <w:bCs/>
          <w:iCs/>
          <w:sz w:val="28"/>
          <w:szCs w:val="28"/>
        </w:rPr>
      </w:pPr>
    </w:p>
    <w:p w14:paraId="501BEF67" w14:textId="77777777" w:rsidR="004B2DA1" w:rsidRPr="002F73C3" w:rsidRDefault="004B2DA1" w:rsidP="00F25AD8">
      <w:pPr>
        <w:spacing w:beforeLines="40" w:before="96" w:afterLines="40" w:after="96" w:line="360" w:lineRule="exact"/>
        <w:ind w:firstLine="709"/>
        <w:rPr>
          <w:b/>
          <w:bCs/>
          <w:iCs/>
          <w:sz w:val="28"/>
          <w:szCs w:val="28"/>
        </w:rPr>
      </w:pPr>
    </w:p>
    <w:p w14:paraId="665159B3" w14:textId="373B4050" w:rsidR="00F25AD8" w:rsidRPr="002F73C3" w:rsidRDefault="00F25AD8" w:rsidP="00F25AD8">
      <w:pPr>
        <w:spacing w:beforeLines="40" w:before="96" w:afterLines="40" w:after="96" w:line="360" w:lineRule="exact"/>
        <w:ind w:firstLine="709"/>
        <w:rPr>
          <w:b/>
          <w:bCs/>
          <w:iCs/>
          <w:sz w:val="28"/>
          <w:szCs w:val="28"/>
        </w:rPr>
      </w:pPr>
      <w:r w:rsidRPr="002F73C3">
        <w:rPr>
          <w:b/>
          <w:bCs/>
          <w:iCs/>
          <w:sz w:val="28"/>
          <w:szCs w:val="28"/>
        </w:rPr>
        <w:lastRenderedPageBreak/>
        <w:t xml:space="preserve">II. </w:t>
      </w:r>
      <w:r w:rsidRPr="002F73C3">
        <w:rPr>
          <w:b/>
          <w:iCs/>
          <w:sz w:val="28"/>
          <w:szCs w:val="28"/>
        </w:rPr>
        <w:t>Định mức dụng cụ lao động</w:t>
      </w:r>
    </w:p>
    <w:p w14:paraId="59EB1280" w14:textId="438F4460" w:rsidR="00F25AD8" w:rsidRPr="002F73C3" w:rsidRDefault="00F25AD8" w:rsidP="00F25AD8">
      <w:pPr>
        <w:spacing w:beforeLines="40" w:before="96" w:afterLines="40" w:after="96" w:line="360" w:lineRule="exact"/>
        <w:ind w:firstLine="709"/>
        <w:jc w:val="right"/>
        <w:rPr>
          <w:bCs/>
          <w:sz w:val="26"/>
          <w:szCs w:val="26"/>
        </w:rPr>
      </w:pPr>
      <w:r w:rsidRPr="002F73C3">
        <w:rPr>
          <w:bCs/>
          <w:sz w:val="26"/>
          <w:szCs w:val="26"/>
        </w:rPr>
        <w:t xml:space="preserve">Bảng </w:t>
      </w:r>
      <w:r w:rsidR="00C079E1" w:rsidRPr="002F73C3">
        <w:rPr>
          <w:bCs/>
          <w:sz w:val="26"/>
          <w:szCs w:val="26"/>
        </w:rPr>
        <w:t>36</w:t>
      </w:r>
    </w:p>
    <w:tbl>
      <w:tblPr>
        <w:tblW w:w="9351" w:type="dxa"/>
        <w:tblLook w:val="04A0" w:firstRow="1" w:lastRow="0" w:firstColumn="1" w:lastColumn="0" w:noHBand="0" w:noVBand="1"/>
      </w:tblPr>
      <w:tblGrid>
        <w:gridCol w:w="704"/>
        <w:gridCol w:w="2693"/>
        <w:gridCol w:w="1701"/>
        <w:gridCol w:w="2268"/>
        <w:gridCol w:w="1985"/>
      </w:tblGrid>
      <w:tr w:rsidR="00F25AD8" w:rsidRPr="002F73C3" w14:paraId="1CDDBCD6" w14:textId="77777777" w:rsidTr="00DA2E82">
        <w:trPr>
          <w:trHeight w:val="642"/>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2A31969D" w14:textId="77777777" w:rsidR="00F25AD8" w:rsidRPr="002F73C3" w:rsidRDefault="00F25AD8" w:rsidP="00DA2E82">
            <w:pPr>
              <w:jc w:val="center"/>
              <w:rPr>
                <w:b/>
                <w:bCs/>
              </w:rPr>
            </w:pPr>
            <w:r w:rsidRPr="002F73C3">
              <w:rPr>
                <w:b/>
                <w:bCs/>
              </w:rPr>
              <w:t>Số TT</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4B6BBDE8" w14:textId="77777777" w:rsidR="00F25AD8" w:rsidRPr="002F73C3" w:rsidRDefault="00F25AD8" w:rsidP="00DA2E82">
            <w:pPr>
              <w:jc w:val="center"/>
              <w:rPr>
                <w:b/>
                <w:bCs/>
              </w:rPr>
            </w:pPr>
            <w:r w:rsidRPr="002F73C3">
              <w:rPr>
                <w:b/>
                <w:bCs/>
              </w:rPr>
              <w:t>Danh mục dụng cụ</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F6141F2" w14:textId="77777777" w:rsidR="00F25AD8" w:rsidRPr="002F73C3" w:rsidRDefault="00F25AD8" w:rsidP="00DA2E82">
            <w:pPr>
              <w:jc w:val="center"/>
              <w:rPr>
                <w:b/>
                <w:bCs/>
              </w:rPr>
            </w:pPr>
            <w:r w:rsidRPr="002F73C3">
              <w:rPr>
                <w:b/>
                <w:bCs/>
              </w:rPr>
              <w:t>ĐVT</w:t>
            </w:r>
          </w:p>
        </w:tc>
        <w:tc>
          <w:tcPr>
            <w:tcW w:w="4253" w:type="dxa"/>
            <w:gridSpan w:val="2"/>
            <w:tcBorders>
              <w:top w:val="single" w:sz="4" w:space="0" w:color="auto"/>
              <w:left w:val="nil"/>
              <w:bottom w:val="single" w:sz="4" w:space="0" w:color="auto"/>
              <w:right w:val="single" w:sz="4" w:space="0" w:color="auto"/>
            </w:tcBorders>
            <w:vAlign w:val="center"/>
            <w:hideMark/>
          </w:tcPr>
          <w:p w14:paraId="512BEADB" w14:textId="77777777" w:rsidR="00F25AD8" w:rsidRPr="002F73C3" w:rsidRDefault="00F25AD8" w:rsidP="00DA2E82">
            <w:pPr>
              <w:jc w:val="center"/>
              <w:rPr>
                <w:b/>
                <w:bCs/>
              </w:rPr>
            </w:pPr>
            <w:r w:rsidRPr="002F73C3">
              <w:rPr>
                <w:b/>
                <w:bCs/>
              </w:rPr>
              <w:t xml:space="preserve">Định mức </w:t>
            </w:r>
            <w:r w:rsidRPr="002F73C3">
              <w:t>(ca/ khu vực xác định hệ số với điều kiện chuẩn)</w:t>
            </w:r>
          </w:p>
        </w:tc>
      </w:tr>
      <w:tr w:rsidR="00F25AD8" w:rsidRPr="002F73C3" w14:paraId="6B278009" w14:textId="77777777" w:rsidTr="00DA2E82">
        <w:trPr>
          <w:trHeight w:val="42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1A21917" w14:textId="77777777" w:rsidR="00F25AD8" w:rsidRPr="002F73C3" w:rsidRDefault="00F25AD8" w:rsidP="00DA2E82">
            <w:pPr>
              <w:rPr>
                <w:b/>
                <w:bC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2A93570" w14:textId="77777777" w:rsidR="00F25AD8" w:rsidRPr="002F73C3" w:rsidRDefault="00F25AD8" w:rsidP="00DA2E82">
            <w:pPr>
              <w:rPr>
                <w:b/>
                <w:bC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073D85C" w14:textId="77777777" w:rsidR="00F25AD8" w:rsidRPr="002F73C3" w:rsidRDefault="00F25AD8" w:rsidP="00DA2E82">
            <w:pPr>
              <w:rPr>
                <w:b/>
                <w:bCs/>
              </w:rPr>
            </w:pPr>
          </w:p>
        </w:tc>
        <w:tc>
          <w:tcPr>
            <w:tcW w:w="2268" w:type="dxa"/>
            <w:tcBorders>
              <w:top w:val="single" w:sz="4" w:space="0" w:color="auto"/>
              <w:left w:val="nil"/>
              <w:bottom w:val="single" w:sz="4" w:space="0" w:color="auto"/>
              <w:right w:val="single" w:sz="4" w:space="0" w:color="auto"/>
            </w:tcBorders>
            <w:vAlign w:val="center"/>
            <w:hideMark/>
          </w:tcPr>
          <w:p w14:paraId="27404273" w14:textId="77777777" w:rsidR="00F25AD8" w:rsidRPr="002F73C3" w:rsidRDefault="00F25AD8" w:rsidP="00DA2E82">
            <w:pPr>
              <w:jc w:val="center"/>
              <w:rPr>
                <w:b/>
                <w:bCs/>
              </w:rPr>
            </w:pPr>
            <w:r w:rsidRPr="002F73C3">
              <w:rPr>
                <w:b/>
                <w:bCs/>
              </w:rPr>
              <w:t>Nội nghiệp</w:t>
            </w:r>
          </w:p>
        </w:tc>
        <w:tc>
          <w:tcPr>
            <w:tcW w:w="1985" w:type="dxa"/>
            <w:tcBorders>
              <w:top w:val="nil"/>
              <w:left w:val="nil"/>
              <w:bottom w:val="nil"/>
              <w:right w:val="single" w:sz="4" w:space="0" w:color="auto"/>
            </w:tcBorders>
            <w:vAlign w:val="center"/>
            <w:hideMark/>
          </w:tcPr>
          <w:p w14:paraId="67420786" w14:textId="77777777" w:rsidR="00F25AD8" w:rsidRPr="002F73C3" w:rsidRDefault="00F25AD8" w:rsidP="00DA2E82">
            <w:pPr>
              <w:jc w:val="center"/>
              <w:rPr>
                <w:b/>
                <w:bCs/>
              </w:rPr>
            </w:pPr>
            <w:r w:rsidRPr="002F73C3">
              <w:rPr>
                <w:b/>
                <w:bCs/>
              </w:rPr>
              <w:t>Ngoại nghiệp</w:t>
            </w:r>
          </w:p>
        </w:tc>
      </w:tr>
      <w:tr w:rsidR="00A62580" w:rsidRPr="002F73C3" w14:paraId="2E311B0B" w14:textId="77777777" w:rsidTr="00A62580">
        <w:trPr>
          <w:trHeight w:val="450"/>
        </w:trPr>
        <w:tc>
          <w:tcPr>
            <w:tcW w:w="704" w:type="dxa"/>
            <w:tcBorders>
              <w:top w:val="single" w:sz="4" w:space="0" w:color="auto"/>
              <w:left w:val="single" w:sz="4" w:space="0" w:color="auto"/>
              <w:bottom w:val="single" w:sz="4" w:space="0" w:color="auto"/>
              <w:right w:val="nil"/>
            </w:tcBorders>
            <w:vAlign w:val="center"/>
            <w:hideMark/>
          </w:tcPr>
          <w:p w14:paraId="6567C9BC" w14:textId="77777777" w:rsidR="00A62580" w:rsidRPr="002F73C3" w:rsidRDefault="00A62580" w:rsidP="00A62580">
            <w:pPr>
              <w:jc w:val="center"/>
            </w:pPr>
            <w:r w:rsidRPr="002F73C3">
              <w:t>1</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9B323DC" w14:textId="77777777" w:rsidR="00A62580" w:rsidRPr="002F73C3" w:rsidRDefault="00A62580" w:rsidP="00A62580">
            <w:r w:rsidRPr="002F73C3">
              <w:t>Bàn làm việc</w:t>
            </w:r>
          </w:p>
        </w:tc>
        <w:tc>
          <w:tcPr>
            <w:tcW w:w="1701" w:type="dxa"/>
            <w:tcBorders>
              <w:top w:val="single" w:sz="4" w:space="0" w:color="auto"/>
              <w:left w:val="nil"/>
              <w:bottom w:val="single" w:sz="4" w:space="0" w:color="auto"/>
              <w:right w:val="single" w:sz="4" w:space="0" w:color="auto"/>
            </w:tcBorders>
            <w:vAlign w:val="center"/>
            <w:hideMark/>
          </w:tcPr>
          <w:p w14:paraId="4873A4B5" w14:textId="77777777" w:rsidR="00A62580" w:rsidRPr="002F73C3" w:rsidRDefault="00A62580" w:rsidP="00A62580">
            <w:pPr>
              <w:jc w:val="center"/>
            </w:pPr>
            <w:r w:rsidRPr="002F73C3">
              <w:t>Cái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782A247" w14:textId="7A97D95B" w:rsidR="00A62580" w:rsidRPr="002F73C3" w:rsidRDefault="00A62580" w:rsidP="00A62580">
            <w:pPr>
              <w:jc w:val="center"/>
            </w:pPr>
            <w:r w:rsidRPr="002F73C3">
              <w:t>262</w:t>
            </w:r>
          </w:p>
        </w:tc>
        <w:tc>
          <w:tcPr>
            <w:tcW w:w="1985" w:type="dxa"/>
            <w:tcBorders>
              <w:top w:val="single" w:sz="4" w:space="0" w:color="auto"/>
              <w:left w:val="nil"/>
              <w:bottom w:val="single" w:sz="4" w:space="0" w:color="auto"/>
              <w:right w:val="single" w:sz="4" w:space="0" w:color="auto"/>
            </w:tcBorders>
            <w:vAlign w:val="center"/>
            <w:hideMark/>
          </w:tcPr>
          <w:p w14:paraId="09982E33" w14:textId="2E7A653B" w:rsidR="00A62580" w:rsidRPr="002F73C3" w:rsidRDefault="00A62580" w:rsidP="00A62580">
            <w:pPr>
              <w:jc w:val="center"/>
            </w:pPr>
          </w:p>
        </w:tc>
      </w:tr>
      <w:tr w:rsidR="00A62580" w:rsidRPr="002F73C3" w14:paraId="449DD138" w14:textId="77777777" w:rsidTr="00A62580">
        <w:trPr>
          <w:trHeight w:val="450"/>
        </w:trPr>
        <w:tc>
          <w:tcPr>
            <w:tcW w:w="704" w:type="dxa"/>
            <w:tcBorders>
              <w:top w:val="nil"/>
              <w:left w:val="single" w:sz="4" w:space="0" w:color="auto"/>
              <w:bottom w:val="single" w:sz="4" w:space="0" w:color="auto"/>
              <w:right w:val="nil"/>
            </w:tcBorders>
            <w:vAlign w:val="center"/>
            <w:hideMark/>
          </w:tcPr>
          <w:p w14:paraId="2CE73789" w14:textId="77777777" w:rsidR="00A62580" w:rsidRPr="002F73C3" w:rsidRDefault="00A62580" w:rsidP="00A62580">
            <w:pPr>
              <w:jc w:val="center"/>
            </w:pPr>
            <w:r w:rsidRPr="002F73C3">
              <w:t>2</w:t>
            </w:r>
          </w:p>
        </w:tc>
        <w:tc>
          <w:tcPr>
            <w:tcW w:w="2693" w:type="dxa"/>
            <w:tcBorders>
              <w:top w:val="nil"/>
              <w:left w:val="single" w:sz="4" w:space="0" w:color="auto"/>
              <w:bottom w:val="single" w:sz="4" w:space="0" w:color="auto"/>
              <w:right w:val="single" w:sz="4" w:space="0" w:color="auto"/>
            </w:tcBorders>
            <w:vAlign w:val="center"/>
            <w:hideMark/>
          </w:tcPr>
          <w:p w14:paraId="3D4A41A3" w14:textId="77777777" w:rsidR="00A62580" w:rsidRPr="002F73C3" w:rsidRDefault="00A62580" w:rsidP="00A62580">
            <w:r w:rsidRPr="002F73C3">
              <w:t>Ghế văn phòng</w:t>
            </w:r>
          </w:p>
        </w:tc>
        <w:tc>
          <w:tcPr>
            <w:tcW w:w="1701" w:type="dxa"/>
            <w:tcBorders>
              <w:top w:val="nil"/>
              <w:left w:val="nil"/>
              <w:bottom w:val="single" w:sz="4" w:space="0" w:color="auto"/>
              <w:right w:val="single" w:sz="4" w:space="0" w:color="auto"/>
            </w:tcBorders>
            <w:vAlign w:val="center"/>
            <w:hideMark/>
          </w:tcPr>
          <w:p w14:paraId="64C4CCE6"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6CF586B8" w14:textId="5DE9401F" w:rsidR="00A62580" w:rsidRPr="002F73C3" w:rsidRDefault="00A62580" w:rsidP="00A62580">
            <w:pPr>
              <w:jc w:val="center"/>
            </w:pPr>
            <w:r w:rsidRPr="002F73C3">
              <w:t>262</w:t>
            </w:r>
          </w:p>
        </w:tc>
        <w:tc>
          <w:tcPr>
            <w:tcW w:w="1985" w:type="dxa"/>
            <w:tcBorders>
              <w:top w:val="nil"/>
              <w:left w:val="nil"/>
              <w:bottom w:val="single" w:sz="4" w:space="0" w:color="auto"/>
              <w:right w:val="single" w:sz="4" w:space="0" w:color="auto"/>
            </w:tcBorders>
            <w:vAlign w:val="center"/>
            <w:hideMark/>
          </w:tcPr>
          <w:p w14:paraId="223E21A7" w14:textId="584DC34C" w:rsidR="00A62580" w:rsidRPr="002F73C3" w:rsidRDefault="00A62580" w:rsidP="00A62580">
            <w:pPr>
              <w:jc w:val="center"/>
            </w:pPr>
          </w:p>
        </w:tc>
      </w:tr>
      <w:tr w:rsidR="00A62580" w:rsidRPr="002F73C3" w14:paraId="6808EAB4" w14:textId="77777777" w:rsidTr="00A62580">
        <w:trPr>
          <w:trHeight w:val="450"/>
        </w:trPr>
        <w:tc>
          <w:tcPr>
            <w:tcW w:w="704" w:type="dxa"/>
            <w:tcBorders>
              <w:top w:val="nil"/>
              <w:left w:val="single" w:sz="4" w:space="0" w:color="auto"/>
              <w:bottom w:val="single" w:sz="4" w:space="0" w:color="auto"/>
              <w:right w:val="nil"/>
            </w:tcBorders>
            <w:vAlign w:val="center"/>
            <w:hideMark/>
          </w:tcPr>
          <w:p w14:paraId="75702B1B" w14:textId="77777777" w:rsidR="00A62580" w:rsidRPr="002F73C3" w:rsidRDefault="00A62580" w:rsidP="00A62580">
            <w:pPr>
              <w:jc w:val="center"/>
            </w:pPr>
            <w:r w:rsidRPr="002F73C3">
              <w:t>3</w:t>
            </w:r>
          </w:p>
        </w:tc>
        <w:tc>
          <w:tcPr>
            <w:tcW w:w="2693" w:type="dxa"/>
            <w:tcBorders>
              <w:top w:val="nil"/>
              <w:left w:val="single" w:sz="4" w:space="0" w:color="auto"/>
              <w:bottom w:val="single" w:sz="4" w:space="0" w:color="auto"/>
              <w:right w:val="single" w:sz="4" w:space="0" w:color="auto"/>
            </w:tcBorders>
            <w:vAlign w:val="center"/>
            <w:hideMark/>
          </w:tcPr>
          <w:p w14:paraId="6B329BE0" w14:textId="77777777" w:rsidR="00A62580" w:rsidRPr="002F73C3" w:rsidRDefault="00A62580" w:rsidP="00A62580">
            <w:r w:rsidRPr="002F73C3">
              <w:t>Tủ để tài liệu</w:t>
            </w:r>
          </w:p>
        </w:tc>
        <w:tc>
          <w:tcPr>
            <w:tcW w:w="1701" w:type="dxa"/>
            <w:tcBorders>
              <w:top w:val="nil"/>
              <w:left w:val="nil"/>
              <w:bottom w:val="single" w:sz="4" w:space="0" w:color="auto"/>
              <w:right w:val="single" w:sz="4" w:space="0" w:color="auto"/>
            </w:tcBorders>
            <w:vAlign w:val="center"/>
            <w:hideMark/>
          </w:tcPr>
          <w:p w14:paraId="0F92BDF7"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0B8E5B44" w14:textId="46C2F42A" w:rsidR="00A62580" w:rsidRPr="002F73C3" w:rsidRDefault="00A62580" w:rsidP="00A62580">
            <w:pPr>
              <w:jc w:val="center"/>
            </w:pPr>
            <w:r w:rsidRPr="002F73C3">
              <w:t>66</w:t>
            </w:r>
          </w:p>
        </w:tc>
        <w:tc>
          <w:tcPr>
            <w:tcW w:w="1985" w:type="dxa"/>
            <w:tcBorders>
              <w:top w:val="nil"/>
              <w:left w:val="nil"/>
              <w:bottom w:val="single" w:sz="4" w:space="0" w:color="auto"/>
              <w:right w:val="single" w:sz="4" w:space="0" w:color="auto"/>
            </w:tcBorders>
            <w:vAlign w:val="center"/>
            <w:hideMark/>
          </w:tcPr>
          <w:p w14:paraId="6F4FEB75" w14:textId="401DD277" w:rsidR="00A62580" w:rsidRPr="002F73C3" w:rsidRDefault="00A62580" w:rsidP="00A62580">
            <w:pPr>
              <w:jc w:val="center"/>
            </w:pPr>
          </w:p>
        </w:tc>
      </w:tr>
      <w:tr w:rsidR="00A62580" w:rsidRPr="002F73C3" w14:paraId="31A20215" w14:textId="77777777" w:rsidTr="00A62580">
        <w:trPr>
          <w:trHeight w:val="450"/>
        </w:trPr>
        <w:tc>
          <w:tcPr>
            <w:tcW w:w="704" w:type="dxa"/>
            <w:tcBorders>
              <w:top w:val="nil"/>
              <w:left w:val="single" w:sz="4" w:space="0" w:color="auto"/>
              <w:bottom w:val="single" w:sz="4" w:space="0" w:color="auto"/>
              <w:right w:val="nil"/>
            </w:tcBorders>
            <w:vAlign w:val="center"/>
            <w:hideMark/>
          </w:tcPr>
          <w:p w14:paraId="3920D754" w14:textId="77777777" w:rsidR="00A62580" w:rsidRPr="002F73C3" w:rsidRDefault="00A62580" w:rsidP="00A62580">
            <w:pPr>
              <w:jc w:val="center"/>
            </w:pPr>
            <w:r w:rsidRPr="002F73C3">
              <w:t>4</w:t>
            </w:r>
          </w:p>
        </w:tc>
        <w:tc>
          <w:tcPr>
            <w:tcW w:w="2693" w:type="dxa"/>
            <w:tcBorders>
              <w:top w:val="nil"/>
              <w:left w:val="single" w:sz="4" w:space="0" w:color="auto"/>
              <w:bottom w:val="single" w:sz="4" w:space="0" w:color="auto"/>
              <w:right w:val="single" w:sz="4" w:space="0" w:color="auto"/>
            </w:tcBorders>
            <w:vAlign w:val="center"/>
            <w:hideMark/>
          </w:tcPr>
          <w:p w14:paraId="3BF1867C" w14:textId="77777777" w:rsidR="00A62580" w:rsidRPr="002F73C3" w:rsidRDefault="00A62580" w:rsidP="00A62580">
            <w:r w:rsidRPr="002F73C3">
              <w:t>Kéo cắt giấy</w:t>
            </w:r>
          </w:p>
        </w:tc>
        <w:tc>
          <w:tcPr>
            <w:tcW w:w="1701" w:type="dxa"/>
            <w:tcBorders>
              <w:top w:val="nil"/>
              <w:left w:val="nil"/>
              <w:bottom w:val="single" w:sz="4" w:space="0" w:color="auto"/>
              <w:right w:val="single" w:sz="4" w:space="0" w:color="auto"/>
            </w:tcBorders>
            <w:vAlign w:val="center"/>
            <w:hideMark/>
          </w:tcPr>
          <w:p w14:paraId="3BC11C23"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7A61436D" w14:textId="09B79AD7" w:rsidR="00A62580" w:rsidRPr="002F73C3" w:rsidRDefault="00A62580" w:rsidP="00A62580">
            <w:pPr>
              <w:jc w:val="center"/>
            </w:pPr>
            <w:r w:rsidRPr="002F73C3">
              <w:t>82</w:t>
            </w:r>
          </w:p>
        </w:tc>
        <w:tc>
          <w:tcPr>
            <w:tcW w:w="1985" w:type="dxa"/>
            <w:tcBorders>
              <w:top w:val="nil"/>
              <w:left w:val="nil"/>
              <w:bottom w:val="single" w:sz="4" w:space="0" w:color="auto"/>
              <w:right w:val="single" w:sz="4" w:space="0" w:color="auto"/>
            </w:tcBorders>
            <w:vAlign w:val="center"/>
            <w:hideMark/>
          </w:tcPr>
          <w:p w14:paraId="0064AF34" w14:textId="63BBDA6F" w:rsidR="00A62580" w:rsidRPr="002F73C3" w:rsidRDefault="00A62580" w:rsidP="00A62580">
            <w:pPr>
              <w:jc w:val="center"/>
            </w:pPr>
          </w:p>
        </w:tc>
      </w:tr>
      <w:tr w:rsidR="00A62580" w:rsidRPr="002F73C3" w14:paraId="04B181EB" w14:textId="77777777" w:rsidTr="00A62580">
        <w:trPr>
          <w:trHeight w:val="450"/>
        </w:trPr>
        <w:tc>
          <w:tcPr>
            <w:tcW w:w="704" w:type="dxa"/>
            <w:tcBorders>
              <w:top w:val="nil"/>
              <w:left w:val="single" w:sz="4" w:space="0" w:color="auto"/>
              <w:bottom w:val="single" w:sz="4" w:space="0" w:color="auto"/>
              <w:right w:val="nil"/>
            </w:tcBorders>
            <w:vAlign w:val="center"/>
            <w:hideMark/>
          </w:tcPr>
          <w:p w14:paraId="2F36AF35" w14:textId="77777777" w:rsidR="00A62580" w:rsidRPr="002F73C3" w:rsidRDefault="00A62580" w:rsidP="00A62580">
            <w:pPr>
              <w:jc w:val="center"/>
            </w:pPr>
            <w:r w:rsidRPr="002F73C3">
              <w:t>5</w:t>
            </w:r>
          </w:p>
        </w:tc>
        <w:tc>
          <w:tcPr>
            <w:tcW w:w="2693" w:type="dxa"/>
            <w:tcBorders>
              <w:top w:val="nil"/>
              <w:left w:val="single" w:sz="4" w:space="0" w:color="auto"/>
              <w:bottom w:val="single" w:sz="4" w:space="0" w:color="auto"/>
              <w:right w:val="single" w:sz="4" w:space="0" w:color="auto"/>
            </w:tcBorders>
            <w:vAlign w:val="center"/>
            <w:hideMark/>
          </w:tcPr>
          <w:p w14:paraId="5FEC425E" w14:textId="77777777" w:rsidR="00A62580" w:rsidRPr="002F73C3" w:rsidRDefault="00A62580" w:rsidP="00A62580">
            <w:r w:rsidRPr="002F73C3">
              <w:t>Bàn dập ghim</w:t>
            </w:r>
          </w:p>
        </w:tc>
        <w:tc>
          <w:tcPr>
            <w:tcW w:w="1701" w:type="dxa"/>
            <w:tcBorders>
              <w:top w:val="nil"/>
              <w:left w:val="nil"/>
              <w:bottom w:val="single" w:sz="4" w:space="0" w:color="auto"/>
              <w:right w:val="single" w:sz="4" w:space="0" w:color="auto"/>
            </w:tcBorders>
            <w:vAlign w:val="center"/>
            <w:hideMark/>
          </w:tcPr>
          <w:p w14:paraId="05BB003F"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72051A2B" w14:textId="7A8A2873" w:rsidR="00A62580" w:rsidRPr="002F73C3" w:rsidRDefault="00A62580" w:rsidP="00A62580">
            <w:pPr>
              <w:jc w:val="center"/>
            </w:pPr>
            <w:r w:rsidRPr="002F73C3">
              <w:t>82</w:t>
            </w:r>
          </w:p>
        </w:tc>
        <w:tc>
          <w:tcPr>
            <w:tcW w:w="1985" w:type="dxa"/>
            <w:tcBorders>
              <w:top w:val="nil"/>
              <w:left w:val="nil"/>
              <w:bottom w:val="single" w:sz="4" w:space="0" w:color="auto"/>
              <w:right w:val="single" w:sz="4" w:space="0" w:color="auto"/>
            </w:tcBorders>
            <w:vAlign w:val="center"/>
            <w:hideMark/>
          </w:tcPr>
          <w:p w14:paraId="48C9E70C" w14:textId="213ECEFF" w:rsidR="00A62580" w:rsidRPr="002F73C3" w:rsidRDefault="00A62580" w:rsidP="00A62580">
            <w:pPr>
              <w:jc w:val="center"/>
            </w:pPr>
          </w:p>
        </w:tc>
      </w:tr>
      <w:tr w:rsidR="00A62580" w:rsidRPr="002F73C3" w14:paraId="661986B7" w14:textId="77777777" w:rsidTr="00A62580">
        <w:trPr>
          <w:trHeight w:val="450"/>
        </w:trPr>
        <w:tc>
          <w:tcPr>
            <w:tcW w:w="704" w:type="dxa"/>
            <w:tcBorders>
              <w:top w:val="nil"/>
              <w:left w:val="single" w:sz="4" w:space="0" w:color="auto"/>
              <w:bottom w:val="single" w:sz="4" w:space="0" w:color="auto"/>
              <w:right w:val="nil"/>
            </w:tcBorders>
            <w:vAlign w:val="center"/>
            <w:hideMark/>
          </w:tcPr>
          <w:p w14:paraId="28D1BD95" w14:textId="77777777" w:rsidR="00A62580" w:rsidRPr="002F73C3" w:rsidRDefault="00A62580" w:rsidP="00A62580">
            <w:pPr>
              <w:jc w:val="center"/>
            </w:pPr>
            <w:r w:rsidRPr="002F73C3">
              <w:t>6</w:t>
            </w:r>
          </w:p>
        </w:tc>
        <w:tc>
          <w:tcPr>
            <w:tcW w:w="2693" w:type="dxa"/>
            <w:tcBorders>
              <w:top w:val="nil"/>
              <w:left w:val="single" w:sz="4" w:space="0" w:color="auto"/>
              <w:bottom w:val="single" w:sz="4" w:space="0" w:color="auto"/>
              <w:right w:val="single" w:sz="4" w:space="0" w:color="auto"/>
            </w:tcBorders>
            <w:vAlign w:val="center"/>
            <w:hideMark/>
          </w:tcPr>
          <w:p w14:paraId="1162D33A" w14:textId="77777777" w:rsidR="00A62580" w:rsidRPr="002F73C3" w:rsidRDefault="00A62580" w:rsidP="00A62580">
            <w:r w:rsidRPr="002F73C3">
              <w:t>Quần áo bảo hộ lao động</w:t>
            </w:r>
          </w:p>
        </w:tc>
        <w:tc>
          <w:tcPr>
            <w:tcW w:w="1701" w:type="dxa"/>
            <w:tcBorders>
              <w:top w:val="nil"/>
              <w:left w:val="nil"/>
              <w:bottom w:val="single" w:sz="4" w:space="0" w:color="auto"/>
              <w:right w:val="single" w:sz="4" w:space="0" w:color="auto"/>
            </w:tcBorders>
            <w:vAlign w:val="center"/>
            <w:hideMark/>
          </w:tcPr>
          <w:p w14:paraId="174E003C" w14:textId="77777777" w:rsidR="00A62580" w:rsidRPr="002F73C3" w:rsidRDefault="00A62580" w:rsidP="00A62580">
            <w:pPr>
              <w:jc w:val="center"/>
            </w:pPr>
            <w:r w:rsidRPr="002F73C3">
              <w:t>Bộ</w:t>
            </w:r>
          </w:p>
        </w:tc>
        <w:tc>
          <w:tcPr>
            <w:tcW w:w="2268" w:type="dxa"/>
            <w:tcBorders>
              <w:top w:val="nil"/>
              <w:left w:val="single" w:sz="4" w:space="0" w:color="auto"/>
              <w:bottom w:val="single" w:sz="4" w:space="0" w:color="auto"/>
              <w:right w:val="single" w:sz="4" w:space="0" w:color="auto"/>
            </w:tcBorders>
            <w:vAlign w:val="center"/>
            <w:hideMark/>
          </w:tcPr>
          <w:p w14:paraId="266BBF10" w14:textId="0197D300" w:rsidR="00A62580" w:rsidRPr="002F73C3" w:rsidRDefault="00A62580" w:rsidP="00A62580">
            <w:pPr>
              <w:jc w:val="center"/>
            </w:pPr>
          </w:p>
        </w:tc>
        <w:tc>
          <w:tcPr>
            <w:tcW w:w="1985" w:type="dxa"/>
            <w:tcBorders>
              <w:top w:val="nil"/>
              <w:left w:val="nil"/>
              <w:bottom w:val="single" w:sz="4" w:space="0" w:color="auto"/>
              <w:right w:val="single" w:sz="4" w:space="0" w:color="auto"/>
            </w:tcBorders>
            <w:vAlign w:val="center"/>
            <w:hideMark/>
          </w:tcPr>
          <w:p w14:paraId="0E8D844F" w14:textId="12C30918" w:rsidR="00A62580" w:rsidRPr="002F73C3" w:rsidRDefault="00A62580" w:rsidP="00A62580">
            <w:pPr>
              <w:jc w:val="center"/>
            </w:pPr>
            <w:r w:rsidRPr="002F73C3">
              <w:t>113</w:t>
            </w:r>
          </w:p>
        </w:tc>
      </w:tr>
      <w:tr w:rsidR="00A62580" w:rsidRPr="002F73C3" w14:paraId="05063658" w14:textId="77777777" w:rsidTr="00A62580">
        <w:trPr>
          <w:trHeight w:val="450"/>
        </w:trPr>
        <w:tc>
          <w:tcPr>
            <w:tcW w:w="704" w:type="dxa"/>
            <w:tcBorders>
              <w:top w:val="nil"/>
              <w:left w:val="single" w:sz="4" w:space="0" w:color="auto"/>
              <w:bottom w:val="single" w:sz="4" w:space="0" w:color="auto"/>
              <w:right w:val="nil"/>
            </w:tcBorders>
            <w:vAlign w:val="center"/>
            <w:hideMark/>
          </w:tcPr>
          <w:p w14:paraId="7C520746" w14:textId="77777777" w:rsidR="00A62580" w:rsidRPr="002F73C3" w:rsidRDefault="00A62580" w:rsidP="00A62580">
            <w:pPr>
              <w:jc w:val="center"/>
            </w:pPr>
            <w:r w:rsidRPr="002F73C3">
              <w:t>7</w:t>
            </w:r>
          </w:p>
        </w:tc>
        <w:tc>
          <w:tcPr>
            <w:tcW w:w="2693" w:type="dxa"/>
            <w:tcBorders>
              <w:top w:val="nil"/>
              <w:left w:val="single" w:sz="4" w:space="0" w:color="auto"/>
              <w:bottom w:val="single" w:sz="4" w:space="0" w:color="auto"/>
              <w:right w:val="single" w:sz="4" w:space="0" w:color="auto"/>
            </w:tcBorders>
            <w:vAlign w:val="center"/>
            <w:hideMark/>
          </w:tcPr>
          <w:p w14:paraId="71EDFEBD" w14:textId="77777777" w:rsidR="00A62580" w:rsidRPr="002F73C3" w:rsidRDefault="00A62580" w:rsidP="00A62580">
            <w:r w:rsidRPr="002F73C3">
              <w:t>Giày bảo hộ</w:t>
            </w:r>
          </w:p>
        </w:tc>
        <w:tc>
          <w:tcPr>
            <w:tcW w:w="1701" w:type="dxa"/>
            <w:tcBorders>
              <w:top w:val="nil"/>
              <w:left w:val="nil"/>
              <w:bottom w:val="single" w:sz="4" w:space="0" w:color="auto"/>
              <w:right w:val="single" w:sz="4" w:space="0" w:color="auto"/>
            </w:tcBorders>
            <w:vAlign w:val="center"/>
            <w:hideMark/>
          </w:tcPr>
          <w:p w14:paraId="525291AB" w14:textId="77777777" w:rsidR="00A62580" w:rsidRPr="002F73C3" w:rsidRDefault="00A62580" w:rsidP="00A62580">
            <w:pPr>
              <w:jc w:val="center"/>
            </w:pPr>
            <w:r w:rsidRPr="002F73C3">
              <w:t>Đôi</w:t>
            </w:r>
          </w:p>
        </w:tc>
        <w:tc>
          <w:tcPr>
            <w:tcW w:w="2268" w:type="dxa"/>
            <w:tcBorders>
              <w:top w:val="nil"/>
              <w:left w:val="single" w:sz="4" w:space="0" w:color="auto"/>
              <w:bottom w:val="single" w:sz="4" w:space="0" w:color="auto"/>
              <w:right w:val="single" w:sz="4" w:space="0" w:color="auto"/>
            </w:tcBorders>
            <w:vAlign w:val="center"/>
            <w:hideMark/>
          </w:tcPr>
          <w:p w14:paraId="44AB3472" w14:textId="5F40A2BA" w:rsidR="00A62580" w:rsidRPr="002F73C3" w:rsidRDefault="00A62580" w:rsidP="00A62580">
            <w:pPr>
              <w:jc w:val="center"/>
            </w:pPr>
          </w:p>
        </w:tc>
        <w:tc>
          <w:tcPr>
            <w:tcW w:w="1985" w:type="dxa"/>
            <w:tcBorders>
              <w:top w:val="nil"/>
              <w:left w:val="nil"/>
              <w:bottom w:val="single" w:sz="4" w:space="0" w:color="auto"/>
              <w:right w:val="single" w:sz="4" w:space="0" w:color="auto"/>
            </w:tcBorders>
            <w:vAlign w:val="center"/>
            <w:hideMark/>
          </w:tcPr>
          <w:p w14:paraId="7707E5C2" w14:textId="6563418B" w:rsidR="00A62580" w:rsidRPr="002F73C3" w:rsidRDefault="00A62580" w:rsidP="00A62580">
            <w:pPr>
              <w:jc w:val="center"/>
            </w:pPr>
            <w:r w:rsidRPr="002F73C3">
              <w:t>113</w:t>
            </w:r>
          </w:p>
        </w:tc>
      </w:tr>
      <w:tr w:rsidR="00A62580" w:rsidRPr="002F73C3" w14:paraId="45CBABA7" w14:textId="77777777" w:rsidTr="00A62580">
        <w:trPr>
          <w:trHeight w:val="450"/>
        </w:trPr>
        <w:tc>
          <w:tcPr>
            <w:tcW w:w="704" w:type="dxa"/>
            <w:tcBorders>
              <w:top w:val="nil"/>
              <w:left w:val="single" w:sz="4" w:space="0" w:color="auto"/>
              <w:bottom w:val="single" w:sz="4" w:space="0" w:color="auto"/>
              <w:right w:val="nil"/>
            </w:tcBorders>
            <w:vAlign w:val="center"/>
            <w:hideMark/>
          </w:tcPr>
          <w:p w14:paraId="5A5F92FA" w14:textId="77777777" w:rsidR="00A62580" w:rsidRPr="002F73C3" w:rsidRDefault="00A62580" w:rsidP="00A62580">
            <w:pPr>
              <w:jc w:val="center"/>
            </w:pPr>
            <w:r w:rsidRPr="002F73C3">
              <w:t>8</w:t>
            </w:r>
          </w:p>
        </w:tc>
        <w:tc>
          <w:tcPr>
            <w:tcW w:w="2693" w:type="dxa"/>
            <w:tcBorders>
              <w:top w:val="nil"/>
              <w:left w:val="single" w:sz="4" w:space="0" w:color="auto"/>
              <w:bottom w:val="single" w:sz="4" w:space="0" w:color="auto"/>
              <w:right w:val="single" w:sz="4" w:space="0" w:color="auto"/>
            </w:tcBorders>
            <w:vAlign w:val="center"/>
            <w:hideMark/>
          </w:tcPr>
          <w:p w14:paraId="1F9665D3" w14:textId="77777777" w:rsidR="00A62580" w:rsidRPr="002F73C3" w:rsidRDefault="00A62580" w:rsidP="00A62580">
            <w:r w:rsidRPr="002F73C3">
              <w:t>Tất</w:t>
            </w:r>
          </w:p>
        </w:tc>
        <w:tc>
          <w:tcPr>
            <w:tcW w:w="1701" w:type="dxa"/>
            <w:tcBorders>
              <w:top w:val="nil"/>
              <w:left w:val="nil"/>
              <w:bottom w:val="single" w:sz="4" w:space="0" w:color="auto"/>
              <w:right w:val="single" w:sz="4" w:space="0" w:color="auto"/>
            </w:tcBorders>
            <w:vAlign w:val="center"/>
            <w:hideMark/>
          </w:tcPr>
          <w:p w14:paraId="67CD23CB" w14:textId="77777777" w:rsidR="00A62580" w:rsidRPr="002F73C3" w:rsidRDefault="00A62580" w:rsidP="00A62580">
            <w:pPr>
              <w:jc w:val="center"/>
            </w:pPr>
            <w:r w:rsidRPr="002F73C3">
              <w:t>Đôi</w:t>
            </w:r>
          </w:p>
        </w:tc>
        <w:tc>
          <w:tcPr>
            <w:tcW w:w="2268" w:type="dxa"/>
            <w:tcBorders>
              <w:top w:val="nil"/>
              <w:left w:val="single" w:sz="4" w:space="0" w:color="auto"/>
              <w:bottom w:val="single" w:sz="4" w:space="0" w:color="auto"/>
              <w:right w:val="single" w:sz="4" w:space="0" w:color="auto"/>
            </w:tcBorders>
            <w:vAlign w:val="center"/>
            <w:hideMark/>
          </w:tcPr>
          <w:p w14:paraId="43E32246" w14:textId="2BD67107" w:rsidR="00A62580" w:rsidRPr="002F73C3" w:rsidRDefault="00A62580" w:rsidP="00A62580">
            <w:pPr>
              <w:jc w:val="center"/>
            </w:pPr>
          </w:p>
        </w:tc>
        <w:tc>
          <w:tcPr>
            <w:tcW w:w="1985" w:type="dxa"/>
            <w:tcBorders>
              <w:top w:val="nil"/>
              <w:left w:val="nil"/>
              <w:bottom w:val="single" w:sz="4" w:space="0" w:color="auto"/>
              <w:right w:val="single" w:sz="4" w:space="0" w:color="auto"/>
            </w:tcBorders>
            <w:vAlign w:val="center"/>
            <w:hideMark/>
          </w:tcPr>
          <w:p w14:paraId="7BA6B71C" w14:textId="06384068" w:rsidR="00A62580" w:rsidRPr="002F73C3" w:rsidRDefault="00A62580" w:rsidP="00A62580">
            <w:pPr>
              <w:jc w:val="center"/>
            </w:pPr>
            <w:r w:rsidRPr="002F73C3">
              <w:t>113</w:t>
            </w:r>
          </w:p>
        </w:tc>
      </w:tr>
      <w:tr w:rsidR="00A62580" w:rsidRPr="002F73C3" w14:paraId="7D97B311" w14:textId="77777777" w:rsidTr="00A62580">
        <w:trPr>
          <w:trHeight w:val="450"/>
        </w:trPr>
        <w:tc>
          <w:tcPr>
            <w:tcW w:w="704" w:type="dxa"/>
            <w:tcBorders>
              <w:top w:val="nil"/>
              <w:left w:val="single" w:sz="4" w:space="0" w:color="auto"/>
              <w:bottom w:val="single" w:sz="4" w:space="0" w:color="auto"/>
              <w:right w:val="nil"/>
            </w:tcBorders>
            <w:vAlign w:val="center"/>
            <w:hideMark/>
          </w:tcPr>
          <w:p w14:paraId="3184F086" w14:textId="77777777" w:rsidR="00A62580" w:rsidRPr="002F73C3" w:rsidRDefault="00A62580" w:rsidP="00A62580">
            <w:pPr>
              <w:jc w:val="center"/>
            </w:pPr>
            <w:r w:rsidRPr="002F73C3">
              <w:t>9</w:t>
            </w:r>
          </w:p>
        </w:tc>
        <w:tc>
          <w:tcPr>
            <w:tcW w:w="2693" w:type="dxa"/>
            <w:tcBorders>
              <w:top w:val="nil"/>
              <w:left w:val="single" w:sz="4" w:space="0" w:color="auto"/>
              <w:bottom w:val="single" w:sz="4" w:space="0" w:color="auto"/>
              <w:right w:val="single" w:sz="4" w:space="0" w:color="auto"/>
            </w:tcBorders>
            <w:vAlign w:val="center"/>
            <w:hideMark/>
          </w:tcPr>
          <w:p w14:paraId="540C09C3" w14:textId="77777777" w:rsidR="00A62580" w:rsidRPr="002F73C3" w:rsidRDefault="00A62580" w:rsidP="00A62580">
            <w:r w:rsidRPr="002F73C3">
              <w:t>Cặp đựng tài liệu</w:t>
            </w:r>
          </w:p>
        </w:tc>
        <w:tc>
          <w:tcPr>
            <w:tcW w:w="1701" w:type="dxa"/>
            <w:tcBorders>
              <w:top w:val="nil"/>
              <w:left w:val="nil"/>
              <w:bottom w:val="single" w:sz="4" w:space="0" w:color="auto"/>
              <w:right w:val="single" w:sz="4" w:space="0" w:color="auto"/>
            </w:tcBorders>
            <w:vAlign w:val="center"/>
            <w:hideMark/>
          </w:tcPr>
          <w:p w14:paraId="6CDF69CF"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51EB2096" w14:textId="370B7A46" w:rsidR="00A62580" w:rsidRPr="002F73C3" w:rsidRDefault="00A62580" w:rsidP="00A62580">
            <w:pPr>
              <w:jc w:val="center"/>
            </w:pPr>
          </w:p>
        </w:tc>
        <w:tc>
          <w:tcPr>
            <w:tcW w:w="1985" w:type="dxa"/>
            <w:tcBorders>
              <w:top w:val="nil"/>
              <w:left w:val="nil"/>
              <w:bottom w:val="single" w:sz="4" w:space="0" w:color="auto"/>
              <w:right w:val="single" w:sz="4" w:space="0" w:color="auto"/>
            </w:tcBorders>
            <w:vAlign w:val="center"/>
            <w:hideMark/>
          </w:tcPr>
          <w:p w14:paraId="444DF408" w14:textId="1D745190" w:rsidR="00A62580" w:rsidRPr="002F73C3" w:rsidRDefault="00A62580" w:rsidP="00A62580">
            <w:pPr>
              <w:jc w:val="center"/>
            </w:pPr>
            <w:r w:rsidRPr="002F73C3">
              <w:t>113</w:t>
            </w:r>
          </w:p>
        </w:tc>
      </w:tr>
      <w:tr w:rsidR="00A62580" w:rsidRPr="002F73C3" w14:paraId="249D970F" w14:textId="77777777" w:rsidTr="00A62580">
        <w:trPr>
          <w:trHeight w:val="450"/>
        </w:trPr>
        <w:tc>
          <w:tcPr>
            <w:tcW w:w="704" w:type="dxa"/>
            <w:tcBorders>
              <w:top w:val="nil"/>
              <w:left w:val="single" w:sz="4" w:space="0" w:color="auto"/>
              <w:bottom w:val="single" w:sz="4" w:space="0" w:color="auto"/>
              <w:right w:val="nil"/>
            </w:tcBorders>
            <w:vAlign w:val="center"/>
            <w:hideMark/>
          </w:tcPr>
          <w:p w14:paraId="3FBD7D0D" w14:textId="77777777" w:rsidR="00A62580" w:rsidRPr="002F73C3" w:rsidRDefault="00A62580" w:rsidP="00A62580">
            <w:pPr>
              <w:jc w:val="center"/>
            </w:pPr>
            <w:r w:rsidRPr="002F73C3">
              <w:t>10</w:t>
            </w:r>
          </w:p>
        </w:tc>
        <w:tc>
          <w:tcPr>
            <w:tcW w:w="2693" w:type="dxa"/>
            <w:tcBorders>
              <w:top w:val="nil"/>
              <w:left w:val="single" w:sz="4" w:space="0" w:color="auto"/>
              <w:bottom w:val="single" w:sz="4" w:space="0" w:color="auto"/>
              <w:right w:val="single" w:sz="4" w:space="0" w:color="auto"/>
            </w:tcBorders>
            <w:vAlign w:val="center"/>
            <w:hideMark/>
          </w:tcPr>
          <w:p w14:paraId="63732886" w14:textId="77777777" w:rsidR="00A62580" w:rsidRPr="002F73C3" w:rsidRDefault="00A62580" w:rsidP="00A62580">
            <w:r w:rsidRPr="002F73C3">
              <w:t>Mũ cứng</w:t>
            </w:r>
          </w:p>
        </w:tc>
        <w:tc>
          <w:tcPr>
            <w:tcW w:w="1701" w:type="dxa"/>
            <w:tcBorders>
              <w:top w:val="nil"/>
              <w:left w:val="nil"/>
              <w:bottom w:val="single" w:sz="4" w:space="0" w:color="auto"/>
              <w:right w:val="single" w:sz="4" w:space="0" w:color="auto"/>
            </w:tcBorders>
            <w:vAlign w:val="center"/>
            <w:hideMark/>
          </w:tcPr>
          <w:p w14:paraId="53E67D7C"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4C68F1F6" w14:textId="1269D157" w:rsidR="00A62580" w:rsidRPr="002F73C3" w:rsidRDefault="00A62580" w:rsidP="00A62580">
            <w:pPr>
              <w:jc w:val="center"/>
            </w:pPr>
          </w:p>
        </w:tc>
        <w:tc>
          <w:tcPr>
            <w:tcW w:w="1985" w:type="dxa"/>
            <w:tcBorders>
              <w:top w:val="nil"/>
              <w:left w:val="nil"/>
              <w:bottom w:val="single" w:sz="4" w:space="0" w:color="auto"/>
              <w:right w:val="single" w:sz="4" w:space="0" w:color="auto"/>
            </w:tcBorders>
            <w:vAlign w:val="center"/>
            <w:hideMark/>
          </w:tcPr>
          <w:p w14:paraId="71174421" w14:textId="48CE39D1" w:rsidR="00A62580" w:rsidRPr="002F73C3" w:rsidRDefault="00A62580" w:rsidP="00A62580">
            <w:pPr>
              <w:jc w:val="center"/>
            </w:pPr>
            <w:r w:rsidRPr="002F73C3">
              <w:t>113</w:t>
            </w:r>
          </w:p>
        </w:tc>
      </w:tr>
      <w:tr w:rsidR="00A62580" w:rsidRPr="002F73C3" w14:paraId="63BBB6BC" w14:textId="77777777" w:rsidTr="00A62580">
        <w:trPr>
          <w:trHeight w:val="450"/>
        </w:trPr>
        <w:tc>
          <w:tcPr>
            <w:tcW w:w="704" w:type="dxa"/>
            <w:tcBorders>
              <w:top w:val="nil"/>
              <w:left w:val="single" w:sz="4" w:space="0" w:color="auto"/>
              <w:bottom w:val="single" w:sz="4" w:space="0" w:color="auto"/>
              <w:right w:val="nil"/>
            </w:tcBorders>
            <w:vAlign w:val="center"/>
            <w:hideMark/>
          </w:tcPr>
          <w:p w14:paraId="4CB8D1AC" w14:textId="77777777" w:rsidR="00A62580" w:rsidRPr="002F73C3" w:rsidRDefault="00A62580" w:rsidP="00A62580">
            <w:pPr>
              <w:jc w:val="center"/>
            </w:pPr>
            <w:r w:rsidRPr="002F73C3">
              <w:t>11</w:t>
            </w:r>
          </w:p>
        </w:tc>
        <w:tc>
          <w:tcPr>
            <w:tcW w:w="2693" w:type="dxa"/>
            <w:tcBorders>
              <w:top w:val="nil"/>
              <w:left w:val="single" w:sz="4" w:space="0" w:color="auto"/>
              <w:bottom w:val="single" w:sz="4" w:space="0" w:color="auto"/>
              <w:right w:val="single" w:sz="4" w:space="0" w:color="auto"/>
            </w:tcBorders>
            <w:vAlign w:val="center"/>
            <w:hideMark/>
          </w:tcPr>
          <w:p w14:paraId="6950884D" w14:textId="77777777" w:rsidR="00A62580" w:rsidRPr="002F73C3" w:rsidRDefault="00A62580" w:rsidP="00A62580">
            <w:r w:rsidRPr="002F73C3">
              <w:t>USB (4 GB)</w:t>
            </w:r>
          </w:p>
        </w:tc>
        <w:tc>
          <w:tcPr>
            <w:tcW w:w="1701" w:type="dxa"/>
            <w:tcBorders>
              <w:top w:val="nil"/>
              <w:left w:val="nil"/>
              <w:bottom w:val="single" w:sz="4" w:space="0" w:color="auto"/>
              <w:right w:val="single" w:sz="4" w:space="0" w:color="auto"/>
            </w:tcBorders>
            <w:vAlign w:val="center"/>
            <w:hideMark/>
          </w:tcPr>
          <w:p w14:paraId="5189E37D"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31E9135E" w14:textId="7BFEC0A9" w:rsidR="00A62580" w:rsidRPr="002F73C3" w:rsidRDefault="00A62580" w:rsidP="00A62580">
            <w:pPr>
              <w:jc w:val="center"/>
            </w:pPr>
            <w:r w:rsidRPr="002F73C3">
              <w:t>82</w:t>
            </w:r>
          </w:p>
        </w:tc>
        <w:tc>
          <w:tcPr>
            <w:tcW w:w="1985" w:type="dxa"/>
            <w:tcBorders>
              <w:top w:val="nil"/>
              <w:left w:val="nil"/>
              <w:bottom w:val="single" w:sz="4" w:space="0" w:color="auto"/>
              <w:right w:val="single" w:sz="4" w:space="0" w:color="auto"/>
            </w:tcBorders>
            <w:vAlign w:val="center"/>
            <w:hideMark/>
          </w:tcPr>
          <w:p w14:paraId="5598D8A3" w14:textId="77320B94" w:rsidR="00A62580" w:rsidRPr="002F73C3" w:rsidRDefault="00A62580" w:rsidP="00A62580">
            <w:pPr>
              <w:jc w:val="center"/>
            </w:pPr>
          </w:p>
        </w:tc>
      </w:tr>
      <w:tr w:rsidR="00A62580" w:rsidRPr="002F73C3" w14:paraId="00AABF8C" w14:textId="77777777" w:rsidTr="00A62580">
        <w:trPr>
          <w:trHeight w:val="450"/>
        </w:trPr>
        <w:tc>
          <w:tcPr>
            <w:tcW w:w="704" w:type="dxa"/>
            <w:tcBorders>
              <w:top w:val="nil"/>
              <w:left w:val="single" w:sz="4" w:space="0" w:color="auto"/>
              <w:bottom w:val="single" w:sz="4" w:space="0" w:color="auto"/>
              <w:right w:val="nil"/>
            </w:tcBorders>
            <w:vAlign w:val="center"/>
            <w:hideMark/>
          </w:tcPr>
          <w:p w14:paraId="335E3C1D" w14:textId="77777777" w:rsidR="00A62580" w:rsidRPr="002F73C3" w:rsidRDefault="00A62580" w:rsidP="00A62580">
            <w:pPr>
              <w:jc w:val="center"/>
            </w:pPr>
            <w:r w:rsidRPr="002F73C3">
              <w:t>12</w:t>
            </w:r>
          </w:p>
        </w:tc>
        <w:tc>
          <w:tcPr>
            <w:tcW w:w="2693" w:type="dxa"/>
            <w:tcBorders>
              <w:top w:val="nil"/>
              <w:left w:val="single" w:sz="4" w:space="0" w:color="auto"/>
              <w:bottom w:val="single" w:sz="4" w:space="0" w:color="auto"/>
              <w:right w:val="single" w:sz="4" w:space="0" w:color="auto"/>
            </w:tcBorders>
            <w:vAlign w:val="center"/>
            <w:hideMark/>
          </w:tcPr>
          <w:p w14:paraId="4134FB01" w14:textId="77777777" w:rsidR="00A62580" w:rsidRPr="002F73C3" w:rsidRDefault="00A62580" w:rsidP="00A62580">
            <w:r w:rsidRPr="002F73C3">
              <w:t>Lưu điện</w:t>
            </w:r>
          </w:p>
        </w:tc>
        <w:tc>
          <w:tcPr>
            <w:tcW w:w="1701" w:type="dxa"/>
            <w:tcBorders>
              <w:top w:val="nil"/>
              <w:left w:val="nil"/>
              <w:bottom w:val="single" w:sz="4" w:space="0" w:color="auto"/>
              <w:right w:val="single" w:sz="4" w:space="0" w:color="auto"/>
            </w:tcBorders>
            <w:vAlign w:val="center"/>
            <w:hideMark/>
          </w:tcPr>
          <w:p w14:paraId="288E205E"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6F7C892B" w14:textId="6956A2C6" w:rsidR="00A62580" w:rsidRPr="002F73C3" w:rsidRDefault="00A62580" w:rsidP="00A62580">
            <w:pPr>
              <w:jc w:val="center"/>
            </w:pPr>
            <w:r w:rsidRPr="002F73C3">
              <w:t>262</w:t>
            </w:r>
          </w:p>
        </w:tc>
        <w:tc>
          <w:tcPr>
            <w:tcW w:w="1985" w:type="dxa"/>
            <w:tcBorders>
              <w:top w:val="nil"/>
              <w:left w:val="nil"/>
              <w:bottom w:val="single" w:sz="4" w:space="0" w:color="auto"/>
              <w:right w:val="single" w:sz="4" w:space="0" w:color="auto"/>
            </w:tcBorders>
            <w:vAlign w:val="center"/>
            <w:hideMark/>
          </w:tcPr>
          <w:p w14:paraId="17A71A5A" w14:textId="3BAF7FC4" w:rsidR="00A62580" w:rsidRPr="002F73C3" w:rsidRDefault="00A62580" w:rsidP="00A62580">
            <w:pPr>
              <w:jc w:val="center"/>
            </w:pPr>
          </w:p>
        </w:tc>
      </w:tr>
      <w:tr w:rsidR="00A62580" w:rsidRPr="002F73C3" w14:paraId="63294218" w14:textId="77777777" w:rsidTr="00A62580">
        <w:trPr>
          <w:trHeight w:val="450"/>
        </w:trPr>
        <w:tc>
          <w:tcPr>
            <w:tcW w:w="704" w:type="dxa"/>
            <w:tcBorders>
              <w:top w:val="nil"/>
              <w:left w:val="single" w:sz="4" w:space="0" w:color="auto"/>
              <w:bottom w:val="single" w:sz="4" w:space="0" w:color="auto"/>
              <w:right w:val="nil"/>
            </w:tcBorders>
            <w:vAlign w:val="center"/>
            <w:hideMark/>
          </w:tcPr>
          <w:p w14:paraId="318310F6" w14:textId="77777777" w:rsidR="00A62580" w:rsidRPr="002F73C3" w:rsidRDefault="00A62580" w:rsidP="00A62580">
            <w:pPr>
              <w:jc w:val="center"/>
            </w:pPr>
            <w:r w:rsidRPr="002F73C3">
              <w:t>13</w:t>
            </w:r>
          </w:p>
        </w:tc>
        <w:tc>
          <w:tcPr>
            <w:tcW w:w="2693" w:type="dxa"/>
            <w:tcBorders>
              <w:top w:val="nil"/>
              <w:left w:val="single" w:sz="4" w:space="0" w:color="auto"/>
              <w:bottom w:val="single" w:sz="4" w:space="0" w:color="auto"/>
              <w:right w:val="single" w:sz="4" w:space="0" w:color="auto"/>
            </w:tcBorders>
            <w:vAlign w:val="center"/>
            <w:hideMark/>
          </w:tcPr>
          <w:p w14:paraId="0C2E8291" w14:textId="77777777" w:rsidR="00A62580" w:rsidRPr="002F73C3" w:rsidRDefault="00A62580" w:rsidP="00A62580">
            <w:r w:rsidRPr="002F73C3">
              <w:t>Quần áo mưa</w:t>
            </w:r>
          </w:p>
        </w:tc>
        <w:tc>
          <w:tcPr>
            <w:tcW w:w="1701" w:type="dxa"/>
            <w:tcBorders>
              <w:top w:val="nil"/>
              <w:left w:val="nil"/>
              <w:bottom w:val="single" w:sz="4" w:space="0" w:color="auto"/>
              <w:right w:val="single" w:sz="4" w:space="0" w:color="auto"/>
            </w:tcBorders>
            <w:vAlign w:val="center"/>
            <w:hideMark/>
          </w:tcPr>
          <w:p w14:paraId="6F53A171" w14:textId="77777777" w:rsidR="00A62580" w:rsidRPr="002F73C3" w:rsidRDefault="00A62580" w:rsidP="00A62580">
            <w:pPr>
              <w:jc w:val="center"/>
            </w:pPr>
            <w:r w:rsidRPr="002F73C3">
              <w:t>Bộ</w:t>
            </w:r>
          </w:p>
        </w:tc>
        <w:tc>
          <w:tcPr>
            <w:tcW w:w="2268" w:type="dxa"/>
            <w:tcBorders>
              <w:top w:val="nil"/>
              <w:left w:val="single" w:sz="4" w:space="0" w:color="auto"/>
              <w:bottom w:val="single" w:sz="4" w:space="0" w:color="auto"/>
              <w:right w:val="single" w:sz="4" w:space="0" w:color="auto"/>
            </w:tcBorders>
            <w:vAlign w:val="center"/>
            <w:hideMark/>
          </w:tcPr>
          <w:p w14:paraId="76656D69" w14:textId="56C54304" w:rsidR="00A62580" w:rsidRPr="002F73C3" w:rsidRDefault="00A62580" w:rsidP="00A62580">
            <w:pPr>
              <w:jc w:val="center"/>
            </w:pPr>
          </w:p>
        </w:tc>
        <w:tc>
          <w:tcPr>
            <w:tcW w:w="1985" w:type="dxa"/>
            <w:tcBorders>
              <w:top w:val="nil"/>
              <w:left w:val="nil"/>
              <w:bottom w:val="single" w:sz="4" w:space="0" w:color="auto"/>
              <w:right w:val="single" w:sz="4" w:space="0" w:color="auto"/>
            </w:tcBorders>
            <w:vAlign w:val="center"/>
            <w:hideMark/>
          </w:tcPr>
          <w:p w14:paraId="2C235965" w14:textId="2F14C908" w:rsidR="00A62580" w:rsidRPr="002F73C3" w:rsidRDefault="00A62580" w:rsidP="00A62580">
            <w:pPr>
              <w:jc w:val="center"/>
            </w:pPr>
            <w:r w:rsidRPr="002F73C3">
              <w:t>19</w:t>
            </w:r>
          </w:p>
        </w:tc>
      </w:tr>
      <w:tr w:rsidR="00A62580" w:rsidRPr="002F73C3" w14:paraId="7A9F925B" w14:textId="77777777" w:rsidTr="00A62580">
        <w:trPr>
          <w:trHeight w:val="450"/>
        </w:trPr>
        <w:tc>
          <w:tcPr>
            <w:tcW w:w="704" w:type="dxa"/>
            <w:tcBorders>
              <w:top w:val="nil"/>
              <w:left w:val="single" w:sz="4" w:space="0" w:color="auto"/>
              <w:bottom w:val="single" w:sz="4" w:space="0" w:color="auto"/>
              <w:right w:val="nil"/>
            </w:tcBorders>
            <w:vAlign w:val="center"/>
            <w:hideMark/>
          </w:tcPr>
          <w:p w14:paraId="40D97AB8" w14:textId="77777777" w:rsidR="00A62580" w:rsidRPr="002F73C3" w:rsidRDefault="00A62580" w:rsidP="00A62580">
            <w:pPr>
              <w:jc w:val="center"/>
            </w:pPr>
            <w:r w:rsidRPr="002F73C3">
              <w:t>14</w:t>
            </w:r>
          </w:p>
        </w:tc>
        <w:tc>
          <w:tcPr>
            <w:tcW w:w="2693" w:type="dxa"/>
            <w:tcBorders>
              <w:top w:val="nil"/>
              <w:left w:val="single" w:sz="4" w:space="0" w:color="auto"/>
              <w:bottom w:val="single" w:sz="4" w:space="0" w:color="auto"/>
              <w:right w:val="single" w:sz="4" w:space="0" w:color="auto"/>
            </w:tcBorders>
            <w:vAlign w:val="center"/>
            <w:hideMark/>
          </w:tcPr>
          <w:p w14:paraId="7245C32D" w14:textId="77777777" w:rsidR="00A62580" w:rsidRPr="002F73C3" w:rsidRDefault="00A62580" w:rsidP="00A62580">
            <w:r w:rsidRPr="002F73C3">
              <w:t>Bình đựng nước uống</w:t>
            </w:r>
          </w:p>
        </w:tc>
        <w:tc>
          <w:tcPr>
            <w:tcW w:w="1701" w:type="dxa"/>
            <w:tcBorders>
              <w:top w:val="nil"/>
              <w:left w:val="nil"/>
              <w:bottom w:val="single" w:sz="4" w:space="0" w:color="auto"/>
              <w:right w:val="single" w:sz="4" w:space="0" w:color="auto"/>
            </w:tcBorders>
            <w:vAlign w:val="center"/>
            <w:hideMark/>
          </w:tcPr>
          <w:p w14:paraId="795D897C"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147048DE" w14:textId="4B70FC17" w:rsidR="00A62580" w:rsidRPr="002F73C3" w:rsidRDefault="00A62580" w:rsidP="00A62580">
            <w:pPr>
              <w:jc w:val="center"/>
            </w:pPr>
          </w:p>
        </w:tc>
        <w:tc>
          <w:tcPr>
            <w:tcW w:w="1985" w:type="dxa"/>
            <w:tcBorders>
              <w:top w:val="nil"/>
              <w:left w:val="nil"/>
              <w:bottom w:val="single" w:sz="4" w:space="0" w:color="auto"/>
              <w:right w:val="single" w:sz="4" w:space="0" w:color="auto"/>
            </w:tcBorders>
            <w:vAlign w:val="center"/>
            <w:hideMark/>
          </w:tcPr>
          <w:p w14:paraId="32A83900" w14:textId="06B8F471" w:rsidR="00A62580" w:rsidRPr="002F73C3" w:rsidRDefault="00A62580" w:rsidP="00A62580">
            <w:pPr>
              <w:jc w:val="center"/>
            </w:pPr>
            <w:r w:rsidRPr="002F73C3">
              <w:t>113</w:t>
            </w:r>
          </w:p>
        </w:tc>
      </w:tr>
      <w:tr w:rsidR="00A62580" w:rsidRPr="002F73C3" w14:paraId="7299C9DF" w14:textId="77777777" w:rsidTr="00A62580">
        <w:trPr>
          <w:trHeight w:val="450"/>
        </w:trPr>
        <w:tc>
          <w:tcPr>
            <w:tcW w:w="704" w:type="dxa"/>
            <w:tcBorders>
              <w:top w:val="nil"/>
              <w:left w:val="single" w:sz="4" w:space="0" w:color="auto"/>
              <w:bottom w:val="single" w:sz="4" w:space="0" w:color="auto"/>
              <w:right w:val="nil"/>
            </w:tcBorders>
            <w:vAlign w:val="center"/>
            <w:hideMark/>
          </w:tcPr>
          <w:p w14:paraId="56BEB9B3" w14:textId="77777777" w:rsidR="00A62580" w:rsidRPr="002F73C3" w:rsidRDefault="00A62580" w:rsidP="00A62580">
            <w:pPr>
              <w:jc w:val="center"/>
            </w:pPr>
            <w:r w:rsidRPr="002F73C3">
              <w:t>15</w:t>
            </w:r>
          </w:p>
        </w:tc>
        <w:tc>
          <w:tcPr>
            <w:tcW w:w="2693" w:type="dxa"/>
            <w:tcBorders>
              <w:top w:val="nil"/>
              <w:left w:val="single" w:sz="4" w:space="0" w:color="auto"/>
              <w:bottom w:val="single" w:sz="4" w:space="0" w:color="auto"/>
              <w:right w:val="single" w:sz="4" w:space="0" w:color="auto"/>
            </w:tcBorders>
            <w:vAlign w:val="center"/>
            <w:hideMark/>
          </w:tcPr>
          <w:p w14:paraId="6DE6DF9E" w14:textId="77777777" w:rsidR="00A62580" w:rsidRPr="002F73C3" w:rsidRDefault="00A62580" w:rsidP="00A62580">
            <w:r w:rsidRPr="002F73C3">
              <w:t>Ba lô</w:t>
            </w:r>
          </w:p>
        </w:tc>
        <w:tc>
          <w:tcPr>
            <w:tcW w:w="1701" w:type="dxa"/>
            <w:tcBorders>
              <w:top w:val="nil"/>
              <w:left w:val="nil"/>
              <w:bottom w:val="single" w:sz="4" w:space="0" w:color="auto"/>
              <w:right w:val="single" w:sz="4" w:space="0" w:color="auto"/>
            </w:tcBorders>
            <w:vAlign w:val="center"/>
            <w:hideMark/>
          </w:tcPr>
          <w:p w14:paraId="4D1D9733"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033E6176" w14:textId="008641BC" w:rsidR="00A62580" w:rsidRPr="002F73C3" w:rsidRDefault="00A62580" w:rsidP="00A62580">
            <w:pPr>
              <w:jc w:val="center"/>
            </w:pPr>
          </w:p>
        </w:tc>
        <w:tc>
          <w:tcPr>
            <w:tcW w:w="1985" w:type="dxa"/>
            <w:tcBorders>
              <w:top w:val="nil"/>
              <w:left w:val="nil"/>
              <w:bottom w:val="single" w:sz="4" w:space="0" w:color="auto"/>
              <w:right w:val="single" w:sz="4" w:space="0" w:color="auto"/>
            </w:tcBorders>
            <w:vAlign w:val="center"/>
            <w:hideMark/>
          </w:tcPr>
          <w:p w14:paraId="0B2DAEDB" w14:textId="11721EDF" w:rsidR="00A62580" w:rsidRPr="002F73C3" w:rsidRDefault="00A62580" w:rsidP="00A62580">
            <w:pPr>
              <w:jc w:val="center"/>
            </w:pPr>
            <w:r w:rsidRPr="002F73C3">
              <w:t>113</w:t>
            </w:r>
          </w:p>
        </w:tc>
      </w:tr>
      <w:tr w:rsidR="00A62580" w:rsidRPr="002F73C3" w14:paraId="5C441519" w14:textId="77777777" w:rsidTr="00A62580">
        <w:trPr>
          <w:trHeight w:val="450"/>
        </w:trPr>
        <w:tc>
          <w:tcPr>
            <w:tcW w:w="704" w:type="dxa"/>
            <w:tcBorders>
              <w:top w:val="nil"/>
              <w:left w:val="single" w:sz="4" w:space="0" w:color="auto"/>
              <w:bottom w:val="single" w:sz="4" w:space="0" w:color="auto"/>
              <w:right w:val="nil"/>
            </w:tcBorders>
            <w:vAlign w:val="center"/>
            <w:hideMark/>
          </w:tcPr>
          <w:p w14:paraId="10E25755" w14:textId="77777777" w:rsidR="00A62580" w:rsidRPr="002F73C3" w:rsidRDefault="00A62580" w:rsidP="00A62580">
            <w:pPr>
              <w:jc w:val="center"/>
            </w:pPr>
            <w:r w:rsidRPr="002F73C3">
              <w:t>16</w:t>
            </w:r>
          </w:p>
        </w:tc>
        <w:tc>
          <w:tcPr>
            <w:tcW w:w="2693" w:type="dxa"/>
            <w:tcBorders>
              <w:top w:val="nil"/>
              <w:left w:val="single" w:sz="4" w:space="0" w:color="auto"/>
              <w:bottom w:val="single" w:sz="4" w:space="0" w:color="auto"/>
              <w:right w:val="single" w:sz="4" w:space="0" w:color="auto"/>
            </w:tcBorders>
            <w:vAlign w:val="center"/>
            <w:hideMark/>
          </w:tcPr>
          <w:p w14:paraId="563D0EA7" w14:textId="77777777" w:rsidR="00A62580" w:rsidRPr="002F73C3" w:rsidRDefault="00A62580" w:rsidP="00A62580">
            <w:r w:rsidRPr="002F73C3">
              <w:t>Thước nhựa 40 cm</w:t>
            </w:r>
          </w:p>
        </w:tc>
        <w:tc>
          <w:tcPr>
            <w:tcW w:w="1701" w:type="dxa"/>
            <w:tcBorders>
              <w:top w:val="nil"/>
              <w:left w:val="nil"/>
              <w:bottom w:val="single" w:sz="4" w:space="0" w:color="auto"/>
              <w:right w:val="single" w:sz="4" w:space="0" w:color="auto"/>
            </w:tcBorders>
            <w:vAlign w:val="center"/>
            <w:hideMark/>
          </w:tcPr>
          <w:p w14:paraId="7F67EE09"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5123D983" w14:textId="2A362883" w:rsidR="00A62580" w:rsidRPr="002F73C3" w:rsidRDefault="00A62580" w:rsidP="00A62580">
            <w:pPr>
              <w:jc w:val="center"/>
            </w:pPr>
            <w:r w:rsidRPr="002F73C3">
              <w:t>164</w:t>
            </w:r>
          </w:p>
        </w:tc>
        <w:tc>
          <w:tcPr>
            <w:tcW w:w="1985" w:type="dxa"/>
            <w:tcBorders>
              <w:top w:val="nil"/>
              <w:left w:val="nil"/>
              <w:bottom w:val="single" w:sz="4" w:space="0" w:color="auto"/>
              <w:right w:val="single" w:sz="4" w:space="0" w:color="auto"/>
            </w:tcBorders>
            <w:vAlign w:val="center"/>
            <w:hideMark/>
          </w:tcPr>
          <w:p w14:paraId="675C555F" w14:textId="7ABCF33E" w:rsidR="00A62580" w:rsidRPr="002F73C3" w:rsidRDefault="00A62580" w:rsidP="00A62580">
            <w:pPr>
              <w:jc w:val="center"/>
            </w:pPr>
          </w:p>
        </w:tc>
      </w:tr>
      <w:tr w:rsidR="00A62580" w:rsidRPr="002F73C3" w14:paraId="005F4D5C" w14:textId="77777777" w:rsidTr="00A62580">
        <w:trPr>
          <w:trHeight w:val="450"/>
        </w:trPr>
        <w:tc>
          <w:tcPr>
            <w:tcW w:w="704" w:type="dxa"/>
            <w:tcBorders>
              <w:top w:val="nil"/>
              <w:left w:val="single" w:sz="4" w:space="0" w:color="auto"/>
              <w:bottom w:val="single" w:sz="4" w:space="0" w:color="auto"/>
              <w:right w:val="nil"/>
            </w:tcBorders>
            <w:vAlign w:val="center"/>
            <w:hideMark/>
          </w:tcPr>
          <w:p w14:paraId="3AEA3607" w14:textId="77777777" w:rsidR="00A62580" w:rsidRPr="002F73C3" w:rsidRDefault="00A62580" w:rsidP="00A62580">
            <w:pPr>
              <w:jc w:val="center"/>
            </w:pPr>
            <w:r w:rsidRPr="002F73C3">
              <w:t>17</w:t>
            </w:r>
          </w:p>
        </w:tc>
        <w:tc>
          <w:tcPr>
            <w:tcW w:w="2693" w:type="dxa"/>
            <w:tcBorders>
              <w:top w:val="nil"/>
              <w:left w:val="single" w:sz="4" w:space="0" w:color="auto"/>
              <w:bottom w:val="single" w:sz="4" w:space="0" w:color="auto"/>
              <w:right w:val="single" w:sz="4" w:space="0" w:color="auto"/>
            </w:tcBorders>
            <w:vAlign w:val="center"/>
            <w:hideMark/>
          </w:tcPr>
          <w:p w14:paraId="46276B22" w14:textId="77777777" w:rsidR="00A62580" w:rsidRPr="002F73C3" w:rsidRDefault="00A62580" w:rsidP="00A62580">
            <w:r w:rsidRPr="002F73C3">
              <w:t>Gọt bút chì</w:t>
            </w:r>
          </w:p>
        </w:tc>
        <w:tc>
          <w:tcPr>
            <w:tcW w:w="1701" w:type="dxa"/>
            <w:tcBorders>
              <w:top w:val="nil"/>
              <w:left w:val="nil"/>
              <w:bottom w:val="single" w:sz="4" w:space="0" w:color="auto"/>
              <w:right w:val="single" w:sz="4" w:space="0" w:color="auto"/>
            </w:tcBorders>
            <w:vAlign w:val="center"/>
            <w:hideMark/>
          </w:tcPr>
          <w:p w14:paraId="7145C0DB"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1C0472AB" w14:textId="696D1C01" w:rsidR="00A62580" w:rsidRPr="002F73C3" w:rsidRDefault="00A62580" w:rsidP="00A62580">
            <w:pPr>
              <w:jc w:val="center"/>
            </w:pPr>
            <w:r w:rsidRPr="002F73C3">
              <w:t>82</w:t>
            </w:r>
          </w:p>
        </w:tc>
        <w:tc>
          <w:tcPr>
            <w:tcW w:w="1985" w:type="dxa"/>
            <w:tcBorders>
              <w:top w:val="nil"/>
              <w:left w:val="nil"/>
              <w:bottom w:val="single" w:sz="4" w:space="0" w:color="auto"/>
              <w:right w:val="single" w:sz="4" w:space="0" w:color="auto"/>
            </w:tcBorders>
            <w:vAlign w:val="center"/>
            <w:hideMark/>
          </w:tcPr>
          <w:p w14:paraId="71AFCD2E" w14:textId="1A9C7995" w:rsidR="00A62580" w:rsidRPr="002F73C3" w:rsidRDefault="00A62580" w:rsidP="00A62580">
            <w:pPr>
              <w:jc w:val="center"/>
            </w:pPr>
            <w:r w:rsidRPr="002F73C3">
              <w:t>19</w:t>
            </w:r>
          </w:p>
        </w:tc>
      </w:tr>
      <w:tr w:rsidR="00A62580" w:rsidRPr="002F73C3" w14:paraId="2B688899" w14:textId="77777777" w:rsidTr="00A62580">
        <w:trPr>
          <w:trHeight w:val="450"/>
        </w:trPr>
        <w:tc>
          <w:tcPr>
            <w:tcW w:w="704" w:type="dxa"/>
            <w:tcBorders>
              <w:top w:val="nil"/>
              <w:left w:val="single" w:sz="4" w:space="0" w:color="auto"/>
              <w:bottom w:val="single" w:sz="4" w:space="0" w:color="auto"/>
              <w:right w:val="nil"/>
            </w:tcBorders>
            <w:vAlign w:val="center"/>
            <w:hideMark/>
          </w:tcPr>
          <w:p w14:paraId="63276869" w14:textId="77777777" w:rsidR="00A62580" w:rsidRPr="002F73C3" w:rsidRDefault="00A62580" w:rsidP="00A62580">
            <w:pPr>
              <w:jc w:val="center"/>
            </w:pPr>
            <w:r w:rsidRPr="002F73C3">
              <w:t>18</w:t>
            </w:r>
          </w:p>
        </w:tc>
        <w:tc>
          <w:tcPr>
            <w:tcW w:w="2693" w:type="dxa"/>
            <w:tcBorders>
              <w:top w:val="nil"/>
              <w:left w:val="single" w:sz="4" w:space="0" w:color="auto"/>
              <w:bottom w:val="single" w:sz="4" w:space="0" w:color="auto"/>
              <w:right w:val="single" w:sz="4" w:space="0" w:color="auto"/>
            </w:tcBorders>
            <w:vAlign w:val="center"/>
            <w:hideMark/>
          </w:tcPr>
          <w:p w14:paraId="79DD6181" w14:textId="77777777" w:rsidR="00A62580" w:rsidRPr="002F73C3" w:rsidRDefault="00A62580" w:rsidP="00A62580">
            <w:r w:rsidRPr="002F73C3">
              <w:t>Đèn neon 0,04 kW</w:t>
            </w:r>
          </w:p>
        </w:tc>
        <w:tc>
          <w:tcPr>
            <w:tcW w:w="1701" w:type="dxa"/>
            <w:tcBorders>
              <w:top w:val="nil"/>
              <w:left w:val="nil"/>
              <w:bottom w:val="single" w:sz="4" w:space="0" w:color="auto"/>
              <w:right w:val="single" w:sz="4" w:space="0" w:color="auto"/>
            </w:tcBorders>
            <w:vAlign w:val="center"/>
            <w:hideMark/>
          </w:tcPr>
          <w:p w14:paraId="3CF28687" w14:textId="77777777" w:rsidR="00A62580" w:rsidRPr="002F73C3" w:rsidRDefault="00A62580" w:rsidP="00A62580">
            <w:pPr>
              <w:jc w:val="center"/>
            </w:pPr>
            <w:r w:rsidRPr="002F73C3">
              <w:t>Bộ</w:t>
            </w:r>
          </w:p>
        </w:tc>
        <w:tc>
          <w:tcPr>
            <w:tcW w:w="2268" w:type="dxa"/>
            <w:tcBorders>
              <w:top w:val="nil"/>
              <w:left w:val="single" w:sz="4" w:space="0" w:color="auto"/>
              <w:bottom w:val="single" w:sz="4" w:space="0" w:color="auto"/>
              <w:right w:val="single" w:sz="4" w:space="0" w:color="auto"/>
            </w:tcBorders>
            <w:vAlign w:val="center"/>
            <w:hideMark/>
          </w:tcPr>
          <w:p w14:paraId="3F1FBBD7" w14:textId="5EF74B5D" w:rsidR="00A62580" w:rsidRPr="002F73C3" w:rsidRDefault="00A62580" w:rsidP="00A62580">
            <w:pPr>
              <w:jc w:val="center"/>
            </w:pPr>
            <w:r w:rsidRPr="002F73C3">
              <w:t>262</w:t>
            </w:r>
          </w:p>
        </w:tc>
        <w:tc>
          <w:tcPr>
            <w:tcW w:w="1985" w:type="dxa"/>
            <w:tcBorders>
              <w:top w:val="nil"/>
              <w:left w:val="nil"/>
              <w:bottom w:val="single" w:sz="4" w:space="0" w:color="auto"/>
              <w:right w:val="single" w:sz="4" w:space="0" w:color="auto"/>
            </w:tcBorders>
            <w:vAlign w:val="center"/>
            <w:hideMark/>
          </w:tcPr>
          <w:p w14:paraId="3F75F5EE" w14:textId="501305ED" w:rsidR="00A62580" w:rsidRPr="002F73C3" w:rsidRDefault="00A62580" w:rsidP="00A62580">
            <w:pPr>
              <w:jc w:val="center"/>
            </w:pPr>
          </w:p>
        </w:tc>
      </w:tr>
      <w:tr w:rsidR="00A62580" w:rsidRPr="002F73C3" w14:paraId="19E8A390" w14:textId="77777777" w:rsidTr="00A62580">
        <w:trPr>
          <w:trHeight w:val="450"/>
        </w:trPr>
        <w:tc>
          <w:tcPr>
            <w:tcW w:w="704" w:type="dxa"/>
            <w:tcBorders>
              <w:top w:val="nil"/>
              <w:left w:val="single" w:sz="4" w:space="0" w:color="auto"/>
              <w:bottom w:val="single" w:sz="4" w:space="0" w:color="auto"/>
              <w:right w:val="nil"/>
            </w:tcBorders>
            <w:vAlign w:val="center"/>
            <w:hideMark/>
          </w:tcPr>
          <w:p w14:paraId="644D26F4" w14:textId="77777777" w:rsidR="00A62580" w:rsidRPr="002F73C3" w:rsidRDefault="00A62580" w:rsidP="00A62580">
            <w:pPr>
              <w:jc w:val="center"/>
            </w:pPr>
            <w:r w:rsidRPr="002F73C3">
              <w:t>19</w:t>
            </w:r>
          </w:p>
        </w:tc>
        <w:tc>
          <w:tcPr>
            <w:tcW w:w="2693" w:type="dxa"/>
            <w:tcBorders>
              <w:top w:val="nil"/>
              <w:left w:val="single" w:sz="4" w:space="0" w:color="auto"/>
              <w:bottom w:val="single" w:sz="4" w:space="0" w:color="auto"/>
              <w:right w:val="single" w:sz="4" w:space="0" w:color="auto"/>
            </w:tcBorders>
            <w:vAlign w:val="center"/>
            <w:hideMark/>
          </w:tcPr>
          <w:p w14:paraId="7EDC4284" w14:textId="77777777" w:rsidR="00A62580" w:rsidRPr="002F73C3" w:rsidRDefault="00A62580" w:rsidP="00A62580">
            <w:r w:rsidRPr="002F73C3">
              <w:t>Máy tính Casio</w:t>
            </w:r>
          </w:p>
        </w:tc>
        <w:tc>
          <w:tcPr>
            <w:tcW w:w="1701" w:type="dxa"/>
            <w:tcBorders>
              <w:top w:val="nil"/>
              <w:left w:val="nil"/>
              <w:bottom w:val="single" w:sz="4" w:space="0" w:color="auto"/>
              <w:right w:val="single" w:sz="4" w:space="0" w:color="auto"/>
            </w:tcBorders>
            <w:vAlign w:val="center"/>
            <w:hideMark/>
          </w:tcPr>
          <w:p w14:paraId="62F0C706"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4A1021CC" w14:textId="4F9D8E6F" w:rsidR="00A62580" w:rsidRPr="002F73C3" w:rsidRDefault="00A62580" w:rsidP="00A62580">
            <w:pPr>
              <w:jc w:val="center"/>
            </w:pPr>
            <w:r w:rsidRPr="002F73C3">
              <w:t>164</w:t>
            </w:r>
          </w:p>
        </w:tc>
        <w:tc>
          <w:tcPr>
            <w:tcW w:w="1985" w:type="dxa"/>
            <w:tcBorders>
              <w:top w:val="nil"/>
              <w:left w:val="nil"/>
              <w:bottom w:val="single" w:sz="4" w:space="0" w:color="auto"/>
              <w:right w:val="single" w:sz="4" w:space="0" w:color="auto"/>
            </w:tcBorders>
            <w:vAlign w:val="center"/>
            <w:hideMark/>
          </w:tcPr>
          <w:p w14:paraId="67ED692C" w14:textId="6A6E1F6C" w:rsidR="00A62580" w:rsidRPr="002F73C3" w:rsidRDefault="00A62580" w:rsidP="00A62580">
            <w:pPr>
              <w:jc w:val="center"/>
            </w:pPr>
          </w:p>
        </w:tc>
      </w:tr>
      <w:tr w:rsidR="00A62580" w:rsidRPr="002F73C3" w14:paraId="697EACFA" w14:textId="77777777" w:rsidTr="00A62580">
        <w:trPr>
          <w:trHeight w:val="450"/>
        </w:trPr>
        <w:tc>
          <w:tcPr>
            <w:tcW w:w="704" w:type="dxa"/>
            <w:tcBorders>
              <w:top w:val="nil"/>
              <w:left w:val="single" w:sz="4" w:space="0" w:color="auto"/>
              <w:bottom w:val="single" w:sz="4" w:space="0" w:color="auto"/>
              <w:right w:val="nil"/>
            </w:tcBorders>
            <w:vAlign w:val="center"/>
            <w:hideMark/>
          </w:tcPr>
          <w:p w14:paraId="0CD79858" w14:textId="77777777" w:rsidR="00A62580" w:rsidRPr="002F73C3" w:rsidRDefault="00A62580" w:rsidP="00A62580">
            <w:pPr>
              <w:jc w:val="center"/>
            </w:pPr>
            <w:r w:rsidRPr="002F73C3">
              <w:t>20</w:t>
            </w:r>
          </w:p>
        </w:tc>
        <w:tc>
          <w:tcPr>
            <w:tcW w:w="2693" w:type="dxa"/>
            <w:tcBorders>
              <w:top w:val="nil"/>
              <w:left w:val="single" w:sz="4" w:space="0" w:color="auto"/>
              <w:bottom w:val="single" w:sz="4" w:space="0" w:color="auto"/>
              <w:right w:val="single" w:sz="4" w:space="0" w:color="auto"/>
            </w:tcBorders>
            <w:vAlign w:val="center"/>
            <w:hideMark/>
          </w:tcPr>
          <w:p w14:paraId="45FC10F4" w14:textId="77777777" w:rsidR="00A62580" w:rsidRPr="002F73C3" w:rsidRDefault="00A62580" w:rsidP="00A62580">
            <w:r w:rsidRPr="002F73C3">
              <w:t>Máy hút bụi 1,5 kW</w:t>
            </w:r>
          </w:p>
        </w:tc>
        <w:tc>
          <w:tcPr>
            <w:tcW w:w="1701" w:type="dxa"/>
            <w:tcBorders>
              <w:top w:val="nil"/>
              <w:left w:val="nil"/>
              <w:bottom w:val="single" w:sz="4" w:space="0" w:color="auto"/>
              <w:right w:val="single" w:sz="4" w:space="0" w:color="auto"/>
            </w:tcBorders>
            <w:vAlign w:val="center"/>
            <w:hideMark/>
          </w:tcPr>
          <w:p w14:paraId="72234830"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4E955AB0" w14:textId="47AF087F" w:rsidR="00A62580" w:rsidRPr="002F73C3" w:rsidRDefault="00A62580" w:rsidP="00A62580">
            <w:pPr>
              <w:jc w:val="center"/>
            </w:pPr>
            <w:r w:rsidRPr="002F73C3">
              <w:t>164</w:t>
            </w:r>
          </w:p>
        </w:tc>
        <w:tc>
          <w:tcPr>
            <w:tcW w:w="1985" w:type="dxa"/>
            <w:tcBorders>
              <w:top w:val="nil"/>
              <w:left w:val="nil"/>
              <w:bottom w:val="single" w:sz="4" w:space="0" w:color="auto"/>
              <w:right w:val="single" w:sz="4" w:space="0" w:color="auto"/>
            </w:tcBorders>
            <w:vAlign w:val="center"/>
            <w:hideMark/>
          </w:tcPr>
          <w:p w14:paraId="52C4F883" w14:textId="20E5DA50" w:rsidR="00A62580" w:rsidRPr="002F73C3" w:rsidRDefault="00A62580" w:rsidP="00A62580">
            <w:pPr>
              <w:jc w:val="center"/>
            </w:pPr>
          </w:p>
        </w:tc>
      </w:tr>
      <w:tr w:rsidR="00A62580" w:rsidRPr="002F73C3" w14:paraId="03C2C2BD" w14:textId="77777777" w:rsidTr="00A62580">
        <w:trPr>
          <w:trHeight w:val="450"/>
        </w:trPr>
        <w:tc>
          <w:tcPr>
            <w:tcW w:w="704" w:type="dxa"/>
            <w:tcBorders>
              <w:top w:val="nil"/>
              <w:left w:val="single" w:sz="4" w:space="0" w:color="auto"/>
              <w:bottom w:val="single" w:sz="4" w:space="0" w:color="auto"/>
              <w:right w:val="nil"/>
            </w:tcBorders>
            <w:vAlign w:val="center"/>
            <w:hideMark/>
          </w:tcPr>
          <w:p w14:paraId="3BBEE889" w14:textId="77777777" w:rsidR="00A62580" w:rsidRPr="002F73C3" w:rsidRDefault="00A62580" w:rsidP="00A62580">
            <w:pPr>
              <w:jc w:val="center"/>
            </w:pPr>
            <w:r w:rsidRPr="002F73C3">
              <w:t>21</w:t>
            </w:r>
          </w:p>
        </w:tc>
        <w:tc>
          <w:tcPr>
            <w:tcW w:w="2693" w:type="dxa"/>
            <w:tcBorders>
              <w:top w:val="nil"/>
              <w:left w:val="single" w:sz="4" w:space="0" w:color="auto"/>
              <w:bottom w:val="single" w:sz="4" w:space="0" w:color="auto"/>
              <w:right w:val="single" w:sz="4" w:space="0" w:color="auto"/>
            </w:tcBorders>
            <w:vAlign w:val="center"/>
            <w:hideMark/>
          </w:tcPr>
          <w:p w14:paraId="25EB90F6" w14:textId="77777777" w:rsidR="00A62580" w:rsidRPr="002F73C3" w:rsidRDefault="00A62580" w:rsidP="00A62580">
            <w:r w:rsidRPr="002F73C3">
              <w:t>Máy hút ẩm 2 kW</w:t>
            </w:r>
          </w:p>
        </w:tc>
        <w:tc>
          <w:tcPr>
            <w:tcW w:w="1701" w:type="dxa"/>
            <w:tcBorders>
              <w:top w:val="nil"/>
              <w:left w:val="nil"/>
              <w:bottom w:val="single" w:sz="4" w:space="0" w:color="auto"/>
              <w:right w:val="single" w:sz="4" w:space="0" w:color="auto"/>
            </w:tcBorders>
            <w:vAlign w:val="center"/>
            <w:hideMark/>
          </w:tcPr>
          <w:p w14:paraId="5924E1E4"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76FACE54" w14:textId="4BD9E054" w:rsidR="00A62580" w:rsidRPr="002F73C3" w:rsidRDefault="00A62580" w:rsidP="00A62580">
            <w:pPr>
              <w:jc w:val="center"/>
            </w:pPr>
            <w:r w:rsidRPr="002F73C3">
              <w:t>262</w:t>
            </w:r>
          </w:p>
        </w:tc>
        <w:tc>
          <w:tcPr>
            <w:tcW w:w="1985" w:type="dxa"/>
            <w:tcBorders>
              <w:top w:val="nil"/>
              <w:left w:val="nil"/>
              <w:bottom w:val="single" w:sz="4" w:space="0" w:color="auto"/>
              <w:right w:val="single" w:sz="4" w:space="0" w:color="auto"/>
            </w:tcBorders>
            <w:vAlign w:val="center"/>
            <w:hideMark/>
          </w:tcPr>
          <w:p w14:paraId="0ECA58F1" w14:textId="007FC9B1" w:rsidR="00A62580" w:rsidRPr="002F73C3" w:rsidRDefault="00A62580" w:rsidP="00A62580">
            <w:pPr>
              <w:jc w:val="center"/>
            </w:pPr>
          </w:p>
        </w:tc>
      </w:tr>
      <w:tr w:rsidR="00A62580" w:rsidRPr="002F73C3" w14:paraId="6F024CF4" w14:textId="77777777" w:rsidTr="00A62580">
        <w:trPr>
          <w:trHeight w:val="450"/>
        </w:trPr>
        <w:tc>
          <w:tcPr>
            <w:tcW w:w="704" w:type="dxa"/>
            <w:tcBorders>
              <w:top w:val="nil"/>
              <w:left w:val="single" w:sz="4" w:space="0" w:color="auto"/>
              <w:bottom w:val="single" w:sz="4" w:space="0" w:color="auto"/>
              <w:right w:val="nil"/>
            </w:tcBorders>
            <w:vAlign w:val="center"/>
            <w:hideMark/>
          </w:tcPr>
          <w:p w14:paraId="61B56E14" w14:textId="77777777" w:rsidR="00A62580" w:rsidRPr="002F73C3" w:rsidRDefault="00A62580" w:rsidP="00A62580">
            <w:pPr>
              <w:jc w:val="center"/>
            </w:pPr>
            <w:r w:rsidRPr="002F73C3">
              <w:t>22</w:t>
            </w:r>
          </w:p>
        </w:tc>
        <w:tc>
          <w:tcPr>
            <w:tcW w:w="2693" w:type="dxa"/>
            <w:tcBorders>
              <w:top w:val="nil"/>
              <w:left w:val="single" w:sz="4" w:space="0" w:color="auto"/>
              <w:bottom w:val="single" w:sz="4" w:space="0" w:color="auto"/>
              <w:right w:val="single" w:sz="4" w:space="0" w:color="auto"/>
            </w:tcBorders>
            <w:vAlign w:val="center"/>
            <w:hideMark/>
          </w:tcPr>
          <w:p w14:paraId="084CCF8F" w14:textId="77777777" w:rsidR="00A62580" w:rsidRPr="002F73C3" w:rsidRDefault="00A62580" w:rsidP="00A62580">
            <w:r w:rsidRPr="002F73C3">
              <w:t>Quạt trần 0,1 kW</w:t>
            </w:r>
          </w:p>
        </w:tc>
        <w:tc>
          <w:tcPr>
            <w:tcW w:w="1701" w:type="dxa"/>
            <w:tcBorders>
              <w:top w:val="nil"/>
              <w:left w:val="nil"/>
              <w:bottom w:val="single" w:sz="4" w:space="0" w:color="auto"/>
              <w:right w:val="single" w:sz="4" w:space="0" w:color="auto"/>
            </w:tcBorders>
            <w:vAlign w:val="center"/>
            <w:hideMark/>
          </w:tcPr>
          <w:p w14:paraId="05C34FB5" w14:textId="77777777" w:rsidR="00A62580" w:rsidRPr="002F73C3" w:rsidRDefault="00A62580" w:rsidP="00A62580">
            <w:pPr>
              <w:jc w:val="center"/>
            </w:pPr>
            <w:r w:rsidRPr="002F73C3">
              <w:t>Cái</w:t>
            </w:r>
          </w:p>
        </w:tc>
        <w:tc>
          <w:tcPr>
            <w:tcW w:w="2268" w:type="dxa"/>
            <w:tcBorders>
              <w:top w:val="nil"/>
              <w:left w:val="single" w:sz="4" w:space="0" w:color="auto"/>
              <w:bottom w:val="single" w:sz="4" w:space="0" w:color="auto"/>
              <w:right w:val="single" w:sz="4" w:space="0" w:color="auto"/>
            </w:tcBorders>
            <w:vAlign w:val="center"/>
            <w:hideMark/>
          </w:tcPr>
          <w:p w14:paraId="30D5936B" w14:textId="7B6C830D" w:rsidR="00A62580" w:rsidRPr="002F73C3" w:rsidRDefault="00A62580" w:rsidP="00A62580">
            <w:pPr>
              <w:jc w:val="center"/>
            </w:pPr>
            <w:r w:rsidRPr="002F73C3">
              <w:t>262</w:t>
            </w:r>
          </w:p>
        </w:tc>
        <w:tc>
          <w:tcPr>
            <w:tcW w:w="1985" w:type="dxa"/>
            <w:tcBorders>
              <w:top w:val="nil"/>
              <w:left w:val="nil"/>
              <w:bottom w:val="single" w:sz="4" w:space="0" w:color="auto"/>
              <w:right w:val="single" w:sz="4" w:space="0" w:color="auto"/>
            </w:tcBorders>
            <w:vAlign w:val="center"/>
            <w:hideMark/>
          </w:tcPr>
          <w:p w14:paraId="0C854059" w14:textId="0CEC8ECC" w:rsidR="00A62580" w:rsidRPr="002F73C3" w:rsidRDefault="00A62580" w:rsidP="00A62580">
            <w:pPr>
              <w:jc w:val="center"/>
            </w:pPr>
          </w:p>
        </w:tc>
      </w:tr>
    </w:tbl>
    <w:p w14:paraId="464F1670" w14:textId="77777777" w:rsidR="00F25AD8" w:rsidRPr="002F73C3" w:rsidRDefault="00F25AD8" w:rsidP="00F25AD8">
      <w:pPr>
        <w:spacing w:before="60" w:after="60" w:line="360" w:lineRule="exact"/>
        <w:ind w:firstLine="720"/>
      </w:pPr>
      <w:r w:rsidRPr="002F73C3">
        <w:rPr>
          <w:b/>
          <w:bCs/>
          <w:i/>
          <w:iCs/>
        </w:rPr>
        <w:t>Ghi chú:</w:t>
      </w:r>
    </w:p>
    <w:p w14:paraId="631CB2CF" w14:textId="217D7DAC" w:rsidR="00F25AD8" w:rsidRPr="002F73C3" w:rsidRDefault="00F25AD8" w:rsidP="00F25AD8">
      <w:pPr>
        <w:spacing w:before="60" w:after="60" w:line="360" w:lineRule="exact"/>
        <w:ind w:firstLine="720"/>
        <w:jc w:val="both"/>
      </w:pPr>
      <w:r w:rsidRPr="002F73C3">
        <w:t xml:space="preserve">Định mức tại Bảng </w:t>
      </w:r>
      <w:r w:rsidR="00C079E1" w:rsidRPr="002F73C3">
        <w:t>36</w:t>
      </w:r>
      <w:r w:rsidRPr="002F73C3">
        <w:t xml:space="preserve"> tính cho </w:t>
      </w:r>
      <w:r w:rsidR="004B2DA1" w:rsidRPr="002F73C3">
        <w:t>khu vực xác định hệ số với điều kiện chuẩn</w:t>
      </w:r>
      <w:r w:rsidRPr="002F73C3">
        <w:t xml:space="preserve">, khi tính mức cho khu </w:t>
      </w:r>
      <w:r w:rsidR="006E7BCF" w:rsidRPr="002F73C3">
        <w:t>vực</w:t>
      </w:r>
      <w:r w:rsidRPr="002F73C3">
        <w:t xml:space="preserve"> cụ thể thì điều chỉnh tương tự phần định mức lao động xác định giá đất cụ thể tại các bước theo cơ cấu tại định mức lao động tại </w:t>
      </w:r>
      <w:r w:rsidR="000D799F" w:rsidRPr="002F73C3">
        <w:t>B</w:t>
      </w:r>
      <w:r w:rsidRPr="002F73C3">
        <w:t xml:space="preserve">ảng </w:t>
      </w:r>
      <w:r w:rsidR="00275158" w:rsidRPr="002F73C3">
        <w:t>3</w:t>
      </w:r>
      <w:r w:rsidR="00C079E1" w:rsidRPr="002F73C3">
        <w:t>5</w:t>
      </w:r>
      <w:r w:rsidRPr="002F73C3">
        <w:t>.</w:t>
      </w:r>
    </w:p>
    <w:p w14:paraId="5F048D28" w14:textId="77777777" w:rsidR="00F25AD8" w:rsidRPr="002F73C3" w:rsidRDefault="00F25AD8" w:rsidP="00F25AD8">
      <w:pPr>
        <w:spacing w:before="60" w:after="60" w:line="360" w:lineRule="exact"/>
        <w:ind w:firstLine="720"/>
        <w:jc w:val="both"/>
        <w:rPr>
          <w:sz w:val="28"/>
          <w:szCs w:val="28"/>
        </w:rPr>
      </w:pPr>
    </w:p>
    <w:p w14:paraId="4CA82F31" w14:textId="77777777" w:rsidR="00F25AD8" w:rsidRPr="002F73C3" w:rsidRDefault="00F25AD8" w:rsidP="00F25AD8">
      <w:pPr>
        <w:spacing w:beforeLines="40" w:before="96" w:afterLines="40" w:after="96" w:line="360" w:lineRule="exact"/>
        <w:ind w:firstLine="567"/>
        <w:jc w:val="both"/>
        <w:rPr>
          <w:iCs/>
          <w:sz w:val="28"/>
          <w:szCs w:val="28"/>
        </w:rPr>
      </w:pPr>
      <w:r w:rsidRPr="002F73C3">
        <w:rPr>
          <w:b/>
          <w:iCs/>
          <w:sz w:val="28"/>
          <w:szCs w:val="28"/>
        </w:rPr>
        <w:lastRenderedPageBreak/>
        <w:t>III. Định mức tiêu hao vật liệu</w:t>
      </w:r>
      <w:r w:rsidRPr="002F73C3">
        <w:rPr>
          <w:iCs/>
          <w:sz w:val="28"/>
          <w:szCs w:val="28"/>
        </w:rPr>
        <w:t xml:space="preserve"> </w:t>
      </w:r>
    </w:p>
    <w:p w14:paraId="6B2747B6" w14:textId="46A2E4F7" w:rsidR="00F25AD8" w:rsidRPr="002F73C3" w:rsidRDefault="00F25AD8" w:rsidP="00F25AD8">
      <w:pPr>
        <w:spacing w:beforeLines="40" w:before="96" w:afterLines="40" w:after="96" w:line="360" w:lineRule="exact"/>
        <w:ind w:firstLine="567"/>
        <w:jc w:val="right"/>
        <w:rPr>
          <w:sz w:val="26"/>
          <w:szCs w:val="26"/>
        </w:rPr>
      </w:pPr>
      <w:r w:rsidRPr="002F73C3">
        <w:rPr>
          <w:sz w:val="26"/>
          <w:szCs w:val="26"/>
        </w:rPr>
        <w:t xml:space="preserve">Bảng </w:t>
      </w:r>
      <w:r w:rsidR="00C079E1" w:rsidRPr="002F73C3">
        <w:rPr>
          <w:sz w:val="26"/>
          <w:szCs w:val="26"/>
        </w:rPr>
        <w:t>37</w:t>
      </w:r>
    </w:p>
    <w:tbl>
      <w:tblPr>
        <w:tblW w:w="9493" w:type="dxa"/>
        <w:tblLook w:val="04A0" w:firstRow="1" w:lastRow="0" w:firstColumn="1" w:lastColumn="0" w:noHBand="0" w:noVBand="1"/>
      </w:tblPr>
      <w:tblGrid>
        <w:gridCol w:w="760"/>
        <w:gridCol w:w="4060"/>
        <w:gridCol w:w="1100"/>
        <w:gridCol w:w="1730"/>
        <w:gridCol w:w="1843"/>
      </w:tblGrid>
      <w:tr w:rsidR="00F25AD8" w:rsidRPr="002F73C3" w14:paraId="4E43F833" w14:textId="77777777" w:rsidTr="00DA2E82">
        <w:trPr>
          <w:trHeight w:val="500"/>
        </w:trPr>
        <w:tc>
          <w:tcPr>
            <w:tcW w:w="760" w:type="dxa"/>
            <w:vMerge w:val="restart"/>
            <w:tcBorders>
              <w:top w:val="single" w:sz="4" w:space="0" w:color="auto"/>
              <w:left w:val="single" w:sz="4" w:space="0" w:color="auto"/>
              <w:bottom w:val="single" w:sz="4" w:space="0" w:color="000000"/>
              <w:right w:val="single" w:sz="4" w:space="0" w:color="auto"/>
            </w:tcBorders>
            <w:vAlign w:val="center"/>
            <w:hideMark/>
          </w:tcPr>
          <w:p w14:paraId="5CF6F3F2" w14:textId="77777777" w:rsidR="00F25AD8" w:rsidRPr="002F73C3" w:rsidRDefault="00F25AD8" w:rsidP="00DA2E82">
            <w:pPr>
              <w:jc w:val="center"/>
              <w:rPr>
                <w:b/>
                <w:bCs/>
              </w:rPr>
            </w:pPr>
            <w:r w:rsidRPr="002F73C3">
              <w:rPr>
                <w:b/>
                <w:bCs/>
              </w:rPr>
              <w:t>STT</w:t>
            </w:r>
          </w:p>
        </w:tc>
        <w:tc>
          <w:tcPr>
            <w:tcW w:w="4060" w:type="dxa"/>
            <w:vMerge w:val="restart"/>
            <w:tcBorders>
              <w:top w:val="single" w:sz="4" w:space="0" w:color="auto"/>
              <w:left w:val="single" w:sz="4" w:space="0" w:color="auto"/>
              <w:bottom w:val="single" w:sz="4" w:space="0" w:color="000000"/>
              <w:right w:val="single" w:sz="4" w:space="0" w:color="auto"/>
            </w:tcBorders>
            <w:vAlign w:val="center"/>
            <w:hideMark/>
          </w:tcPr>
          <w:p w14:paraId="08F97B3C" w14:textId="77777777" w:rsidR="00F25AD8" w:rsidRPr="002F73C3" w:rsidRDefault="00F25AD8" w:rsidP="00DA2E82">
            <w:pPr>
              <w:jc w:val="center"/>
              <w:rPr>
                <w:b/>
                <w:bCs/>
              </w:rPr>
            </w:pPr>
            <w:r w:rsidRPr="002F73C3">
              <w:rPr>
                <w:b/>
                <w:bCs/>
              </w:rPr>
              <w:t>Danh mục vật liệu</w:t>
            </w:r>
          </w:p>
        </w:tc>
        <w:tc>
          <w:tcPr>
            <w:tcW w:w="1100" w:type="dxa"/>
            <w:vMerge w:val="restart"/>
            <w:tcBorders>
              <w:top w:val="single" w:sz="4" w:space="0" w:color="auto"/>
              <w:left w:val="single" w:sz="4" w:space="0" w:color="auto"/>
              <w:bottom w:val="single" w:sz="4" w:space="0" w:color="000000"/>
              <w:right w:val="single" w:sz="4" w:space="0" w:color="auto"/>
            </w:tcBorders>
            <w:vAlign w:val="center"/>
            <w:hideMark/>
          </w:tcPr>
          <w:p w14:paraId="65F96AFC" w14:textId="77777777" w:rsidR="00F25AD8" w:rsidRPr="002F73C3" w:rsidRDefault="00F25AD8" w:rsidP="00DA2E82">
            <w:pPr>
              <w:jc w:val="center"/>
              <w:rPr>
                <w:b/>
                <w:bCs/>
              </w:rPr>
            </w:pPr>
            <w:r w:rsidRPr="002F73C3">
              <w:rPr>
                <w:b/>
                <w:bCs/>
              </w:rPr>
              <w:t>ĐVT</w:t>
            </w:r>
          </w:p>
        </w:tc>
        <w:tc>
          <w:tcPr>
            <w:tcW w:w="3573" w:type="dxa"/>
            <w:gridSpan w:val="2"/>
            <w:tcBorders>
              <w:top w:val="single" w:sz="4" w:space="0" w:color="auto"/>
              <w:left w:val="nil"/>
              <w:bottom w:val="single" w:sz="4" w:space="0" w:color="auto"/>
              <w:right w:val="single" w:sz="4" w:space="0" w:color="000000"/>
            </w:tcBorders>
            <w:hideMark/>
          </w:tcPr>
          <w:p w14:paraId="2C8A3C9C" w14:textId="77777777" w:rsidR="00F25AD8" w:rsidRPr="002F73C3" w:rsidRDefault="00F25AD8" w:rsidP="00DA2E82">
            <w:pPr>
              <w:jc w:val="center"/>
              <w:rPr>
                <w:b/>
                <w:bCs/>
              </w:rPr>
            </w:pPr>
            <w:r w:rsidRPr="002F73C3">
              <w:rPr>
                <w:b/>
                <w:bCs/>
              </w:rPr>
              <w:t xml:space="preserve">Định mức </w:t>
            </w:r>
            <w:r w:rsidRPr="002F73C3">
              <w:rPr>
                <w:i/>
                <w:iCs/>
              </w:rPr>
              <w:t>(ca/ khu vực xác định hệ số với điều kiện chuẩn)</w:t>
            </w:r>
          </w:p>
        </w:tc>
      </w:tr>
      <w:tr w:rsidR="00F25AD8" w:rsidRPr="002F73C3" w14:paraId="0755BD8B" w14:textId="77777777" w:rsidTr="00DA2E82">
        <w:trPr>
          <w:trHeight w:val="365"/>
        </w:trPr>
        <w:tc>
          <w:tcPr>
            <w:tcW w:w="760" w:type="dxa"/>
            <w:vMerge/>
            <w:tcBorders>
              <w:top w:val="single" w:sz="4" w:space="0" w:color="auto"/>
              <w:left w:val="single" w:sz="4" w:space="0" w:color="auto"/>
              <w:bottom w:val="single" w:sz="4" w:space="0" w:color="000000"/>
              <w:right w:val="single" w:sz="4" w:space="0" w:color="auto"/>
            </w:tcBorders>
            <w:vAlign w:val="center"/>
            <w:hideMark/>
          </w:tcPr>
          <w:p w14:paraId="209599F7" w14:textId="77777777" w:rsidR="00F25AD8" w:rsidRPr="002F73C3" w:rsidRDefault="00F25AD8" w:rsidP="00DA2E82">
            <w:pPr>
              <w:rPr>
                <w:b/>
                <w:bCs/>
              </w:rPr>
            </w:pPr>
          </w:p>
        </w:tc>
        <w:tc>
          <w:tcPr>
            <w:tcW w:w="4060" w:type="dxa"/>
            <w:vMerge/>
            <w:tcBorders>
              <w:top w:val="single" w:sz="4" w:space="0" w:color="auto"/>
              <w:left w:val="single" w:sz="4" w:space="0" w:color="auto"/>
              <w:bottom w:val="single" w:sz="4" w:space="0" w:color="000000"/>
              <w:right w:val="single" w:sz="4" w:space="0" w:color="auto"/>
            </w:tcBorders>
            <w:vAlign w:val="center"/>
            <w:hideMark/>
          </w:tcPr>
          <w:p w14:paraId="26405F9D" w14:textId="77777777" w:rsidR="00F25AD8" w:rsidRPr="002F73C3" w:rsidRDefault="00F25AD8" w:rsidP="00DA2E82">
            <w:pPr>
              <w:rPr>
                <w:b/>
                <w:bCs/>
              </w:rPr>
            </w:pP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0EA0DD6F" w14:textId="77777777" w:rsidR="00F25AD8" w:rsidRPr="002F73C3" w:rsidRDefault="00F25AD8" w:rsidP="00DA2E82">
            <w:pPr>
              <w:rPr>
                <w:b/>
                <w:bCs/>
              </w:rPr>
            </w:pPr>
          </w:p>
        </w:tc>
        <w:tc>
          <w:tcPr>
            <w:tcW w:w="1730" w:type="dxa"/>
            <w:tcBorders>
              <w:top w:val="nil"/>
              <w:left w:val="nil"/>
              <w:bottom w:val="single" w:sz="4" w:space="0" w:color="auto"/>
              <w:right w:val="single" w:sz="4" w:space="0" w:color="auto"/>
            </w:tcBorders>
            <w:vAlign w:val="center"/>
            <w:hideMark/>
          </w:tcPr>
          <w:p w14:paraId="4C5BA52B" w14:textId="77777777" w:rsidR="00F25AD8" w:rsidRPr="002F73C3" w:rsidRDefault="00F25AD8" w:rsidP="00DA2E82">
            <w:pPr>
              <w:jc w:val="center"/>
              <w:rPr>
                <w:b/>
                <w:bCs/>
              </w:rPr>
            </w:pPr>
            <w:r w:rsidRPr="002F73C3">
              <w:rPr>
                <w:b/>
                <w:bCs/>
              </w:rPr>
              <w:t>Nội nghiệp</w:t>
            </w:r>
          </w:p>
        </w:tc>
        <w:tc>
          <w:tcPr>
            <w:tcW w:w="1843" w:type="dxa"/>
            <w:tcBorders>
              <w:top w:val="nil"/>
              <w:left w:val="nil"/>
              <w:bottom w:val="single" w:sz="4" w:space="0" w:color="auto"/>
              <w:right w:val="single" w:sz="4" w:space="0" w:color="auto"/>
            </w:tcBorders>
            <w:vAlign w:val="center"/>
            <w:hideMark/>
          </w:tcPr>
          <w:p w14:paraId="72DC4526" w14:textId="77777777" w:rsidR="00F25AD8" w:rsidRPr="002F73C3" w:rsidRDefault="00F25AD8" w:rsidP="00DA2E82">
            <w:pPr>
              <w:jc w:val="center"/>
              <w:rPr>
                <w:b/>
                <w:bCs/>
              </w:rPr>
            </w:pPr>
            <w:r w:rsidRPr="002F73C3">
              <w:rPr>
                <w:b/>
                <w:bCs/>
              </w:rPr>
              <w:t>Ngoại nghiệp</w:t>
            </w:r>
          </w:p>
        </w:tc>
      </w:tr>
      <w:tr w:rsidR="00A62580" w:rsidRPr="002F73C3" w14:paraId="666F7846" w14:textId="77777777" w:rsidTr="00A62580">
        <w:trPr>
          <w:trHeight w:val="379"/>
        </w:trPr>
        <w:tc>
          <w:tcPr>
            <w:tcW w:w="760" w:type="dxa"/>
            <w:tcBorders>
              <w:top w:val="nil"/>
              <w:left w:val="single" w:sz="4" w:space="0" w:color="auto"/>
              <w:bottom w:val="single" w:sz="4" w:space="0" w:color="auto"/>
              <w:right w:val="nil"/>
            </w:tcBorders>
            <w:vAlign w:val="center"/>
            <w:hideMark/>
          </w:tcPr>
          <w:p w14:paraId="7F551EFC" w14:textId="77777777" w:rsidR="00A62580" w:rsidRPr="002F73C3" w:rsidRDefault="00A62580" w:rsidP="00A62580">
            <w:pPr>
              <w:jc w:val="center"/>
            </w:pPr>
            <w:r w:rsidRPr="002F73C3">
              <w:t>1</w:t>
            </w:r>
          </w:p>
        </w:tc>
        <w:tc>
          <w:tcPr>
            <w:tcW w:w="4060" w:type="dxa"/>
            <w:tcBorders>
              <w:top w:val="nil"/>
              <w:left w:val="single" w:sz="4" w:space="0" w:color="auto"/>
              <w:bottom w:val="single" w:sz="4" w:space="0" w:color="auto"/>
              <w:right w:val="single" w:sz="4" w:space="0" w:color="auto"/>
            </w:tcBorders>
            <w:vAlign w:val="center"/>
            <w:hideMark/>
          </w:tcPr>
          <w:p w14:paraId="7F92B12A" w14:textId="77777777" w:rsidR="00A62580" w:rsidRPr="002F73C3" w:rsidRDefault="00A62580" w:rsidP="00A62580">
            <w:pPr>
              <w:jc w:val="both"/>
            </w:pPr>
            <w:r w:rsidRPr="002F73C3">
              <w:t>Giấy A4</w:t>
            </w:r>
          </w:p>
        </w:tc>
        <w:tc>
          <w:tcPr>
            <w:tcW w:w="1100" w:type="dxa"/>
            <w:tcBorders>
              <w:top w:val="nil"/>
              <w:left w:val="nil"/>
              <w:bottom w:val="single" w:sz="4" w:space="0" w:color="auto"/>
              <w:right w:val="single" w:sz="4" w:space="0" w:color="auto"/>
            </w:tcBorders>
            <w:vAlign w:val="center"/>
            <w:hideMark/>
          </w:tcPr>
          <w:p w14:paraId="39A38FC5" w14:textId="77777777" w:rsidR="00A62580" w:rsidRPr="002F73C3" w:rsidRDefault="00A62580" w:rsidP="00A62580">
            <w:pPr>
              <w:jc w:val="center"/>
            </w:pPr>
            <w:r w:rsidRPr="002F73C3">
              <w:t>Gram</w:t>
            </w:r>
          </w:p>
        </w:tc>
        <w:tc>
          <w:tcPr>
            <w:tcW w:w="1730" w:type="dxa"/>
            <w:tcBorders>
              <w:top w:val="nil"/>
              <w:left w:val="nil"/>
              <w:bottom w:val="single" w:sz="4" w:space="0" w:color="auto"/>
              <w:right w:val="single" w:sz="4" w:space="0" w:color="auto"/>
            </w:tcBorders>
            <w:vAlign w:val="center"/>
            <w:hideMark/>
          </w:tcPr>
          <w:p w14:paraId="52CF479D" w14:textId="7940D537" w:rsidR="00A62580" w:rsidRPr="002F73C3" w:rsidRDefault="00A62580" w:rsidP="00A62580">
            <w:pPr>
              <w:jc w:val="center"/>
            </w:pPr>
            <w:r w:rsidRPr="002F73C3">
              <w:t>5.00</w:t>
            </w:r>
          </w:p>
        </w:tc>
        <w:tc>
          <w:tcPr>
            <w:tcW w:w="1843" w:type="dxa"/>
            <w:tcBorders>
              <w:top w:val="nil"/>
              <w:left w:val="nil"/>
              <w:bottom w:val="single" w:sz="4" w:space="0" w:color="auto"/>
              <w:right w:val="single" w:sz="4" w:space="0" w:color="auto"/>
            </w:tcBorders>
            <w:noWrap/>
            <w:vAlign w:val="center"/>
            <w:hideMark/>
          </w:tcPr>
          <w:p w14:paraId="74FB4413" w14:textId="13FF8D12" w:rsidR="00A62580" w:rsidRPr="002F73C3" w:rsidRDefault="00A62580" w:rsidP="00A62580">
            <w:pPr>
              <w:jc w:val="center"/>
            </w:pPr>
            <w:r w:rsidRPr="002F73C3">
              <w:t>3.00</w:t>
            </w:r>
          </w:p>
        </w:tc>
      </w:tr>
      <w:tr w:rsidR="00A62580" w:rsidRPr="002F73C3" w14:paraId="424257DA" w14:textId="77777777" w:rsidTr="00A62580">
        <w:trPr>
          <w:trHeight w:val="379"/>
        </w:trPr>
        <w:tc>
          <w:tcPr>
            <w:tcW w:w="760" w:type="dxa"/>
            <w:tcBorders>
              <w:top w:val="nil"/>
              <w:left w:val="single" w:sz="4" w:space="0" w:color="auto"/>
              <w:bottom w:val="single" w:sz="4" w:space="0" w:color="auto"/>
              <w:right w:val="nil"/>
            </w:tcBorders>
            <w:vAlign w:val="center"/>
            <w:hideMark/>
          </w:tcPr>
          <w:p w14:paraId="5D65FA82" w14:textId="77777777" w:rsidR="00A62580" w:rsidRPr="002F73C3" w:rsidRDefault="00A62580" w:rsidP="00A62580">
            <w:pPr>
              <w:jc w:val="center"/>
            </w:pPr>
            <w:r w:rsidRPr="002F73C3">
              <w:t>2</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2C482857" w14:textId="77777777" w:rsidR="00A62580" w:rsidRPr="002F73C3" w:rsidRDefault="00A62580" w:rsidP="00A62580">
            <w:r w:rsidRPr="002F73C3">
              <w:t>Hồ dán khô</w:t>
            </w:r>
          </w:p>
        </w:tc>
        <w:tc>
          <w:tcPr>
            <w:tcW w:w="1100" w:type="dxa"/>
            <w:tcBorders>
              <w:top w:val="nil"/>
              <w:left w:val="nil"/>
              <w:bottom w:val="single" w:sz="4" w:space="0" w:color="auto"/>
              <w:right w:val="single" w:sz="4" w:space="0" w:color="auto"/>
            </w:tcBorders>
            <w:vAlign w:val="center"/>
            <w:hideMark/>
          </w:tcPr>
          <w:p w14:paraId="674066A6" w14:textId="77777777" w:rsidR="00A62580" w:rsidRPr="002F73C3" w:rsidRDefault="00A62580" w:rsidP="00A62580">
            <w:pPr>
              <w:jc w:val="center"/>
            </w:pPr>
            <w:r w:rsidRPr="002F73C3">
              <w:t>Hộp</w:t>
            </w:r>
          </w:p>
        </w:tc>
        <w:tc>
          <w:tcPr>
            <w:tcW w:w="1730" w:type="dxa"/>
            <w:tcBorders>
              <w:top w:val="nil"/>
              <w:left w:val="nil"/>
              <w:bottom w:val="single" w:sz="4" w:space="0" w:color="auto"/>
              <w:right w:val="single" w:sz="4" w:space="0" w:color="auto"/>
            </w:tcBorders>
            <w:vAlign w:val="center"/>
            <w:hideMark/>
          </w:tcPr>
          <w:p w14:paraId="2CAECE5D" w14:textId="4AD5CAA2" w:rsidR="00A62580" w:rsidRPr="002F73C3" w:rsidRDefault="00A62580" w:rsidP="00A62580">
            <w:pPr>
              <w:jc w:val="center"/>
            </w:pPr>
            <w:r w:rsidRPr="002F73C3">
              <w:t>6.00</w:t>
            </w:r>
          </w:p>
        </w:tc>
        <w:tc>
          <w:tcPr>
            <w:tcW w:w="1843" w:type="dxa"/>
            <w:tcBorders>
              <w:top w:val="nil"/>
              <w:left w:val="nil"/>
              <w:bottom w:val="single" w:sz="4" w:space="0" w:color="auto"/>
              <w:right w:val="single" w:sz="4" w:space="0" w:color="auto"/>
            </w:tcBorders>
            <w:noWrap/>
            <w:vAlign w:val="center"/>
            <w:hideMark/>
          </w:tcPr>
          <w:p w14:paraId="492F9A61" w14:textId="06CB8611" w:rsidR="00A62580" w:rsidRPr="002F73C3" w:rsidRDefault="00A62580" w:rsidP="00A62580">
            <w:pPr>
              <w:jc w:val="center"/>
            </w:pPr>
          </w:p>
        </w:tc>
      </w:tr>
      <w:tr w:rsidR="00A62580" w:rsidRPr="002F73C3" w14:paraId="76D15CE9" w14:textId="77777777" w:rsidTr="00A62580">
        <w:trPr>
          <w:trHeight w:val="379"/>
        </w:trPr>
        <w:tc>
          <w:tcPr>
            <w:tcW w:w="760" w:type="dxa"/>
            <w:tcBorders>
              <w:top w:val="nil"/>
              <w:left w:val="single" w:sz="4" w:space="0" w:color="auto"/>
              <w:bottom w:val="single" w:sz="4" w:space="0" w:color="auto"/>
              <w:right w:val="nil"/>
            </w:tcBorders>
            <w:vAlign w:val="center"/>
            <w:hideMark/>
          </w:tcPr>
          <w:p w14:paraId="06310D28" w14:textId="77777777" w:rsidR="00A62580" w:rsidRPr="002F73C3" w:rsidRDefault="00A62580" w:rsidP="00A62580">
            <w:pPr>
              <w:jc w:val="center"/>
            </w:pPr>
            <w:r w:rsidRPr="002F73C3">
              <w:t>3</w:t>
            </w:r>
          </w:p>
        </w:tc>
        <w:tc>
          <w:tcPr>
            <w:tcW w:w="4060" w:type="dxa"/>
            <w:tcBorders>
              <w:top w:val="nil"/>
              <w:left w:val="single" w:sz="4" w:space="0" w:color="auto"/>
              <w:bottom w:val="single" w:sz="4" w:space="0" w:color="auto"/>
              <w:right w:val="single" w:sz="4" w:space="0" w:color="auto"/>
            </w:tcBorders>
            <w:vAlign w:val="center"/>
            <w:hideMark/>
          </w:tcPr>
          <w:p w14:paraId="22D26B89" w14:textId="77777777" w:rsidR="00A62580" w:rsidRPr="002F73C3" w:rsidRDefault="00A62580" w:rsidP="00A62580">
            <w:pPr>
              <w:jc w:val="both"/>
            </w:pPr>
            <w:r w:rsidRPr="002F73C3">
              <w:t>Mực photocopy</w:t>
            </w:r>
          </w:p>
        </w:tc>
        <w:tc>
          <w:tcPr>
            <w:tcW w:w="1100" w:type="dxa"/>
            <w:tcBorders>
              <w:top w:val="nil"/>
              <w:left w:val="nil"/>
              <w:bottom w:val="single" w:sz="4" w:space="0" w:color="auto"/>
              <w:right w:val="single" w:sz="4" w:space="0" w:color="auto"/>
            </w:tcBorders>
            <w:vAlign w:val="center"/>
            <w:hideMark/>
          </w:tcPr>
          <w:p w14:paraId="7D741C7D" w14:textId="77777777" w:rsidR="00A62580" w:rsidRPr="002F73C3" w:rsidRDefault="00A62580" w:rsidP="00A62580">
            <w:pPr>
              <w:jc w:val="center"/>
            </w:pPr>
            <w:r w:rsidRPr="002F73C3">
              <w:t>Hộp</w:t>
            </w:r>
          </w:p>
        </w:tc>
        <w:tc>
          <w:tcPr>
            <w:tcW w:w="1730" w:type="dxa"/>
            <w:tcBorders>
              <w:top w:val="nil"/>
              <w:left w:val="nil"/>
              <w:bottom w:val="single" w:sz="4" w:space="0" w:color="auto"/>
              <w:right w:val="single" w:sz="4" w:space="0" w:color="auto"/>
            </w:tcBorders>
            <w:vAlign w:val="center"/>
            <w:hideMark/>
          </w:tcPr>
          <w:p w14:paraId="6A75F0AD" w14:textId="448A73ED" w:rsidR="00A62580" w:rsidRPr="002F73C3" w:rsidRDefault="00A62580" w:rsidP="00A62580">
            <w:pPr>
              <w:jc w:val="center"/>
            </w:pPr>
            <w:r w:rsidRPr="002F73C3">
              <w:t>3.00</w:t>
            </w:r>
          </w:p>
        </w:tc>
        <w:tc>
          <w:tcPr>
            <w:tcW w:w="1843" w:type="dxa"/>
            <w:tcBorders>
              <w:top w:val="nil"/>
              <w:left w:val="nil"/>
              <w:bottom w:val="single" w:sz="4" w:space="0" w:color="auto"/>
              <w:right w:val="single" w:sz="4" w:space="0" w:color="auto"/>
            </w:tcBorders>
            <w:noWrap/>
            <w:vAlign w:val="center"/>
            <w:hideMark/>
          </w:tcPr>
          <w:p w14:paraId="499F140F" w14:textId="0E8E2A2F" w:rsidR="00A62580" w:rsidRPr="002F73C3" w:rsidRDefault="00A62580" w:rsidP="00A62580">
            <w:pPr>
              <w:jc w:val="center"/>
            </w:pPr>
          </w:p>
        </w:tc>
      </w:tr>
      <w:tr w:rsidR="00A62580" w:rsidRPr="002F73C3" w14:paraId="70BC5B11" w14:textId="77777777" w:rsidTr="00A62580">
        <w:trPr>
          <w:trHeight w:val="379"/>
        </w:trPr>
        <w:tc>
          <w:tcPr>
            <w:tcW w:w="760" w:type="dxa"/>
            <w:tcBorders>
              <w:top w:val="nil"/>
              <w:left w:val="single" w:sz="4" w:space="0" w:color="auto"/>
              <w:bottom w:val="single" w:sz="4" w:space="0" w:color="auto"/>
              <w:right w:val="nil"/>
            </w:tcBorders>
            <w:vAlign w:val="center"/>
            <w:hideMark/>
          </w:tcPr>
          <w:p w14:paraId="58E65233" w14:textId="77777777" w:rsidR="00A62580" w:rsidRPr="002F73C3" w:rsidRDefault="00A62580" w:rsidP="00A62580">
            <w:pPr>
              <w:jc w:val="center"/>
            </w:pPr>
            <w:r w:rsidRPr="002F73C3">
              <w:t>4</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16EC5C9A" w14:textId="77777777" w:rsidR="00A62580" w:rsidRPr="002F73C3" w:rsidRDefault="00A62580" w:rsidP="00A62580">
            <w:r w:rsidRPr="002F73C3">
              <w:t>Sổ ghi chép</w:t>
            </w:r>
          </w:p>
        </w:tc>
        <w:tc>
          <w:tcPr>
            <w:tcW w:w="1100" w:type="dxa"/>
            <w:tcBorders>
              <w:top w:val="nil"/>
              <w:left w:val="nil"/>
              <w:bottom w:val="single" w:sz="4" w:space="0" w:color="auto"/>
              <w:right w:val="single" w:sz="4" w:space="0" w:color="auto"/>
            </w:tcBorders>
            <w:vAlign w:val="center"/>
            <w:hideMark/>
          </w:tcPr>
          <w:p w14:paraId="04A92CE8" w14:textId="77777777" w:rsidR="00A62580" w:rsidRPr="002F73C3" w:rsidRDefault="00A62580" w:rsidP="00A62580">
            <w:pPr>
              <w:jc w:val="center"/>
            </w:pPr>
            <w:r w:rsidRPr="002F73C3">
              <w:t>Cuốn</w:t>
            </w:r>
          </w:p>
        </w:tc>
        <w:tc>
          <w:tcPr>
            <w:tcW w:w="1730" w:type="dxa"/>
            <w:tcBorders>
              <w:top w:val="nil"/>
              <w:left w:val="nil"/>
              <w:bottom w:val="single" w:sz="4" w:space="0" w:color="auto"/>
              <w:right w:val="single" w:sz="4" w:space="0" w:color="auto"/>
            </w:tcBorders>
            <w:vAlign w:val="center"/>
            <w:hideMark/>
          </w:tcPr>
          <w:p w14:paraId="692C7328" w14:textId="1B05B1A9" w:rsidR="00A62580" w:rsidRPr="002F73C3" w:rsidRDefault="00A62580" w:rsidP="00A62580">
            <w:pPr>
              <w:jc w:val="center"/>
            </w:pPr>
            <w:r w:rsidRPr="002F73C3">
              <w:t>8.00</w:t>
            </w:r>
          </w:p>
        </w:tc>
        <w:tc>
          <w:tcPr>
            <w:tcW w:w="1843" w:type="dxa"/>
            <w:tcBorders>
              <w:top w:val="nil"/>
              <w:left w:val="nil"/>
              <w:bottom w:val="single" w:sz="4" w:space="0" w:color="auto"/>
              <w:right w:val="single" w:sz="4" w:space="0" w:color="auto"/>
            </w:tcBorders>
            <w:noWrap/>
            <w:vAlign w:val="center"/>
            <w:hideMark/>
          </w:tcPr>
          <w:p w14:paraId="694AAC2E" w14:textId="193ACA57" w:rsidR="00A62580" w:rsidRPr="002F73C3" w:rsidRDefault="00A62580" w:rsidP="00A62580">
            <w:pPr>
              <w:jc w:val="center"/>
            </w:pPr>
            <w:r w:rsidRPr="002F73C3">
              <w:t>33.00</w:t>
            </w:r>
          </w:p>
        </w:tc>
      </w:tr>
      <w:tr w:rsidR="00A62580" w:rsidRPr="002F73C3" w14:paraId="0E36130E" w14:textId="77777777" w:rsidTr="00A62580">
        <w:trPr>
          <w:trHeight w:val="379"/>
        </w:trPr>
        <w:tc>
          <w:tcPr>
            <w:tcW w:w="760" w:type="dxa"/>
            <w:tcBorders>
              <w:top w:val="nil"/>
              <w:left w:val="single" w:sz="4" w:space="0" w:color="auto"/>
              <w:bottom w:val="single" w:sz="4" w:space="0" w:color="auto"/>
              <w:right w:val="nil"/>
            </w:tcBorders>
            <w:vAlign w:val="center"/>
            <w:hideMark/>
          </w:tcPr>
          <w:p w14:paraId="04FE8CC5" w14:textId="77777777" w:rsidR="00A62580" w:rsidRPr="002F73C3" w:rsidRDefault="00A62580" w:rsidP="00A62580">
            <w:pPr>
              <w:jc w:val="center"/>
            </w:pPr>
            <w:r w:rsidRPr="002F73C3">
              <w:t>5</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346B2321" w14:textId="77777777" w:rsidR="00A62580" w:rsidRPr="002F73C3" w:rsidRDefault="00A62580" w:rsidP="00A62580">
            <w:r w:rsidRPr="002F73C3">
              <w:t>Cặp 3 dây</w:t>
            </w:r>
          </w:p>
        </w:tc>
        <w:tc>
          <w:tcPr>
            <w:tcW w:w="1100" w:type="dxa"/>
            <w:tcBorders>
              <w:top w:val="nil"/>
              <w:left w:val="nil"/>
              <w:bottom w:val="single" w:sz="4" w:space="0" w:color="auto"/>
              <w:right w:val="single" w:sz="4" w:space="0" w:color="auto"/>
            </w:tcBorders>
            <w:vAlign w:val="center"/>
            <w:hideMark/>
          </w:tcPr>
          <w:p w14:paraId="0D2F805C" w14:textId="77777777" w:rsidR="00A62580" w:rsidRPr="002F73C3" w:rsidRDefault="00A62580" w:rsidP="00A62580">
            <w:pPr>
              <w:jc w:val="center"/>
            </w:pPr>
            <w:r w:rsidRPr="002F73C3">
              <w:t>Cái</w:t>
            </w:r>
          </w:p>
        </w:tc>
        <w:tc>
          <w:tcPr>
            <w:tcW w:w="1730" w:type="dxa"/>
            <w:tcBorders>
              <w:top w:val="nil"/>
              <w:left w:val="nil"/>
              <w:bottom w:val="single" w:sz="4" w:space="0" w:color="auto"/>
              <w:right w:val="single" w:sz="4" w:space="0" w:color="auto"/>
            </w:tcBorders>
            <w:vAlign w:val="center"/>
            <w:hideMark/>
          </w:tcPr>
          <w:p w14:paraId="725BF4F4" w14:textId="31607EB3" w:rsidR="00A62580" w:rsidRPr="002F73C3" w:rsidRDefault="00A62580" w:rsidP="00A62580">
            <w:pPr>
              <w:jc w:val="center"/>
            </w:pPr>
            <w:r w:rsidRPr="002F73C3">
              <w:t>14.00</w:t>
            </w:r>
          </w:p>
        </w:tc>
        <w:tc>
          <w:tcPr>
            <w:tcW w:w="1843" w:type="dxa"/>
            <w:tcBorders>
              <w:top w:val="nil"/>
              <w:left w:val="nil"/>
              <w:bottom w:val="single" w:sz="4" w:space="0" w:color="auto"/>
              <w:right w:val="single" w:sz="4" w:space="0" w:color="auto"/>
            </w:tcBorders>
            <w:noWrap/>
            <w:vAlign w:val="center"/>
            <w:hideMark/>
          </w:tcPr>
          <w:p w14:paraId="4CD122EF" w14:textId="5DD7981D" w:rsidR="00A62580" w:rsidRPr="002F73C3" w:rsidRDefault="00A62580" w:rsidP="00A62580">
            <w:pPr>
              <w:jc w:val="center"/>
            </w:pPr>
            <w:r w:rsidRPr="002F73C3">
              <w:t>12.00</w:t>
            </w:r>
          </w:p>
        </w:tc>
      </w:tr>
      <w:tr w:rsidR="00A62580" w:rsidRPr="002F73C3" w14:paraId="26C5BA81" w14:textId="77777777" w:rsidTr="00A62580">
        <w:trPr>
          <w:trHeight w:val="379"/>
        </w:trPr>
        <w:tc>
          <w:tcPr>
            <w:tcW w:w="760" w:type="dxa"/>
            <w:tcBorders>
              <w:top w:val="nil"/>
              <w:left w:val="single" w:sz="4" w:space="0" w:color="auto"/>
              <w:bottom w:val="single" w:sz="4" w:space="0" w:color="auto"/>
              <w:right w:val="nil"/>
            </w:tcBorders>
            <w:vAlign w:val="center"/>
            <w:hideMark/>
          </w:tcPr>
          <w:p w14:paraId="4B85A699" w14:textId="77777777" w:rsidR="00A62580" w:rsidRPr="002F73C3" w:rsidRDefault="00A62580" w:rsidP="00A62580">
            <w:pPr>
              <w:jc w:val="center"/>
            </w:pPr>
            <w:r w:rsidRPr="002F73C3">
              <w:t>6</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6155235B" w14:textId="77777777" w:rsidR="00A62580" w:rsidRPr="002F73C3" w:rsidRDefault="00A62580" w:rsidP="00A62580">
            <w:r w:rsidRPr="002F73C3">
              <w:t>Bút bi</w:t>
            </w:r>
          </w:p>
        </w:tc>
        <w:tc>
          <w:tcPr>
            <w:tcW w:w="1100" w:type="dxa"/>
            <w:tcBorders>
              <w:top w:val="nil"/>
              <w:left w:val="nil"/>
              <w:bottom w:val="single" w:sz="4" w:space="0" w:color="auto"/>
              <w:right w:val="single" w:sz="4" w:space="0" w:color="auto"/>
            </w:tcBorders>
            <w:vAlign w:val="center"/>
            <w:hideMark/>
          </w:tcPr>
          <w:p w14:paraId="1A3A49DB" w14:textId="77777777" w:rsidR="00A62580" w:rsidRPr="002F73C3" w:rsidRDefault="00A62580" w:rsidP="00A62580">
            <w:pPr>
              <w:jc w:val="center"/>
            </w:pPr>
            <w:r w:rsidRPr="002F73C3">
              <w:t>Cái</w:t>
            </w:r>
          </w:p>
        </w:tc>
        <w:tc>
          <w:tcPr>
            <w:tcW w:w="1730" w:type="dxa"/>
            <w:tcBorders>
              <w:top w:val="nil"/>
              <w:left w:val="nil"/>
              <w:bottom w:val="single" w:sz="4" w:space="0" w:color="auto"/>
              <w:right w:val="single" w:sz="4" w:space="0" w:color="auto"/>
            </w:tcBorders>
            <w:vAlign w:val="center"/>
            <w:hideMark/>
          </w:tcPr>
          <w:p w14:paraId="49300A55" w14:textId="439A44A1" w:rsidR="00A62580" w:rsidRPr="002F73C3" w:rsidRDefault="00A62580" w:rsidP="00A62580">
            <w:pPr>
              <w:jc w:val="center"/>
            </w:pPr>
            <w:r w:rsidRPr="002F73C3">
              <w:t>35.00</w:t>
            </w:r>
          </w:p>
        </w:tc>
        <w:tc>
          <w:tcPr>
            <w:tcW w:w="1843" w:type="dxa"/>
            <w:tcBorders>
              <w:top w:val="nil"/>
              <w:left w:val="nil"/>
              <w:bottom w:val="single" w:sz="4" w:space="0" w:color="auto"/>
              <w:right w:val="single" w:sz="4" w:space="0" w:color="auto"/>
            </w:tcBorders>
            <w:noWrap/>
            <w:vAlign w:val="center"/>
            <w:hideMark/>
          </w:tcPr>
          <w:p w14:paraId="53094C6C" w14:textId="263A3DBF" w:rsidR="00A62580" w:rsidRPr="002F73C3" w:rsidRDefault="00A62580" w:rsidP="00A62580">
            <w:pPr>
              <w:jc w:val="center"/>
            </w:pPr>
            <w:r w:rsidRPr="002F73C3">
              <w:t>45.00</w:t>
            </w:r>
          </w:p>
        </w:tc>
      </w:tr>
      <w:tr w:rsidR="00A62580" w:rsidRPr="002F73C3" w14:paraId="4FDA170E" w14:textId="77777777" w:rsidTr="00A62580">
        <w:trPr>
          <w:trHeight w:val="379"/>
        </w:trPr>
        <w:tc>
          <w:tcPr>
            <w:tcW w:w="760" w:type="dxa"/>
            <w:tcBorders>
              <w:top w:val="nil"/>
              <w:left w:val="single" w:sz="4" w:space="0" w:color="auto"/>
              <w:bottom w:val="single" w:sz="4" w:space="0" w:color="auto"/>
              <w:right w:val="nil"/>
            </w:tcBorders>
            <w:vAlign w:val="center"/>
            <w:hideMark/>
          </w:tcPr>
          <w:p w14:paraId="0A90B697" w14:textId="77777777" w:rsidR="00A62580" w:rsidRPr="002F73C3" w:rsidRDefault="00A62580" w:rsidP="00A62580">
            <w:pPr>
              <w:jc w:val="center"/>
            </w:pPr>
            <w:r w:rsidRPr="002F73C3">
              <w:t>7</w:t>
            </w:r>
          </w:p>
        </w:tc>
        <w:tc>
          <w:tcPr>
            <w:tcW w:w="4060" w:type="dxa"/>
            <w:tcBorders>
              <w:top w:val="nil"/>
              <w:left w:val="single" w:sz="4" w:space="0" w:color="auto"/>
              <w:bottom w:val="single" w:sz="4" w:space="0" w:color="auto"/>
              <w:right w:val="single" w:sz="4" w:space="0" w:color="auto"/>
            </w:tcBorders>
            <w:vAlign w:val="center"/>
            <w:hideMark/>
          </w:tcPr>
          <w:p w14:paraId="6CB97C85" w14:textId="77777777" w:rsidR="00A62580" w:rsidRPr="002F73C3" w:rsidRDefault="00A62580" w:rsidP="00A62580">
            <w:r w:rsidRPr="002F73C3">
              <w:t>Ghim dập</w:t>
            </w:r>
          </w:p>
        </w:tc>
        <w:tc>
          <w:tcPr>
            <w:tcW w:w="1100" w:type="dxa"/>
            <w:tcBorders>
              <w:top w:val="nil"/>
              <w:left w:val="nil"/>
              <w:bottom w:val="single" w:sz="4" w:space="0" w:color="auto"/>
              <w:right w:val="single" w:sz="4" w:space="0" w:color="auto"/>
            </w:tcBorders>
            <w:vAlign w:val="center"/>
            <w:hideMark/>
          </w:tcPr>
          <w:p w14:paraId="22EAE6F7" w14:textId="77777777" w:rsidR="00A62580" w:rsidRPr="002F73C3" w:rsidRDefault="00A62580" w:rsidP="00A62580">
            <w:pPr>
              <w:jc w:val="center"/>
            </w:pPr>
            <w:r w:rsidRPr="002F73C3">
              <w:t>Cái</w:t>
            </w:r>
          </w:p>
        </w:tc>
        <w:tc>
          <w:tcPr>
            <w:tcW w:w="1730" w:type="dxa"/>
            <w:tcBorders>
              <w:top w:val="nil"/>
              <w:left w:val="nil"/>
              <w:bottom w:val="single" w:sz="4" w:space="0" w:color="auto"/>
              <w:right w:val="single" w:sz="4" w:space="0" w:color="auto"/>
            </w:tcBorders>
            <w:vAlign w:val="center"/>
            <w:hideMark/>
          </w:tcPr>
          <w:p w14:paraId="28AB53E5" w14:textId="2244D1C5" w:rsidR="00A62580" w:rsidRPr="002F73C3" w:rsidRDefault="00A62580" w:rsidP="00A62580">
            <w:pPr>
              <w:jc w:val="center"/>
            </w:pPr>
            <w:r w:rsidRPr="002F73C3">
              <w:t>30.00</w:t>
            </w:r>
          </w:p>
        </w:tc>
        <w:tc>
          <w:tcPr>
            <w:tcW w:w="1843" w:type="dxa"/>
            <w:tcBorders>
              <w:top w:val="nil"/>
              <w:left w:val="nil"/>
              <w:bottom w:val="single" w:sz="4" w:space="0" w:color="auto"/>
              <w:right w:val="single" w:sz="4" w:space="0" w:color="auto"/>
            </w:tcBorders>
            <w:noWrap/>
            <w:vAlign w:val="center"/>
            <w:hideMark/>
          </w:tcPr>
          <w:p w14:paraId="4FBE3A94" w14:textId="4530273E" w:rsidR="00A62580" w:rsidRPr="002F73C3" w:rsidRDefault="00A62580" w:rsidP="00A62580">
            <w:pPr>
              <w:jc w:val="center"/>
            </w:pPr>
          </w:p>
        </w:tc>
      </w:tr>
      <w:tr w:rsidR="00A62580" w:rsidRPr="002F73C3" w14:paraId="28FF4356" w14:textId="77777777" w:rsidTr="00A62580">
        <w:trPr>
          <w:trHeight w:val="379"/>
        </w:trPr>
        <w:tc>
          <w:tcPr>
            <w:tcW w:w="760" w:type="dxa"/>
            <w:tcBorders>
              <w:top w:val="nil"/>
              <w:left w:val="single" w:sz="4" w:space="0" w:color="auto"/>
              <w:bottom w:val="single" w:sz="4" w:space="0" w:color="auto"/>
              <w:right w:val="nil"/>
            </w:tcBorders>
            <w:vAlign w:val="center"/>
            <w:hideMark/>
          </w:tcPr>
          <w:p w14:paraId="7CB36560" w14:textId="77777777" w:rsidR="00A62580" w:rsidRPr="002F73C3" w:rsidRDefault="00A62580" w:rsidP="00A62580">
            <w:pPr>
              <w:jc w:val="center"/>
            </w:pPr>
            <w:r w:rsidRPr="002F73C3">
              <w:t>8</w:t>
            </w:r>
          </w:p>
        </w:tc>
        <w:tc>
          <w:tcPr>
            <w:tcW w:w="4060" w:type="dxa"/>
            <w:tcBorders>
              <w:top w:val="nil"/>
              <w:left w:val="single" w:sz="4" w:space="0" w:color="auto"/>
              <w:bottom w:val="single" w:sz="4" w:space="0" w:color="auto"/>
              <w:right w:val="single" w:sz="4" w:space="0" w:color="auto"/>
            </w:tcBorders>
            <w:vAlign w:val="center"/>
            <w:hideMark/>
          </w:tcPr>
          <w:p w14:paraId="0945064B" w14:textId="77777777" w:rsidR="00A62580" w:rsidRPr="002F73C3" w:rsidRDefault="00A62580" w:rsidP="00A62580">
            <w:r w:rsidRPr="002F73C3">
              <w:t>Ghim vòng</w:t>
            </w:r>
          </w:p>
        </w:tc>
        <w:tc>
          <w:tcPr>
            <w:tcW w:w="1100" w:type="dxa"/>
            <w:tcBorders>
              <w:top w:val="nil"/>
              <w:left w:val="nil"/>
              <w:bottom w:val="single" w:sz="4" w:space="0" w:color="auto"/>
              <w:right w:val="single" w:sz="4" w:space="0" w:color="auto"/>
            </w:tcBorders>
            <w:vAlign w:val="center"/>
            <w:hideMark/>
          </w:tcPr>
          <w:p w14:paraId="380F2CCF" w14:textId="77777777" w:rsidR="00A62580" w:rsidRPr="002F73C3" w:rsidRDefault="00A62580" w:rsidP="00A62580">
            <w:pPr>
              <w:jc w:val="center"/>
            </w:pPr>
            <w:r w:rsidRPr="002F73C3">
              <w:t>Cái</w:t>
            </w:r>
          </w:p>
        </w:tc>
        <w:tc>
          <w:tcPr>
            <w:tcW w:w="1730" w:type="dxa"/>
            <w:tcBorders>
              <w:top w:val="nil"/>
              <w:left w:val="nil"/>
              <w:bottom w:val="single" w:sz="4" w:space="0" w:color="auto"/>
              <w:right w:val="single" w:sz="4" w:space="0" w:color="auto"/>
            </w:tcBorders>
            <w:vAlign w:val="center"/>
            <w:hideMark/>
          </w:tcPr>
          <w:p w14:paraId="3936D891" w14:textId="325428C3" w:rsidR="00A62580" w:rsidRPr="002F73C3" w:rsidRDefault="00A62580" w:rsidP="00A62580">
            <w:pPr>
              <w:jc w:val="center"/>
            </w:pPr>
            <w:r w:rsidRPr="002F73C3">
              <w:t>30.00</w:t>
            </w:r>
          </w:p>
        </w:tc>
        <w:tc>
          <w:tcPr>
            <w:tcW w:w="1843" w:type="dxa"/>
            <w:tcBorders>
              <w:top w:val="nil"/>
              <w:left w:val="nil"/>
              <w:bottom w:val="single" w:sz="4" w:space="0" w:color="auto"/>
              <w:right w:val="single" w:sz="4" w:space="0" w:color="auto"/>
            </w:tcBorders>
            <w:noWrap/>
            <w:vAlign w:val="center"/>
            <w:hideMark/>
          </w:tcPr>
          <w:p w14:paraId="081F0493" w14:textId="61AC950F" w:rsidR="00A62580" w:rsidRPr="002F73C3" w:rsidRDefault="00A62580" w:rsidP="00A62580">
            <w:pPr>
              <w:jc w:val="center"/>
            </w:pPr>
          </w:p>
        </w:tc>
      </w:tr>
      <w:tr w:rsidR="00A62580" w:rsidRPr="002F73C3" w14:paraId="6ADB5662" w14:textId="77777777" w:rsidTr="00A62580">
        <w:trPr>
          <w:trHeight w:val="379"/>
        </w:trPr>
        <w:tc>
          <w:tcPr>
            <w:tcW w:w="760" w:type="dxa"/>
            <w:tcBorders>
              <w:top w:val="nil"/>
              <w:left w:val="single" w:sz="4" w:space="0" w:color="auto"/>
              <w:bottom w:val="single" w:sz="4" w:space="0" w:color="auto"/>
              <w:right w:val="nil"/>
            </w:tcBorders>
            <w:vAlign w:val="center"/>
            <w:hideMark/>
          </w:tcPr>
          <w:p w14:paraId="63C6FC1A" w14:textId="77777777" w:rsidR="00A62580" w:rsidRPr="002F73C3" w:rsidRDefault="00A62580" w:rsidP="00A62580">
            <w:pPr>
              <w:jc w:val="center"/>
            </w:pPr>
            <w:r w:rsidRPr="002F73C3">
              <w:t>9</w:t>
            </w:r>
          </w:p>
        </w:tc>
        <w:tc>
          <w:tcPr>
            <w:tcW w:w="4060" w:type="dxa"/>
            <w:tcBorders>
              <w:top w:val="nil"/>
              <w:left w:val="single" w:sz="4" w:space="0" w:color="auto"/>
              <w:bottom w:val="single" w:sz="4" w:space="0" w:color="auto"/>
              <w:right w:val="single" w:sz="4" w:space="0" w:color="auto"/>
            </w:tcBorders>
            <w:vAlign w:val="center"/>
            <w:hideMark/>
          </w:tcPr>
          <w:p w14:paraId="63C264AF" w14:textId="77777777" w:rsidR="00A62580" w:rsidRPr="002F73C3" w:rsidRDefault="00A62580" w:rsidP="00A62580">
            <w:r w:rsidRPr="002F73C3">
              <w:t>Túi ny lông đựng tài liệu</w:t>
            </w:r>
          </w:p>
        </w:tc>
        <w:tc>
          <w:tcPr>
            <w:tcW w:w="1100" w:type="dxa"/>
            <w:tcBorders>
              <w:top w:val="nil"/>
              <w:left w:val="nil"/>
              <w:bottom w:val="single" w:sz="4" w:space="0" w:color="auto"/>
              <w:right w:val="single" w:sz="4" w:space="0" w:color="auto"/>
            </w:tcBorders>
            <w:vAlign w:val="center"/>
            <w:hideMark/>
          </w:tcPr>
          <w:p w14:paraId="339D755A" w14:textId="77777777" w:rsidR="00A62580" w:rsidRPr="002F73C3" w:rsidRDefault="00A62580" w:rsidP="00A62580">
            <w:pPr>
              <w:jc w:val="center"/>
            </w:pPr>
            <w:r w:rsidRPr="002F73C3">
              <w:t>Cái</w:t>
            </w:r>
          </w:p>
        </w:tc>
        <w:tc>
          <w:tcPr>
            <w:tcW w:w="1730" w:type="dxa"/>
            <w:tcBorders>
              <w:top w:val="nil"/>
              <w:left w:val="nil"/>
              <w:bottom w:val="single" w:sz="4" w:space="0" w:color="auto"/>
              <w:right w:val="single" w:sz="4" w:space="0" w:color="auto"/>
            </w:tcBorders>
            <w:vAlign w:val="center"/>
            <w:hideMark/>
          </w:tcPr>
          <w:p w14:paraId="3AABC720" w14:textId="34DF4095" w:rsidR="00A62580" w:rsidRPr="002F73C3" w:rsidRDefault="00A62580" w:rsidP="00A62580">
            <w:pPr>
              <w:jc w:val="center"/>
            </w:pPr>
          </w:p>
        </w:tc>
        <w:tc>
          <w:tcPr>
            <w:tcW w:w="1843" w:type="dxa"/>
            <w:tcBorders>
              <w:top w:val="nil"/>
              <w:left w:val="nil"/>
              <w:bottom w:val="single" w:sz="4" w:space="0" w:color="auto"/>
              <w:right w:val="single" w:sz="4" w:space="0" w:color="auto"/>
            </w:tcBorders>
            <w:noWrap/>
            <w:vAlign w:val="center"/>
            <w:hideMark/>
          </w:tcPr>
          <w:p w14:paraId="6B02F0C3" w14:textId="4572B1CB" w:rsidR="00A62580" w:rsidRPr="002F73C3" w:rsidRDefault="00A62580" w:rsidP="00A62580">
            <w:pPr>
              <w:jc w:val="center"/>
            </w:pPr>
            <w:r w:rsidRPr="002F73C3">
              <w:t>33.00</w:t>
            </w:r>
          </w:p>
        </w:tc>
      </w:tr>
      <w:tr w:rsidR="00A62580" w:rsidRPr="002F73C3" w14:paraId="1ADB013F" w14:textId="77777777" w:rsidTr="00A62580">
        <w:trPr>
          <w:trHeight w:val="379"/>
        </w:trPr>
        <w:tc>
          <w:tcPr>
            <w:tcW w:w="760" w:type="dxa"/>
            <w:tcBorders>
              <w:top w:val="nil"/>
              <w:left w:val="single" w:sz="4" w:space="0" w:color="auto"/>
              <w:bottom w:val="single" w:sz="4" w:space="0" w:color="auto"/>
              <w:right w:val="nil"/>
            </w:tcBorders>
            <w:vAlign w:val="center"/>
            <w:hideMark/>
          </w:tcPr>
          <w:p w14:paraId="7B8DDD04" w14:textId="77777777" w:rsidR="00A62580" w:rsidRPr="002F73C3" w:rsidRDefault="00A62580" w:rsidP="00A62580">
            <w:pPr>
              <w:jc w:val="center"/>
            </w:pPr>
            <w:r w:rsidRPr="002F73C3">
              <w:t>10</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0C64E68E" w14:textId="77777777" w:rsidR="00A62580" w:rsidRPr="002F73C3" w:rsidRDefault="00A62580" w:rsidP="00A62580">
            <w:r w:rsidRPr="002F73C3">
              <w:t>Giấy A3</w:t>
            </w:r>
          </w:p>
        </w:tc>
        <w:tc>
          <w:tcPr>
            <w:tcW w:w="1100" w:type="dxa"/>
            <w:tcBorders>
              <w:top w:val="nil"/>
              <w:left w:val="nil"/>
              <w:bottom w:val="single" w:sz="4" w:space="0" w:color="auto"/>
              <w:right w:val="single" w:sz="4" w:space="0" w:color="auto"/>
            </w:tcBorders>
            <w:vAlign w:val="center"/>
            <w:hideMark/>
          </w:tcPr>
          <w:p w14:paraId="15ED920E" w14:textId="77777777" w:rsidR="00A62580" w:rsidRPr="002F73C3" w:rsidRDefault="00A62580" w:rsidP="00A62580">
            <w:pPr>
              <w:jc w:val="center"/>
            </w:pPr>
            <w:r w:rsidRPr="002F73C3">
              <w:t>Gram</w:t>
            </w:r>
          </w:p>
        </w:tc>
        <w:tc>
          <w:tcPr>
            <w:tcW w:w="1730" w:type="dxa"/>
            <w:tcBorders>
              <w:top w:val="nil"/>
              <w:left w:val="nil"/>
              <w:bottom w:val="single" w:sz="4" w:space="0" w:color="auto"/>
              <w:right w:val="single" w:sz="4" w:space="0" w:color="auto"/>
            </w:tcBorders>
            <w:vAlign w:val="center"/>
            <w:hideMark/>
          </w:tcPr>
          <w:p w14:paraId="5608ECF7" w14:textId="261035FB" w:rsidR="00A62580" w:rsidRPr="002F73C3" w:rsidRDefault="00A62580" w:rsidP="00A62580">
            <w:pPr>
              <w:jc w:val="center"/>
            </w:pPr>
            <w:r w:rsidRPr="002F73C3">
              <w:t>4.00</w:t>
            </w:r>
          </w:p>
        </w:tc>
        <w:tc>
          <w:tcPr>
            <w:tcW w:w="1843" w:type="dxa"/>
            <w:tcBorders>
              <w:top w:val="nil"/>
              <w:left w:val="nil"/>
              <w:bottom w:val="single" w:sz="4" w:space="0" w:color="auto"/>
              <w:right w:val="single" w:sz="4" w:space="0" w:color="auto"/>
            </w:tcBorders>
            <w:noWrap/>
            <w:vAlign w:val="center"/>
            <w:hideMark/>
          </w:tcPr>
          <w:p w14:paraId="2F779D51" w14:textId="56F3A18B" w:rsidR="00A62580" w:rsidRPr="002F73C3" w:rsidRDefault="00A62580" w:rsidP="00A62580">
            <w:pPr>
              <w:jc w:val="center"/>
            </w:pPr>
          </w:p>
        </w:tc>
      </w:tr>
      <w:tr w:rsidR="00A62580" w:rsidRPr="002F73C3" w14:paraId="7B339A89" w14:textId="77777777" w:rsidTr="00A62580">
        <w:trPr>
          <w:trHeight w:val="379"/>
        </w:trPr>
        <w:tc>
          <w:tcPr>
            <w:tcW w:w="760" w:type="dxa"/>
            <w:tcBorders>
              <w:top w:val="nil"/>
              <w:left w:val="single" w:sz="4" w:space="0" w:color="auto"/>
              <w:bottom w:val="single" w:sz="4" w:space="0" w:color="auto"/>
              <w:right w:val="nil"/>
            </w:tcBorders>
            <w:vAlign w:val="center"/>
            <w:hideMark/>
          </w:tcPr>
          <w:p w14:paraId="5ECB990A" w14:textId="77777777" w:rsidR="00A62580" w:rsidRPr="002F73C3" w:rsidRDefault="00A62580" w:rsidP="00A62580">
            <w:pPr>
              <w:jc w:val="center"/>
            </w:pPr>
            <w:r w:rsidRPr="002F73C3">
              <w:t>11</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43BAF597" w14:textId="77777777" w:rsidR="00A62580" w:rsidRPr="002F73C3" w:rsidRDefault="00A62580" w:rsidP="00A62580">
            <w:r w:rsidRPr="002F73C3">
              <w:t>Băng dính to</w:t>
            </w:r>
          </w:p>
        </w:tc>
        <w:tc>
          <w:tcPr>
            <w:tcW w:w="1100" w:type="dxa"/>
            <w:tcBorders>
              <w:top w:val="nil"/>
              <w:left w:val="nil"/>
              <w:bottom w:val="single" w:sz="4" w:space="0" w:color="auto"/>
              <w:right w:val="single" w:sz="4" w:space="0" w:color="auto"/>
            </w:tcBorders>
            <w:vAlign w:val="center"/>
            <w:hideMark/>
          </w:tcPr>
          <w:p w14:paraId="766C7D57" w14:textId="77777777" w:rsidR="00A62580" w:rsidRPr="002F73C3" w:rsidRDefault="00A62580" w:rsidP="00A62580">
            <w:pPr>
              <w:jc w:val="center"/>
            </w:pPr>
            <w:r w:rsidRPr="002F73C3">
              <w:t>Cuộn</w:t>
            </w:r>
          </w:p>
        </w:tc>
        <w:tc>
          <w:tcPr>
            <w:tcW w:w="1730" w:type="dxa"/>
            <w:tcBorders>
              <w:top w:val="nil"/>
              <w:left w:val="nil"/>
              <w:bottom w:val="single" w:sz="4" w:space="0" w:color="auto"/>
              <w:right w:val="single" w:sz="4" w:space="0" w:color="auto"/>
            </w:tcBorders>
            <w:vAlign w:val="center"/>
            <w:hideMark/>
          </w:tcPr>
          <w:p w14:paraId="3B116A7E" w14:textId="3A026063" w:rsidR="00A62580" w:rsidRPr="002F73C3" w:rsidRDefault="00A62580" w:rsidP="00A62580">
            <w:pPr>
              <w:jc w:val="center"/>
            </w:pPr>
            <w:r w:rsidRPr="002F73C3">
              <w:t>60.00</w:t>
            </w:r>
          </w:p>
        </w:tc>
        <w:tc>
          <w:tcPr>
            <w:tcW w:w="1843" w:type="dxa"/>
            <w:tcBorders>
              <w:top w:val="nil"/>
              <w:left w:val="nil"/>
              <w:bottom w:val="single" w:sz="4" w:space="0" w:color="auto"/>
              <w:right w:val="single" w:sz="4" w:space="0" w:color="auto"/>
            </w:tcBorders>
            <w:noWrap/>
            <w:vAlign w:val="center"/>
            <w:hideMark/>
          </w:tcPr>
          <w:p w14:paraId="262F2F3A" w14:textId="083886E4" w:rsidR="00A62580" w:rsidRPr="002F73C3" w:rsidRDefault="00A62580" w:rsidP="00A62580">
            <w:pPr>
              <w:jc w:val="center"/>
            </w:pPr>
          </w:p>
        </w:tc>
      </w:tr>
      <w:tr w:rsidR="00A62580" w:rsidRPr="002F73C3" w14:paraId="3E32D46B" w14:textId="77777777" w:rsidTr="00A62580">
        <w:trPr>
          <w:trHeight w:val="379"/>
        </w:trPr>
        <w:tc>
          <w:tcPr>
            <w:tcW w:w="760" w:type="dxa"/>
            <w:tcBorders>
              <w:top w:val="nil"/>
              <w:left w:val="single" w:sz="4" w:space="0" w:color="auto"/>
              <w:bottom w:val="single" w:sz="4" w:space="0" w:color="auto"/>
              <w:right w:val="nil"/>
            </w:tcBorders>
            <w:vAlign w:val="center"/>
            <w:hideMark/>
          </w:tcPr>
          <w:p w14:paraId="05BC6B24" w14:textId="77777777" w:rsidR="00A62580" w:rsidRPr="002F73C3" w:rsidRDefault="00A62580" w:rsidP="00A62580">
            <w:pPr>
              <w:jc w:val="center"/>
            </w:pPr>
            <w:r w:rsidRPr="002F73C3">
              <w:t>12</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2866F0D0" w14:textId="77777777" w:rsidR="00A62580" w:rsidRPr="002F73C3" w:rsidRDefault="00A62580" w:rsidP="00A62580">
            <w:r w:rsidRPr="002F73C3">
              <w:t>Bút dạ màu</w:t>
            </w:r>
          </w:p>
        </w:tc>
        <w:tc>
          <w:tcPr>
            <w:tcW w:w="1100" w:type="dxa"/>
            <w:tcBorders>
              <w:top w:val="nil"/>
              <w:left w:val="nil"/>
              <w:bottom w:val="single" w:sz="4" w:space="0" w:color="auto"/>
              <w:right w:val="single" w:sz="4" w:space="0" w:color="auto"/>
            </w:tcBorders>
            <w:vAlign w:val="center"/>
            <w:hideMark/>
          </w:tcPr>
          <w:p w14:paraId="10311FE6" w14:textId="77777777" w:rsidR="00A62580" w:rsidRPr="002F73C3" w:rsidRDefault="00A62580" w:rsidP="00A62580">
            <w:pPr>
              <w:jc w:val="center"/>
            </w:pPr>
            <w:r w:rsidRPr="002F73C3">
              <w:t>Bộ</w:t>
            </w:r>
          </w:p>
        </w:tc>
        <w:tc>
          <w:tcPr>
            <w:tcW w:w="1730" w:type="dxa"/>
            <w:tcBorders>
              <w:top w:val="nil"/>
              <w:left w:val="nil"/>
              <w:bottom w:val="single" w:sz="4" w:space="0" w:color="auto"/>
              <w:right w:val="single" w:sz="4" w:space="0" w:color="auto"/>
            </w:tcBorders>
            <w:vAlign w:val="center"/>
            <w:hideMark/>
          </w:tcPr>
          <w:p w14:paraId="47A18735" w14:textId="1A5F52A1" w:rsidR="00A62580" w:rsidRPr="002F73C3" w:rsidRDefault="00A62580" w:rsidP="00A62580">
            <w:pPr>
              <w:jc w:val="center"/>
            </w:pPr>
            <w:r w:rsidRPr="002F73C3">
              <w:t>18.00</w:t>
            </w:r>
          </w:p>
        </w:tc>
        <w:tc>
          <w:tcPr>
            <w:tcW w:w="1843" w:type="dxa"/>
            <w:tcBorders>
              <w:top w:val="nil"/>
              <w:left w:val="nil"/>
              <w:bottom w:val="single" w:sz="4" w:space="0" w:color="auto"/>
              <w:right w:val="single" w:sz="4" w:space="0" w:color="auto"/>
            </w:tcBorders>
            <w:noWrap/>
            <w:vAlign w:val="center"/>
            <w:hideMark/>
          </w:tcPr>
          <w:p w14:paraId="1ACCCF21" w14:textId="345F3AB6" w:rsidR="00A62580" w:rsidRPr="002F73C3" w:rsidRDefault="00A62580" w:rsidP="00A62580">
            <w:pPr>
              <w:jc w:val="center"/>
            </w:pPr>
            <w:r w:rsidRPr="002F73C3">
              <w:t>16.50</w:t>
            </w:r>
          </w:p>
        </w:tc>
      </w:tr>
      <w:tr w:rsidR="00A62580" w:rsidRPr="002F73C3" w14:paraId="621D5386" w14:textId="77777777" w:rsidTr="00A62580">
        <w:trPr>
          <w:trHeight w:val="379"/>
        </w:trPr>
        <w:tc>
          <w:tcPr>
            <w:tcW w:w="760" w:type="dxa"/>
            <w:tcBorders>
              <w:top w:val="nil"/>
              <w:left w:val="single" w:sz="4" w:space="0" w:color="auto"/>
              <w:bottom w:val="single" w:sz="4" w:space="0" w:color="auto"/>
              <w:right w:val="nil"/>
            </w:tcBorders>
            <w:vAlign w:val="center"/>
            <w:hideMark/>
          </w:tcPr>
          <w:p w14:paraId="3F0BE5E3" w14:textId="77777777" w:rsidR="00A62580" w:rsidRPr="002F73C3" w:rsidRDefault="00A62580" w:rsidP="00A62580">
            <w:pPr>
              <w:jc w:val="center"/>
            </w:pPr>
            <w:r w:rsidRPr="002F73C3">
              <w:t>13</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467F0736" w14:textId="77777777" w:rsidR="00A62580" w:rsidRPr="002F73C3" w:rsidRDefault="00A62580" w:rsidP="00A62580">
            <w:r w:rsidRPr="002F73C3">
              <w:t>Bút chì</w:t>
            </w:r>
          </w:p>
        </w:tc>
        <w:tc>
          <w:tcPr>
            <w:tcW w:w="1100" w:type="dxa"/>
            <w:tcBorders>
              <w:top w:val="nil"/>
              <w:left w:val="nil"/>
              <w:bottom w:val="single" w:sz="4" w:space="0" w:color="auto"/>
              <w:right w:val="single" w:sz="4" w:space="0" w:color="auto"/>
            </w:tcBorders>
            <w:vAlign w:val="center"/>
            <w:hideMark/>
          </w:tcPr>
          <w:p w14:paraId="124482FA" w14:textId="77777777" w:rsidR="00A62580" w:rsidRPr="002F73C3" w:rsidRDefault="00A62580" w:rsidP="00A62580">
            <w:pPr>
              <w:jc w:val="center"/>
            </w:pPr>
            <w:r w:rsidRPr="002F73C3">
              <w:t>Cái</w:t>
            </w:r>
          </w:p>
        </w:tc>
        <w:tc>
          <w:tcPr>
            <w:tcW w:w="1730" w:type="dxa"/>
            <w:tcBorders>
              <w:top w:val="nil"/>
              <w:left w:val="nil"/>
              <w:bottom w:val="single" w:sz="4" w:space="0" w:color="auto"/>
              <w:right w:val="single" w:sz="4" w:space="0" w:color="auto"/>
            </w:tcBorders>
            <w:vAlign w:val="center"/>
            <w:hideMark/>
          </w:tcPr>
          <w:p w14:paraId="69617AEC" w14:textId="1C29C164" w:rsidR="00A62580" w:rsidRPr="002F73C3" w:rsidRDefault="00A62580" w:rsidP="00A62580">
            <w:pPr>
              <w:jc w:val="center"/>
            </w:pPr>
            <w:r w:rsidRPr="002F73C3">
              <w:t>55.50</w:t>
            </w:r>
          </w:p>
        </w:tc>
        <w:tc>
          <w:tcPr>
            <w:tcW w:w="1843" w:type="dxa"/>
            <w:tcBorders>
              <w:top w:val="nil"/>
              <w:left w:val="nil"/>
              <w:bottom w:val="single" w:sz="4" w:space="0" w:color="auto"/>
              <w:right w:val="single" w:sz="4" w:space="0" w:color="auto"/>
            </w:tcBorders>
            <w:noWrap/>
            <w:vAlign w:val="center"/>
            <w:hideMark/>
          </w:tcPr>
          <w:p w14:paraId="5BB5A239" w14:textId="012EB8DB" w:rsidR="00A62580" w:rsidRPr="002F73C3" w:rsidRDefault="00A62580" w:rsidP="00A62580">
            <w:pPr>
              <w:jc w:val="center"/>
            </w:pPr>
            <w:r w:rsidRPr="002F73C3">
              <w:t>49.50</w:t>
            </w:r>
          </w:p>
        </w:tc>
      </w:tr>
      <w:tr w:rsidR="00A62580" w:rsidRPr="002F73C3" w14:paraId="30EE0F51" w14:textId="77777777" w:rsidTr="00A62580">
        <w:trPr>
          <w:trHeight w:val="379"/>
        </w:trPr>
        <w:tc>
          <w:tcPr>
            <w:tcW w:w="760" w:type="dxa"/>
            <w:tcBorders>
              <w:top w:val="nil"/>
              <w:left w:val="single" w:sz="4" w:space="0" w:color="auto"/>
              <w:bottom w:val="single" w:sz="4" w:space="0" w:color="auto"/>
              <w:right w:val="nil"/>
            </w:tcBorders>
            <w:vAlign w:val="center"/>
            <w:hideMark/>
          </w:tcPr>
          <w:p w14:paraId="1A1A2E53" w14:textId="77777777" w:rsidR="00A62580" w:rsidRPr="002F73C3" w:rsidRDefault="00A62580" w:rsidP="00A62580">
            <w:pPr>
              <w:jc w:val="center"/>
            </w:pPr>
            <w:r w:rsidRPr="002F73C3">
              <w:t>14</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796FD62E" w14:textId="77777777" w:rsidR="00A62580" w:rsidRPr="002F73C3" w:rsidRDefault="00A62580" w:rsidP="00A62580">
            <w:r w:rsidRPr="002F73C3">
              <w:t>Bút xóa</w:t>
            </w:r>
          </w:p>
        </w:tc>
        <w:tc>
          <w:tcPr>
            <w:tcW w:w="1100" w:type="dxa"/>
            <w:tcBorders>
              <w:top w:val="nil"/>
              <w:left w:val="nil"/>
              <w:bottom w:val="single" w:sz="4" w:space="0" w:color="auto"/>
              <w:right w:val="single" w:sz="4" w:space="0" w:color="auto"/>
            </w:tcBorders>
            <w:vAlign w:val="center"/>
            <w:hideMark/>
          </w:tcPr>
          <w:p w14:paraId="52788D1C" w14:textId="77777777" w:rsidR="00A62580" w:rsidRPr="002F73C3" w:rsidRDefault="00A62580" w:rsidP="00A62580">
            <w:pPr>
              <w:jc w:val="center"/>
            </w:pPr>
            <w:r w:rsidRPr="002F73C3">
              <w:t>Cái</w:t>
            </w:r>
          </w:p>
        </w:tc>
        <w:tc>
          <w:tcPr>
            <w:tcW w:w="1730" w:type="dxa"/>
            <w:tcBorders>
              <w:top w:val="nil"/>
              <w:left w:val="nil"/>
              <w:bottom w:val="single" w:sz="4" w:space="0" w:color="auto"/>
              <w:right w:val="single" w:sz="4" w:space="0" w:color="auto"/>
            </w:tcBorders>
            <w:vAlign w:val="center"/>
            <w:hideMark/>
          </w:tcPr>
          <w:p w14:paraId="75CA424F" w14:textId="6DE7CA71" w:rsidR="00A62580" w:rsidRPr="002F73C3" w:rsidRDefault="00A62580" w:rsidP="00A62580">
            <w:pPr>
              <w:jc w:val="center"/>
            </w:pPr>
            <w:r w:rsidRPr="002F73C3">
              <w:t>60.00</w:t>
            </w:r>
          </w:p>
        </w:tc>
        <w:tc>
          <w:tcPr>
            <w:tcW w:w="1843" w:type="dxa"/>
            <w:tcBorders>
              <w:top w:val="nil"/>
              <w:left w:val="nil"/>
              <w:bottom w:val="single" w:sz="4" w:space="0" w:color="auto"/>
              <w:right w:val="single" w:sz="4" w:space="0" w:color="auto"/>
            </w:tcBorders>
            <w:noWrap/>
            <w:vAlign w:val="center"/>
            <w:hideMark/>
          </w:tcPr>
          <w:p w14:paraId="6B5EDA6A" w14:textId="704E5080" w:rsidR="00A62580" w:rsidRPr="002F73C3" w:rsidRDefault="00A62580" w:rsidP="00A62580">
            <w:pPr>
              <w:jc w:val="center"/>
            </w:pPr>
          </w:p>
        </w:tc>
      </w:tr>
      <w:tr w:rsidR="00A62580" w:rsidRPr="002F73C3" w14:paraId="590525CE" w14:textId="77777777" w:rsidTr="00A62580">
        <w:trPr>
          <w:trHeight w:val="379"/>
        </w:trPr>
        <w:tc>
          <w:tcPr>
            <w:tcW w:w="760" w:type="dxa"/>
            <w:tcBorders>
              <w:top w:val="nil"/>
              <w:left w:val="single" w:sz="4" w:space="0" w:color="auto"/>
              <w:bottom w:val="single" w:sz="4" w:space="0" w:color="auto"/>
              <w:right w:val="nil"/>
            </w:tcBorders>
            <w:vAlign w:val="center"/>
            <w:hideMark/>
          </w:tcPr>
          <w:p w14:paraId="37CE652D" w14:textId="77777777" w:rsidR="00A62580" w:rsidRPr="002F73C3" w:rsidRDefault="00A62580" w:rsidP="00A62580">
            <w:pPr>
              <w:jc w:val="center"/>
            </w:pPr>
            <w:r w:rsidRPr="002F73C3">
              <w:t>15</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040C4585" w14:textId="77777777" w:rsidR="00A62580" w:rsidRPr="002F73C3" w:rsidRDefault="00A62580" w:rsidP="00A62580">
            <w:r w:rsidRPr="002F73C3">
              <w:t>Bút nhớ dòng</w:t>
            </w:r>
          </w:p>
        </w:tc>
        <w:tc>
          <w:tcPr>
            <w:tcW w:w="1100" w:type="dxa"/>
            <w:tcBorders>
              <w:top w:val="nil"/>
              <w:left w:val="nil"/>
              <w:bottom w:val="single" w:sz="4" w:space="0" w:color="auto"/>
              <w:right w:val="single" w:sz="4" w:space="0" w:color="auto"/>
            </w:tcBorders>
            <w:vAlign w:val="center"/>
            <w:hideMark/>
          </w:tcPr>
          <w:p w14:paraId="65D3AE72" w14:textId="77777777" w:rsidR="00A62580" w:rsidRPr="002F73C3" w:rsidRDefault="00A62580" w:rsidP="00A62580">
            <w:pPr>
              <w:jc w:val="center"/>
            </w:pPr>
            <w:r w:rsidRPr="002F73C3">
              <w:t>Cái</w:t>
            </w:r>
          </w:p>
        </w:tc>
        <w:tc>
          <w:tcPr>
            <w:tcW w:w="1730" w:type="dxa"/>
            <w:tcBorders>
              <w:top w:val="nil"/>
              <w:left w:val="nil"/>
              <w:bottom w:val="single" w:sz="4" w:space="0" w:color="auto"/>
              <w:right w:val="single" w:sz="4" w:space="0" w:color="auto"/>
            </w:tcBorders>
            <w:vAlign w:val="center"/>
            <w:hideMark/>
          </w:tcPr>
          <w:p w14:paraId="04D82EEC" w14:textId="6B1112F2" w:rsidR="00A62580" w:rsidRPr="002F73C3" w:rsidRDefault="00A62580" w:rsidP="00A62580">
            <w:pPr>
              <w:jc w:val="center"/>
            </w:pPr>
            <w:r w:rsidRPr="002F73C3">
              <w:t>58.50</w:t>
            </w:r>
          </w:p>
        </w:tc>
        <w:tc>
          <w:tcPr>
            <w:tcW w:w="1843" w:type="dxa"/>
            <w:tcBorders>
              <w:top w:val="nil"/>
              <w:left w:val="nil"/>
              <w:bottom w:val="single" w:sz="4" w:space="0" w:color="auto"/>
              <w:right w:val="single" w:sz="4" w:space="0" w:color="auto"/>
            </w:tcBorders>
            <w:noWrap/>
            <w:vAlign w:val="center"/>
            <w:hideMark/>
          </w:tcPr>
          <w:p w14:paraId="748CCF99" w14:textId="0910C19B" w:rsidR="00A62580" w:rsidRPr="002F73C3" w:rsidRDefault="00A62580" w:rsidP="00A62580">
            <w:pPr>
              <w:jc w:val="center"/>
            </w:pPr>
          </w:p>
        </w:tc>
      </w:tr>
      <w:tr w:rsidR="00A62580" w:rsidRPr="002F73C3" w14:paraId="039E5C1D" w14:textId="77777777" w:rsidTr="00A62580">
        <w:trPr>
          <w:trHeight w:val="379"/>
        </w:trPr>
        <w:tc>
          <w:tcPr>
            <w:tcW w:w="760" w:type="dxa"/>
            <w:tcBorders>
              <w:top w:val="nil"/>
              <w:left w:val="single" w:sz="4" w:space="0" w:color="auto"/>
              <w:bottom w:val="single" w:sz="4" w:space="0" w:color="auto"/>
              <w:right w:val="nil"/>
            </w:tcBorders>
            <w:vAlign w:val="center"/>
            <w:hideMark/>
          </w:tcPr>
          <w:p w14:paraId="3588282D" w14:textId="77777777" w:rsidR="00A62580" w:rsidRPr="002F73C3" w:rsidRDefault="00A62580" w:rsidP="00A62580">
            <w:pPr>
              <w:jc w:val="center"/>
            </w:pPr>
            <w:r w:rsidRPr="002F73C3">
              <w:t>16</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437A261B" w14:textId="77777777" w:rsidR="00A62580" w:rsidRPr="002F73C3" w:rsidRDefault="00A62580" w:rsidP="00A62580">
            <w:r w:rsidRPr="002F73C3">
              <w:t>Tẩy chì</w:t>
            </w:r>
          </w:p>
        </w:tc>
        <w:tc>
          <w:tcPr>
            <w:tcW w:w="1100" w:type="dxa"/>
            <w:tcBorders>
              <w:top w:val="nil"/>
              <w:left w:val="nil"/>
              <w:bottom w:val="single" w:sz="4" w:space="0" w:color="auto"/>
              <w:right w:val="single" w:sz="4" w:space="0" w:color="auto"/>
            </w:tcBorders>
            <w:vAlign w:val="center"/>
            <w:hideMark/>
          </w:tcPr>
          <w:p w14:paraId="4014B8E5" w14:textId="77777777" w:rsidR="00A62580" w:rsidRPr="002F73C3" w:rsidRDefault="00A62580" w:rsidP="00A62580">
            <w:pPr>
              <w:jc w:val="center"/>
            </w:pPr>
            <w:r w:rsidRPr="002F73C3">
              <w:t>Cái</w:t>
            </w:r>
          </w:p>
        </w:tc>
        <w:tc>
          <w:tcPr>
            <w:tcW w:w="1730" w:type="dxa"/>
            <w:tcBorders>
              <w:top w:val="nil"/>
              <w:left w:val="nil"/>
              <w:bottom w:val="single" w:sz="4" w:space="0" w:color="auto"/>
              <w:right w:val="single" w:sz="4" w:space="0" w:color="auto"/>
            </w:tcBorders>
            <w:vAlign w:val="center"/>
            <w:hideMark/>
          </w:tcPr>
          <w:p w14:paraId="7605EFEC" w14:textId="4AA574B0" w:rsidR="00A62580" w:rsidRPr="002F73C3" w:rsidRDefault="00A62580" w:rsidP="00A62580">
            <w:pPr>
              <w:jc w:val="center"/>
            </w:pPr>
            <w:r w:rsidRPr="002F73C3">
              <w:t>45.00</w:t>
            </w:r>
          </w:p>
        </w:tc>
        <w:tc>
          <w:tcPr>
            <w:tcW w:w="1843" w:type="dxa"/>
            <w:tcBorders>
              <w:top w:val="nil"/>
              <w:left w:val="nil"/>
              <w:bottom w:val="single" w:sz="4" w:space="0" w:color="auto"/>
              <w:right w:val="single" w:sz="4" w:space="0" w:color="auto"/>
            </w:tcBorders>
            <w:noWrap/>
            <w:vAlign w:val="center"/>
            <w:hideMark/>
          </w:tcPr>
          <w:p w14:paraId="5CD21C8E" w14:textId="19CE2892" w:rsidR="00A62580" w:rsidRPr="002F73C3" w:rsidRDefault="00A62580" w:rsidP="00A62580">
            <w:pPr>
              <w:jc w:val="center"/>
            </w:pPr>
            <w:r w:rsidRPr="002F73C3">
              <w:t>22.50</w:t>
            </w:r>
          </w:p>
        </w:tc>
      </w:tr>
      <w:tr w:rsidR="00A62580" w:rsidRPr="002F73C3" w14:paraId="7A019670" w14:textId="77777777" w:rsidTr="00A62580">
        <w:trPr>
          <w:trHeight w:val="379"/>
        </w:trPr>
        <w:tc>
          <w:tcPr>
            <w:tcW w:w="760" w:type="dxa"/>
            <w:tcBorders>
              <w:top w:val="nil"/>
              <w:left w:val="single" w:sz="4" w:space="0" w:color="auto"/>
              <w:bottom w:val="single" w:sz="4" w:space="0" w:color="auto"/>
              <w:right w:val="nil"/>
            </w:tcBorders>
            <w:vAlign w:val="center"/>
            <w:hideMark/>
          </w:tcPr>
          <w:p w14:paraId="6D4086EB" w14:textId="77777777" w:rsidR="00A62580" w:rsidRPr="002F73C3" w:rsidRDefault="00A62580" w:rsidP="00A62580">
            <w:pPr>
              <w:jc w:val="center"/>
            </w:pPr>
            <w:r w:rsidRPr="002F73C3">
              <w:t>17</w:t>
            </w:r>
          </w:p>
        </w:tc>
        <w:tc>
          <w:tcPr>
            <w:tcW w:w="4060" w:type="dxa"/>
            <w:tcBorders>
              <w:top w:val="nil"/>
              <w:left w:val="single" w:sz="4" w:space="0" w:color="auto"/>
              <w:bottom w:val="single" w:sz="4" w:space="0" w:color="auto"/>
              <w:right w:val="single" w:sz="4" w:space="0" w:color="auto"/>
            </w:tcBorders>
            <w:shd w:val="clear" w:color="000000" w:fill="FFFFFF"/>
            <w:vAlign w:val="center"/>
            <w:hideMark/>
          </w:tcPr>
          <w:p w14:paraId="5F84E306" w14:textId="77777777" w:rsidR="00A62580" w:rsidRPr="002F73C3" w:rsidRDefault="00A62580" w:rsidP="00A62580">
            <w:r w:rsidRPr="002F73C3">
              <w:t>Mực in A3 Laser</w:t>
            </w:r>
          </w:p>
        </w:tc>
        <w:tc>
          <w:tcPr>
            <w:tcW w:w="1100" w:type="dxa"/>
            <w:tcBorders>
              <w:top w:val="nil"/>
              <w:left w:val="nil"/>
              <w:bottom w:val="single" w:sz="4" w:space="0" w:color="auto"/>
              <w:right w:val="single" w:sz="4" w:space="0" w:color="auto"/>
            </w:tcBorders>
            <w:vAlign w:val="center"/>
            <w:hideMark/>
          </w:tcPr>
          <w:p w14:paraId="08064E8D" w14:textId="77777777" w:rsidR="00A62580" w:rsidRPr="002F73C3" w:rsidRDefault="00A62580" w:rsidP="00A62580">
            <w:pPr>
              <w:jc w:val="center"/>
            </w:pPr>
            <w:r w:rsidRPr="002F73C3">
              <w:t>Hộp</w:t>
            </w:r>
          </w:p>
        </w:tc>
        <w:tc>
          <w:tcPr>
            <w:tcW w:w="1730" w:type="dxa"/>
            <w:tcBorders>
              <w:top w:val="nil"/>
              <w:left w:val="nil"/>
              <w:bottom w:val="single" w:sz="4" w:space="0" w:color="auto"/>
              <w:right w:val="single" w:sz="4" w:space="0" w:color="auto"/>
            </w:tcBorders>
            <w:vAlign w:val="center"/>
            <w:hideMark/>
          </w:tcPr>
          <w:p w14:paraId="750023E1" w14:textId="68FC2F61" w:rsidR="00A62580" w:rsidRPr="002F73C3" w:rsidRDefault="00A62580" w:rsidP="00A62580">
            <w:pPr>
              <w:jc w:val="center"/>
            </w:pPr>
            <w:r w:rsidRPr="002F73C3">
              <w:t>2.00</w:t>
            </w:r>
          </w:p>
        </w:tc>
        <w:tc>
          <w:tcPr>
            <w:tcW w:w="1843" w:type="dxa"/>
            <w:tcBorders>
              <w:top w:val="nil"/>
              <w:left w:val="nil"/>
              <w:bottom w:val="single" w:sz="4" w:space="0" w:color="auto"/>
              <w:right w:val="single" w:sz="4" w:space="0" w:color="auto"/>
            </w:tcBorders>
            <w:noWrap/>
            <w:vAlign w:val="center"/>
            <w:hideMark/>
          </w:tcPr>
          <w:p w14:paraId="216D5278" w14:textId="2DB289B6" w:rsidR="00A62580" w:rsidRPr="002F73C3" w:rsidRDefault="00A62580" w:rsidP="00A62580">
            <w:pPr>
              <w:jc w:val="center"/>
            </w:pPr>
          </w:p>
        </w:tc>
      </w:tr>
    </w:tbl>
    <w:p w14:paraId="29F54684" w14:textId="77777777" w:rsidR="00F25AD8" w:rsidRPr="002F73C3" w:rsidRDefault="00F25AD8" w:rsidP="00F25AD8">
      <w:pPr>
        <w:spacing w:before="60" w:after="60" w:line="360" w:lineRule="exact"/>
        <w:ind w:firstLine="720"/>
      </w:pPr>
      <w:r w:rsidRPr="002F73C3">
        <w:rPr>
          <w:b/>
          <w:bCs/>
          <w:i/>
          <w:iCs/>
        </w:rPr>
        <w:t>Ghi chú:</w:t>
      </w:r>
    </w:p>
    <w:p w14:paraId="6732D911" w14:textId="001169E1" w:rsidR="000D799F" w:rsidRPr="002F73C3" w:rsidRDefault="006E7BCF" w:rsidP="000D799F">
      <w:pPr>
        <w:spacing w:before="60" w:after="60" w:line="360" w:lineRule="exact"/>
        <w:ind w:firstLine="720"/>
        <w:jc w:val="both"/>
      </w:pPr>
      <w:r w:rsidRPr="002F73C3">
        <w:t xml:space="preserve">Định mức tại Bảng </w:t>
      </w:r>
      <w:r w:rsidR="00C079E1" w:rsidRPr="002F73C3">
        <w:t>37</w:t>
      </w:r>
      <w:r w:rsidRPr="002F73C3">
        <w:t xml:space="preserve"> tính cho khu vực xác định hệ số với điều kiện chuẩn, khi tính mức cho khu vực cụ thể thì điều chỉnh tương tự phần định mức lao động xác định giá đất cụ thể tại các bước theo cơ cấu tại định mức lao động tại </w:t>
      </w:r>
      <w:r w:rsidR="000D799F" w:rsidRPr="002F73C3">
        <w:t xml:space="preserve">Bảng </w:t>
      </w:r>
      <w:r w:rsidR="00C079E1" w:rsidRPr="002F73C3">
        <w:t>35</w:t>
      </w:r>
      <w:r w:rsidR="000D799F" w:rsidRPr="002F73C3">
        <w:t>.</w:t>
      </w:r>
    </w:p>
    <w:p w14:paraId="0D81382E" w14:textId="20794403" w:rsidR="00F25AD8" w:rsidRPr="002F73C3" w:rsidRDefault="00F25AD8" w:rsidP="000D799F">
      <w:pPr>
        <w:spacing w:before="60" w:after="60" w:line="360" w:lineRule="exact"/>
        <w:ind w:firstLine="720"/>
        <w:jc w:val="both"/>
        <w:rPr>
          <w:b/>
          <w:bCs/>
          <w:iCs/>
          <w:sz w:val="28"/>
          <w:szCs w:val="28"/>
        </w:rPr>
      </w:pPr>
      <w:r w:rsidRPr="002F73C3">
        <w:rPr>
          <w:b/>
          <w:bCs/>
          <w:iCs/>
          <w:sz w:val="28"/>
          <w:szCs w:val="28"/>
        </w:rPr>
        <w:t xml:space="preserve">IV. </w:t>
      </w:r>
      <w:r w:rsidRPr="002F73C3">
        <w:rPr>
          <w:b/>
          <w:iCs/>
          <w:sz w:val="28"/>
          <w:szCs w:val="28"/>
        </w:rPr>
        <w:t>Định mức tiêu hao năng lượng</w:t>
      </w:r>
    </w:p>
    <w:p w14:paraId="315500D2" w14:textId="11682E66" w:rsidR="00F25AD8" w:rsidRPr="002F73C3" w:rsidRDefault="00F25AD8" w:rsidP="00F25AD8">
      <w:pPr>
        <w:spacing w:beforeLines="40" w:before="96" w:afterLines="40" w:after="96" w:line="360" w:lineRule="exact"/>
        <w:ind w:firstLine="709"/>
        <w:jc w:val="right"/>
        <w:rPr>
          <w:sz w:val="26"/>
          <w:szCs w:val="26"/>
        </w:rPr>
      </w:pPr>
      <w:r w:rsidRPr="002F73C3">
        <w:rPr>
          <w:bCs/>
          <w:sz w:val="26"/>
          <w:szCs w:val="26"/>
        </w:rPr>
        <w:t xml:space="preserve">Bảng </w:t>
      </w:r>
      <w:r w:rsidR="00C079E1" w:rsidRPr="002F73C3">
        <w:rPr>
          <w:bCs/>
          <w:sz w:val="26"/>
          <w:szCs w:val="26"/>
        </w:rPr>
        <w:t>38</w:t>
      </w:r>
    </w:p>
    <w:tbl>
      <w:tblPr>
        <w:tblW w:w="9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710"/>
        <w:gridCol w:w="1500"/>
        <w:gridCol w:w="2592"/>
        <w:gridCol w:w="1843"/>
      </w:tblGrid>
      <w:tr w:rsidR="00F25AD8" w:rsidRPr="002F73C3" w14:paraId="22AF96AD" w14:textId="77777777" w:rsidTr="000D799F">
        <w:trPr>
          <w:trHeight w:val="630"/>
          <w:tblHeader/>
          <w:jc w:val="center"/>
        </w:trPr>
        <w:tc>
          <w:tcPr>
            <w:tcW w:w="747" w:type="dxa"/>
            <w:vAlign w:val="center"/>
          </w:tcPr>
          <w:p w14:paraId="250D5667" w14:textId="77777777" w:rsidR="00F25AD8" w:rsidRPr="002F73C3" w:rsidRDefault="00F25AD8" w:rsidP="00DA2E82">
            <w:pPr>
              <w:rPr>
                <w:b/>
                <w:bCs/>
              </w:rPr>
            </w:pPr>
            <w:r w:rsidRPr="002F73C3">
              <w:rPr>
                <w:b/>
                <w:bCs/>
              </w:rPr>
              <w:t>STT</w:t>
            </w:r>
          </w:p>
        </w:tc>
        <w:tc>
          <w:tcPr>
            <w:tcW w:w="2710" w:type="dxa"/>
            <w:vAlign w:val="center"/>
          </w:tcPr>
          <w:p w14:paraId="0BB8664B" w14:textId="77777777" w:rsidR="00F25AD8" w:rsidRPr="002F73C3" w:rsidRDefault="00F25AD8" w:rsidP="00DA2E82">
            <w:pPr>
              <w:rPr>
                <w:b/>
                <w:bCs/>
              </w:rPr>
            </w:pPr>
            <w:r w:rsidRPr="002F73C3">
              <w:rPr>
                <w:b/>
                <w:bCs/>
              </w:rPr>
              <w:t>Danh mục dụng cụ</w:t>
            </w:r>
          </w:p>
        </w:tc>
        <w:tc>
          <w:tcPr>
            <w:tcW w:w="1500" w:type="dxa"/>
            <w:vAlign w:val="center"/>
          </w:tcPr>
          <w:p w14:paraId="3C38F98D" w14:textId="77777777" w:rsidR="00F25AD8" w:rsidRPr="002F73C3" w:rsidRDefault="00F25AD8" w:rsidP="00DA2E82">
            <w:pPr>
              <w:rPr>
                <w:b/>
                <w:bCs/>
              </w:rPr>
            </w:pPr>
            <w:r w:rsidRPr="002F73C3">
              <w:rPr>
                <w:b/>
                <w:bCs/>
              </w:rPr>
              <w:t>Đơn vị tính</w:t>
            </w:r>
          </w:p>
        </w:tc>
        <w:tc>
          <w:tcPr>
            <w:tcW w:w="4435" w:type="dxa"/>
            <w:gridSpan w:val="2"/>
            <w:vAlign w:val="center"/>
          </w:tcPr>
          <w:p w14:paraId="70CA79CD" w14:textId="77777777" w:rsidR="00F25AD8" w:rsidRPr="002F73C3" w:rsidRDefault="00F25AD8" w:rsidP="00DA2E82">
            <w:pPr>
              <w:jc w:val="center"/>
              <w:rPr>
                <w:b/>
                <w:bCs/>
              </w:rPr>
            </w:pPr>
            <w:r w:rsidRPr="002F73C3">
              <w:rPr>
                <w:b/>
                <w:bCs/>
              </w:rPr>
              <w:t xml:space="preserve">Định mức </w:t>
            </w:r>
            <w:r w:rsidRPr="002F73C3">
              <w:rPr>
                <w:i/>
                <w:iCs/>
              </w:rPr>
              <w:t>(ca/ khu vực xác định hệ số với điều kiện chuẩn)</w:t>
            </w:r>
          </w:p>
        </w:tc>
      </w:tr>
      <w:tr w:rsidR="00F25AD8" w:rsidRPr="002F73C3" w14:paraId="375C889D" w14:textId="77777777" w:rsidTr="000D799F">
        <w:trPr>
          <w:trHeight w:val="595"/>
          <w:jc w:val="center"/>
        </w:trPr>
        <w:tc>
          <w:tcPr>
            <w:tcW w:w="747" w:type="dxa"/>
            <w:vAlign w:val="center"/>
            <w:hideMark/>
          </w:tcPr>
          <w:p w14:paraId="45341F39" w14:textId="77777777" w:rsidR="00F25AD8" w:rsidRPr="002F73C3" w:rsidRDefault="00F25AD8" w:rsidP="00DA2E82">
            <w:pPr>
              <w:jc w:val="center"/>
            </w:pPr>
            <w:r w:rsidRPr="002F73C3">
              <w:t>1</w:t>
            </w:r>
          </w:p>
        </w:tc>
        <w:tc>
          <w:tcPr>
            <w:tcW w:w="2710" w:type="dxa"/>
            <w:vAlign w:val="center"/>
            <w:hideMark/>
          </w:tcPr>
          <w:p w14:paraId="7B9EA645" w14:textId="77777777" w:rsidR="00F25AD8" w:rsidRPr="002F73C3" w:rsidRDefault="00F25AD8" w:rsidP="00DA2E82">
            <w:r w:rsidRPr="002F73C3">
              <w:t>Điện năng</w:t>
            </w:r>
          </w:p>
        </w:tc>
        <w:tc>
          <w:tcPr>
            <w:tcW w:w="1500" w:type="dxa"/>
            <w:vAlign w:val="center"/>
            <w:hideMark/>
          </w:tcPr>
          <w:p w14:paraId="105D99BC" w14:textId="77777777" w:rsidR="00F25AD8" w:rsidRPr="002F73C3" w:rsidRDefault="00F25AD8" w:rsidP="00DA2E82">
            <w:pPr>
              <w:jc w:val="center"/>
            </w:pPr>
            <w:r w:rsidRPr="002F73C3">
              <w:t>kW</w:t>
            </w:r>
          </w:p>
        </w:tc>
        <w:tc>
          <w:tcPr>
            <w:tcW w:w="2592" w:type="dxa"/>
            <w:vAlign w:val="center"/>
            <w:hideMark/>
          </w:tcPr>
          <w:p w14:paraId="71DF6DBA" w14:textId="31A52BB4" w:rsidR="00F25AD8" w:rsidRPr="002F73C3" w:rsidRDefault="00F25AD8" w:rsidP="00DA2E82">
            <w:pPr>
              <w:jc w:val="center"/>
            </w:pPr>
            <w:r w:rsidRPr="002F73C3">
              <w:t>1.</w:t>
            </w:r>
            <w:r w:rsidR="00A62580" w:rsidRPr="002F73C3">
              <w:t>3</w:t>
            </w:r>
            <w:r w:rsidRPr="002F73C3">
              <w:t>4</w:t>
            </w:r>
            <w:r w:rsidR="00A62580" w:rsidRPr="002F73C3">
              <w:t>5</w:t>
            </w:r>
          </w:p>
        </w:tc>
        <w:tc>
          <w:tcPr>
            <w:tcW w:w="1843" w:type="dxa"/>
            <w:vAlign w:val="center"/>
            <w:hideMark/>
          </w:tcPr>
          <w:p w14:paraId="23816DC3" w14:textId="77777777" w:rsidR="00F25AD8" w:rsidRPr="002F73C3" w:rsidRDefault="00F25AD8" w:rsidP="00DA2E82">
            <w:pPr>
              <w:jc w:val="center"/>
            </w:pPr>
            <w:r w:rsidRPr="002F73C3">
              <w:t> </w:t>
            </w:r>
          </w:p>
        </w:tc>
      </w:tr>
    </w:tbl>
    <w:p w14:paraId="73F1C068" w14:textId="77777777" w:rsidR="00F25AD8" w:rsidRPr="002F73C3" w:rsidRDefault="00F25AD8" w:rsidP="00F25AD8">
      <w:pPr>
        <w:spacing w:before="60" w:after="60" w:line="360" w:lineRule="exact"/>
        <w:ind w:firstLine="720"/>
      </w:pPr>
      <w:r w:rsidRPr="002F73C3">
        <w:rPr>
          <w:b/>
          <w:bCs/>
          <w:i/>
          <w:iCs/>
        </w:rPr>
        <w:t>Ghi chú:</w:t>
      </w:r>
    </w:p>
    <w:p w14:paraId="1C6F39AA" w14:textId="154E3AF9" w:rsidR="00F25AD8" w:rsidRPr="002F73C3" w:rsidRDefault="006E7BCF" w:rsidP="00F25AD8">
      <w:pPr>
        <w:spacing w:before="60" w:after="60" w:line="360" w:lineRule="exact"/>
        <w:ind w:firstLine="720"/>
        <w:jc w:val="both"/>
      </w:pPr>
      <w:r w:rsidRPr="002F73C3">
        <w:t xml:space="preserve">Định mức tại Bảng </w:t>
      </w:r>
      <w:r w:rsidR="00C079E1" w:rsidRPr="002F73C3">
        <w:t>38</w:t>
      </w:r>
      <w:r w:rsidRPr="002F73C3">
        <w:t xml:space="preserve"> tính cho khu vực xác định hệ số với điều kiện chuẩn, khi tính mức cho khu vực cụ thể thì điều chỉnh tương tự phần định mức lao động xác định giá đất cụ thể tại các bước theo cơ cấu tại định mức lao động tại </w:t>
      </w:r>
      <w:r w:rsidR="000D799F" w:rsidRPr="002F73C3">
        <w:t xml:space="preserve">Bảng </w:t>
      </w:r>
      <w:r w:rsidR="00C079E1" w:rsidRPr="002F73C3">
        <w:t>35</w:t>
      </w:r>
      <w:r w:rsidR="000D799F" w:rsidRPr="002F73C3">
        <w:t>.</w:t>
      </w:r>
    </w:p>
    <w:p w14:paraId="7203E72D" w14:textId="77777777" w:rsidR="00F25AD8" w:rsidRPr="002F73C3" w:rsidRDefault="00F25AD8" w:rsidP="00F25AD8">
      <w:pPr>
        <w:spacing w:beforeLines="40" w:before="96" w:afterLines="40" w:after="96" w:line="360" w:lineRule="exact"/>
        <w:ind w:firstLine="709"/>
        <w:jc w:val="both"/>
        <w:rPr>
          <w:b/>
          <w:iCs/>
          <w:spacing w:val="-4"/>
          <w:sz w:val="28"/>
          <w:szCs w:val="28"/>
        </w:rPr>
      </w:pPr>
    </w:p>
    <w:p w14:paraId="1AC8A0F0" w14:textId="77777777" w:rsidR="00F25AD8" w:rsidRPr="002F73C3" w:rsidRDefault="00F25AD8" w:rsidP="00F25AD8">
      <w:pPr>
        <w:spacing w:beforeLines="40" w:before="96" w:afterLines="40" w:after="96" w:line="360" w:lineRule="exact"/>
        <w:ind w:firstLine="709"/>
        <w:jc w:val="both"/>
        <w:rPr>
          <w:b/>
          <w:bCs/>
          <w:iCs/>
          <w:spacing w:val="-4"/>
          <w:sz w:val="28"/>
          <w:szCs w:val="28"/>
          <w:lang w:val="sv-SE"/>
        </w:rPr>
      </w:pPr>
      <w:r w:rsidRPr="002F73C3">
        <w:rPr>
          <w:b/>
          <w:iCs/>
          <w:spacing w:val="-4"/>
          <w:sz w:val="28"/>
          <w:szCs w:val="28"/>
        </w:rPr>
        <w:lastRenderedPageBreak/>
        <w:t>V. Định mức sử dụng máy móc, thiết bị</w:t>
      </w:r>
    </w:p>
    <w:p w14:paraId="1DD2C6C5" w14:textId="1099A969" w:rsidR="00F25AD8" w:rsidRPr="002F73C3" w:rsidRDefault="00F25AD8" w:rsidP="00F25AD8">
      <w:pPr>
        <w:spacing w:beforeLines="40" w:before="96" w:afterLines="40" w:after="96" w:line="360" w:lineRule="exact"/>
        <w:ind w:firstLine="709"/>
        <w:jc w:val="right"/>
        <w:rPr>
          <w:sz w:val="26"/>
          <w:szCs w:val="26"/>
        </w:rPr>
      </w:pPr>
      <w:r w:rsidRPr="002F73C3">
        <w:rPr>
          <w:sz w:val="26"/>
          <w:szCs w:val="26"/>
        </w:rPr>
        <w:t xml:space="preserve">Bảng </w:t>
      </w:r>
      <w:r w:rsidR="00C079E1" w:rsidRPr="002F73C3">
        <w:rPr>
          <w:sz w:val="26"/>
          <w:szCs w:val="26"/>
        </w:rPr>
        <w:t>39</w:t>
      </w:r>
    </w:p>
    <w:tbl>
      <w:tblPr>
        <w:tblW w:w="9581" w:type="dxa"/>
        <w:tblLook w:val="04A0" w:firstRow="1" w:lastRow="0" w:firstColumn="1" w:lastColumn="0" w:noHBand="0" w:noVBand="1"/>
      </w:tblPr>
      <w:tblGrid>
        <w:gridCol w:w="670"/>
        <w:gridCol w:w="2699"/>
        <w:gridCol w:w="850"/>
        <w:gridCol w:w="856"/>
        <w:gridCol w:w="1246"/>
        <w:gridCol w:w="1559"/>
        <w:gridCol w:w="1701"/>
      </w:tblGrid>
      <w:tr w:rsidR="00F25AD8" w:rsidRPr="002F73C3" w14:paraId="6D384066" w14:textId="77777777" w:rsidTr="000D799F">
        <w:trPr>
          <w:trHeight w:val="645"/>
        </w:trPr>
        <w:tc>
          <w:tcPr>
            <w:tcW w:w="670" w:type="dxa"/>
            <w:vMerge w:val="restart"/>
            <w:tcBorders>
              <w:top w:val="single" w:sz="4" w:space="0" w:color="auto"/>
              <w:left w:val="single" w:sz="4" w:space="0" w:color="auto"/>
              <w:bottom w:val="single" w:sz="4" w:space="0" w:color="000000"/>
              <w:right w:val="single" w:sz="4" w:space="0" w:color="auto"/>
            </w:tcBorders>
            <w:vAlign w:val="center"/>
            <w:hideMark/>
          </w:tcPr>
          <w:p w14:paraId="3A203428" w14:textId="77777777" w:rsidR="00F25AD8" w:rsidRPr="002F73C3" w:rsidRDefault="00F25AD8" w:rsidP="00DA2E82">
            <w:pPr>
              <w:jc w:val="center"/>
              <w:rPr>
                <w:b/>
                <w:bCs/>
              </w:rPr>
            </w:pPr>
            <w:r w:rsidRPr="002F73C3">
              <w:rPr>
                <w:b/>
                <w:bCs/>
              </w:rPr>
              <w:t>STT</w:t>
            </w:r>
          </w:p>
        </w:tc>
        <w:tc>
          <w:tcPr>
            <w:tcW w:w="2699" w:type="dxa"/>
            <w:vMerge w:val="restart"/>
            <w:tcBorders>
              <w:top w:val="single" w:sz="4" w:space="0" w:color="auto"/>
              <w:left w:val="single" w:sz="4" w:space="0" w:color="auto"/>
              <w:bottom w:val="single" w:sz="4" w:space="0" w:color="000000"/>
              <w:right w:val="single" w:sz="4" w:space="0" w:color="auto"/>
            </w:tcBorders>
            <w:vAlign w:val="center"/>
            <w:hideMark/>
          </w:tcPr>
          <w:p w14:paraId="007DAC0A" w14:textId="77777777" w:rsidR="00F25AD8" w:rsidRPr="002F73C3" w:rsidRDefault="00F25AD8" w:rsidP="00DA2E82">
            <w:pPr>
              <w:rPr>
                <w:b/>
                <w:bCs/>
              </w:rPr>
            </w:pPr>
            <w:r w:rsidRPr="002F73C3">
              <w:rPr>
                <w:b/>
                <w:bCs/>
              </w:rPr>
              <w:t>Danh mục thiết bị</w:t>
            </w:r>
          </w:p>
        </w:tc>
        <w:tc>
          <w:tcPr>
            <w:tcW w:w="850" w:type="dxa"/>
            <w:vMerge w:val="restart"/>
            <w:tcBorders>
              <w:top w:val="single" w:sz="4" w:space="0" w:color="auto"/>
              <w:left w:val="single" w:sz="4" w:space="0" w:color="auto"/>
              <w:bottom w:val="single" w:sz="4" w:space="0" w:color="000000"/>
              <w:right w:val="single" w:sz="4" w:space="0" w:color="auto"/>
            </w:tcBorders>
            <w:vAlign w:val="center"/>
            <w:hideMark/>
          </w:tcPr>
          <w:p w14:paraId="703DB660" w14:textId="77777777" w:rsidR="00F25AD8" w:rsidRPr="002F73C3" w:rsidRDefault="00F25AD8" w:rsidP="00DA2E82">
            <w:pPr>
              <w:jc w:val="center"/>
              <w:rPr>
                <w:b/>
                <w:bCs/>
              </w:rPr>
            </w:pPr>
            <w:r w:rsidRPr="002F73C3">
              <w:rPr>
                <w:b/>
                <w:bCs/>
              </w:rPr>
              <w:t>ĐVT</w:t>
            </w:r>
          </w:p>
        </w:tc>
        <w:tc>
          <w:tcPr>
            <w:tcW w:w="856" w:type="dxa"/>
            <w:vMerge w:val="restart"/>
            <w:tcBorders>
              <w:top w:val="single" w:sz="4" w:space="0" w:color="auto"/>
              <w:left w:val="single" w:sz="4" w:space="0" w:color="auto"/>
              <w:bottom w:val="single" w:sz="4" w:space="0" w:color="000000"/>
              <w:right w:val="single" w:sz="4" w:space="0" w:color="auto"/>
            </w:tcBorders>
            <w:vAlign w:val="center"/>
            <w:hideMark/>
          </w:tcPr>
          <w:p w14:paraId="0A8A6A4E" w14:textId="77777777" w:rsidR="00F25AD8" w:rsidRPr="002F73C3" w:rsidRDefault="00F25AD8" w:rsidP="00DA2E82">
            <w:pPr>
              <w:jc w:val="center"/>
              <w:rPr>
                <w:b/>
                <w:bCs/>
              </w:rPr>
            </w:pPr>
            <w:r w:rsidRPr="002F73C3">
              <w:rPr>
                <w:b/>
                <w:bCs/>
              </w:rPr>
              <w:t xml:space="preserve">Công suất </w:t>
            </w:r>
            <w:r w:rsidRPr="002F73C3">
              <w:t xml:space="preserve"> (kw/h)</w:t>
            </w:r>
          </w:p>
        </w:tc>
        <w:tc>
          <w:tcPr>
            <w:tcW w:w="1246" w:type="dxa"/>
            <w:vMerge w:val="restart"/>
            <w:tcBorders>
              <w:top w:val="single" w:sz="4" w:space="0" w:color="auto"/>
              <w:left w:val="single" w:sz="4" w:space="0" w:color="auto"/>
              <w:bottom w:val="single" w:sz="4" w:space="0" w:color="000000"/>
              <w:right w:val="single" w:sz="4" w:space="0" w:color="auto"/>
            </w:tcBorders>
            <w:vAlign w:val="center"/>
            <w:hideMark/>
          </w:tcPr>
          <w:p w14:paraId="7B1CE0DD" w14:textId="77777777" w:rsidR="00F25AD8" w:rsidRPr="002F73C3" w:rsidRDefault="00F25AD8" w:rsidP="00DA2E82">
            <w:pPr>
              <w:jc w:val="center"/>
              <w:rPr>
                <w:b/>
                <w:bCs/>
              </w:rPr>
            </w:pPr>
            <w:r w:rsidRPr="002F73C3">
              <w:rPr>
                <w:b/>
                <w:bCs/>
              </w:rPr>
              <w:t xml:space="preserve">Thời gian SD máy </w:t>
            </w:r>
            <w:r w:rsidRPr="002F73C3">
              <w:t>(tháng)</w:t>
            </w:r>
          </w:p>
        </w:tc>
        <w:tc>
          <w:tcPr>
            <w:tcW w:w="3260" w:type="dxa"/>
            <w:gridSpan w:val="2"/>
            <w:tcBorders>
              <w:top w:val="single" w:sz="4" w:space="0" w:color="auto"/>
              <w:left w:val="nil"/>
              <w:bottom w:val="single" w:sz="4" w:space="0" w:color="auto"/>
              <w:right w:val="single" w:sz="4" w:space="0" w:color="000000"/>
            </w:tcBorders>
            <w:vAlign w:val="center"/>
            <w:hideMark/>
          </w:tcPr>
          <w:p w14:paraId="1DEB76C6" w14:textId="77777777" w:rsidR="00F25AD8" w:rsidRPr="002F73C3" w:rsidRDefault="00F25AD8" w:rsidP="00DA2E82">
            <w:pPr>
              <w:jc w:val="center"/>
              <w:rPr>
                <w:b/>
                <w:bCs/>
              </w:rPr>
            </w:pPr>
            <w:r w:rsidRPr="002F73C3">
              <w:rPr>
                <w:b/>
                <w:bCs/>
              </w:rPr>
              <w:t xml:space="preserve">Định mức </w:t>
            </w:r>
            <w:r w:rsidRPr="002F73C3">
              <w:rPr>
                <w:i/>
                <w:iCs/>
              </w:rPr>
              <w:t>(ca/ khu vực xác định hệ số với điều kiện chuẩn)</w:t>
            </w:r>
          </w:p>
        </w:tc>
      </w:tr>
      <w:tr w:rsidR="00F25AD8" w:rsidRPr="002F73C3" w14:paraId="480E8B0D" w14:textId="77777777" w:rsidTr="000D799F">
        <w:trPr>
          <w:trHeight w:val="705"/>
        </w:trPr>
        <w:tc>
          <w:tcPr>
            <w:tcW w:w="670" w:type="dxa"/>
            <w:vMerge/>
            <w:tcBorders>
              <w:top w:val="single" w:sz="4" w:space="0" w:color="auto"/>
              <w:left w:val="single" w:sz="4" w:space="0" w:color="auto"/>
              <w:bottom w:val="single" w:sz="4" w:space="0" w:color="000000"/>
              <w:right w:val="single" w:sz="4" w:space="0" w:color="auto"/>
            </w:tcBorders>
            <w:vAlign w:val="center"/>
            <w:hideMark/>
          </w:tcPr>
          <w:p w14:paraId="220B8B48" w14:textId="77777777" w:rsidR="00F25AD8" w:rsidRPr="002F73C3" w:rsidRDefault="00F25AD8" w:rsidP="00DA2E82">
            <w:pPr>
              <w:rPr>
                <w:b/>
                <w:bCs/>
              </w:rPr>
            </w:pPr>
          </w:p>
        </w:tc>
        <w:tc>
          <w:tcPr>
            <w:tcW w:w="2699" w:type="dxa"/>
            <w:vMerge/>
            <w:tcBorders>
              <w:top w:val="single" w:sz="4" w:space="0" w:color="auto"/>
              <w:left w:val="single" w:sz="4" w:space="0" w:color="auto"/>
              <w:bottom w:val="single" w:sz="4" w:space="0" w:color="000000"/>
              <w:right w:val="single" w:sz="4" w:space="0" w:color="auto"/>
            </w:tcBorders>
            <w:vAlign w:val="center"/>
            <w:hideMark/>
          </w:tcPr>
          <w:p w14:paraId="2FEB174F" w14:textId="77777777" w:rsidR="00F25AD8" w:rsidRPr="002F73C3" w:rsidRDefault="00F25AD8" w:rsidP="00DA2E82">
            <w:pPr>
              <w:rPr>
                <w:b/>
                <w:bCs/>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68E9F67B" w14:textId="77777777" w:rsidR="00F25AD8" w:rsidRPr="002F73C3" w:rsidRDefault="00F25AD8" w:rsidP="00DA2E82">
            <w:pPr>
              <w:rPr>
                <w:b/>
                <w:bCs/>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14:paraId="72A1C324" w14:textId="77777777" w:rsidR="00F25AD8" w:rsidRPr="002F73C3" w:rsidRDefault="00F25AD8" w:rsidP="00DA2E82">
            <w:pPr>
              <w:rPr>
                <w:b/>
                <w:bCs/>
              </w:rPr>
            </w:pPr>
          </w:p>
        </w:tc>
        <w:tc>
          <w:tcPr>
            <w:tcW w:w="1246" w:type="dxa"/>
            <w:vMerge/>
            <w:tcBorders>
              <w:top w:val="single" w:sz="4" w:space="0" w:color="auto"/>
              <w:left w:val="single" w:sz="4" w:space="0" w:color="auto"/>
              <w:bottom w:val="single" w:sz="4" w:space="0" w:color="000000"/>
              <w:right w:val="single" w:sz="4" w:space="0" w:color="auto"/>
            </w:tcBorders>
            <w:vAlign w:val="center"/>
            <w:hideMark/>
          </w:tcPr>
          <w:p w14:paraId="42C842F3" w14:textId="77777777" w:rsidR="00F25AD8" w:rsidRPr="002F73C3" w:rsidRDefault="00F25AD8" w:rsidP="00DA2E82">
            <w:pPr>
              <w:rPr>
                <w:b/>
                <w:bCs/>
              </w:rPr>
            </w:pPr>
          </w:p>
        </w:tc>
        <w:tc>
          <w:tcPr>
            <w:tcW w:w="1559" w:type="dxa"/>
            <w:tcBorders>
              <w:top w:val="nil"/>
              <w:left w:val="nil"/>
              <w:bottom w:val="single" w:sz="4" w:space="0" w:color="auto"/>
              <w:right w:val="single" w:sz="4" w:space="0" w:color="auto"/>
            </w:tcBorders>
            <w:vAlign w:val="center"/>
            <w:hideMark/>
          </w:tcPr>
          <w:p w14:paraId="17BD3C52" w14:textId="77777777" w:rsidR="00F25AD8" w:rsidRPr="002F73C3" w:rsidRDefault="00F25AD8" w:rsidP="00DA2E82">
            <w:pPr>
              <w:jc w:val="center"/>
              <w:rPr>
                <w:b/>
                <w:bCs/>
              </w:rPr>
            </w:pPr>
            <w:r w:rsidRPr="002F73C3">
              <w:rPr>
                <w:b/>
                <w:bCs/>
              </w:rPr>
              <w:t>Nội nghiệp</w:t>
            </w:r>
          </w:p>
        </w:tc>
        <w:tc>
          <w:tcPr>
            <w:tcW w:w="1701" w:type="dxa"/>
            <w:tcBorders>
              <w:top w:val="nil"/>
              <w:left w:val="nil"/>
              <w:bottom w:val="single" w:sz="4" w:space="0" w:color="auto"/>
              <w:right w:val="single" w:sz="4" w:space="0" w:color="auto"/>
            </w:tcBorders>
            <w:vAlign w:val="center"/>
            <w:hideMark/>
          </w:tcPr>
          <w:p w14:paraId="51BFD9AC" w14:textId="77777777" w:rsidR="00F25AD8" w:rsidRPr="002F73C3" w:rsidRDefault="00F25AD8" w:rsidP="00DA2E82">
            <w:pPr>
              <w:jc w:val="center"/>
              <w:rPr>
                <w:b/>
                <w:bCs/>
              </w:rPr>
            </w:pPr>
            <w:r w:rsidRPr="002F73C3">
              <w:rPr>
                <w:b/>
                <w:bCs/>
              </w:rPr>
              <w:t>Ngoại nghiệp</w:t>
            </w:r>
          </w:p>
        </w:tc>
      </w:tr>
      <w:tr w:rsidR="00A62580" w:rsidRPr="002F73C3" w14:paraId="2A9E29FA" w14:textId="77777777" w:rsidTr="00A62580">
        <w:trPr>
          <w:trHeight w:val="525"/>
        </w:trPr>
        <w:tc>
          <w:tcPr>
            <w:tcW w:w="670" w:type="dxa"/>
            <w:tcBorders>
              <w:top w:val="nil"/>
              <w:left w:val="single" w:sz="4" w:space="0" w:color="auto"/>
              <w:bottom w:val="single" w:sz="4" w:space="0" w:color="auto"/>
              <w:right w:val="single" w:sz="4" w:space="0" w:color="auto"/>
            </w:tcBorders>
            <w:vAlign w:val="center"/>
            <w:hideMark/>
          </w:tcPr>
          <w:p w14:paraId="70F95D51" w14:textId="77777777" w:rsidR="00A62580" w:rsidRPr="002F73C3" w:rsidRDefault="00A62580" w:rsidP="00A62580">
            <w:pPr>
              <w:jc w:val="center"/>
            </w:pPr>
            <w:r w:rsidRPr="002F73C3">
              <w:t>1</w:t>
            </w:r>
          </w:p>
        </w:tc>
        <w:tc>
          <w:tcPr>
            <w:tcW w:w="2699" w:type="dxa"/>
            <w:tcBorders>
              <w:top w:val="nil"/>
              <w:left w:val="nil"/>
              <w:bottom w:val="single" w:sz="4" w:space="0" w:color="auto"/>
              <w:right w:val="single" w:sz="4" w:space="0" w:color="auto"/>
            </w:tcBorders>
            <w:shd w:val="clear" w:color="000000" w:fill="FFFFFF"/>
            <w:vAlign w:val="center"/>
            <w:hideMark/>
          </w:tcPr>
          <w:p w14:paraId="297DE656" w14:textId="77777777" w:rsidR="00A62580" w:rsidRPr="002F73C3" w:rsidRDefault="00A62580" w:rsidP="00A62580">
            <w:r w:rsidRPr="002F73C3">
              <w:t>Máy in A3</w:t>
            </w:r>
          </w:p>
        </w:tc>
        <w:tc>
          <w:tcPr>
            <w:tcW w:w="850" w:type="dxa"/>
            <w:tcBorders>
              <w:top w:val="nil"/>
              <w:left w:val="nil"/>
              <w:bottom w:val="single" w:sz="4" w:space="0" w:color="auto"/>
              <w:right w:val="single" w:sz="4" w:space="0" w:color="auto"/>
            </w:tcBorders>
            <w:shd w:val="clear" w:color="000000" w:fill="FFFFFF"/>
            <w:vAlign w:val="center"/>
            <w:hideMark/>
          </w:tcPr>
          <w:p w14:paraId="5DFA3919" w14:textId="77777777" w:rsidR="00A62580" w:rsidRPr="002F73C3" w:rsidRDefault="00A62580" w:rsidP="00A62580">
            <w:pPr>
              <w:jc w:val="center"/>
            </w:pPr>
            <w:r w:rsidRPr="002F73C3">
              <w:t>Cái</w:t>
            </w:r>
          </w:p>
        </w:tc>
        <w:tc>
          <w:tcPr>
            <w:tcW w:w="856" w:type="dxa"/>
            <w:tcBorders>
              <w:top w:val="nil"/>
              <w:left w:val="nil"/>
              <w:bottom w:val="single" w:sz="4" w:space="0" w:color="auto"/>
              <w:right w:val="single" w:sz="4" w:space="0" w:color="auto"/>
            </w:tcBorders>
            <w:shd w:val="clear" w:color="000000" w:fill="FFFFFF"/>
            <w:vAlign w:val="center"/>
            <w:hideMark/>
          </w:tcPr>
          <w:p w14:paraId="636D5556" w14:textId="77777777" w:rsidR="00A62580" w:rsidRPr="002F73C3" w:rsidRDefault="00A62580" w:rsidP="00A62580">
            <w:pPr>
              <w:jc w:val="center"/>
            </w:pPr>
            <w:r w:rsidRPr="002F73C3">
              <w:t>0,50</w:t>
            </w:r>
          </w:p>
        </w:tc>
        <w:tc>
          <w:tcPr>
            <w:tcW w:w="1246" w:type="dxa"/>
            <w:tcBorders>
              <w:top w:val="nil"/>
              <w:left w:val="nil"/>
              <w:bottom w:val="single" w:sz="4" w:space="0" w:color="auto"/>
              <w:right w:val="single" w:sz="4" w:space="0" w:color="auto"/>
            </w:tcBorders>
            <w:vAlign w:val="center"/>
            <w:hideMark/>
          </w:tcPr>
          <w:p w14:paraId="746FBB9A" w14:textId="16473AEE" w:rsidR="00A62580" w:rsidRPr="002F73C3" w:rsidRDefault="00A62580" w:rsidP="00A62580">
            <w:pPr>
              <w:jc w:val="center"/>
            </w:pPr>
            <w:r w:rsidRPr="002F73C3">
              <w:t>84</w:t>
            </w:r>
          </w:p>
        </w:tc>
        <w:tc>
          <w:tcPr>
            <w:tcW w:w="1559" w:type="dxa"/>
            <w:tcBorders>
              <w:top w:val="nil"/>
              <w:left w:val="nil"/>
              <w:bottom w:val="single" w:sz="4" w:space="0" w:color="auto"/>
              <w:right w:val="single" w:sz="4" w:space="0" w:color="auto"/>
            </w:tcBorders>
            <w:noWrap/>
            <w:vAlign w:val="center"/>
            <w:hideMark/>
          </w:tcPr>
          <w:p w14:paraId="7D7CEA58" w14:textId="18EA8634" w:rsidR="00A62580" w:rsidRPr="002F73C3" w:rsidRDefault="00A62580" w:rsidP="00A62580">
            <w:pPr>
              <w:jc w:val="right"/>
            </w:pPr>
            <w:r w:rsidRPr="002F73C3">
              <w:t>65.60</w:t>
            </w:r>
          </w:p>
        </w:tc>
        <w:tc>
          <w:tcPr>
            <w:tcW w:w="1701" w:type="dxa"/>
            <w:tcBorders>
              <w:top w:val="nil"/>
              <w:left w:val="nil"/>
              <w:bottom w:val="single" w:sz="4" w:space="0" w:color="auto"/>
              <w:right w:val="single" w:sz="4" w:space="0" w:color="auto"/>
            </w:tcBorders>
            <w:noWrap/>
            <w:vAlign w:val="center"/>
            <w:hideMark/>
          </w:tcPr>
          <w:p w14:paraId="3C372549" w14:textId="782B26BE" w:rsidR="00A62580" w:rsidRPr="002F73C3" w:rsidRDefault="00A62580" w:rsidP="00A62580"/>
        </w:tc>
      </w:tr>
      <w:tr w:rsidR="00A62580" w:rsidRPr="002F73C3" w14:paraId="706F7830" w14:textId="77777777" w:rsidTr="00A62580">
        <w:trPr>
          <w:trHeight w:val="525"/>
        </w:trPr>
        <w:tc>
          <w:tcPr>
            <w:tcW w:w="670" w:type="dxa"/>
            <w:tcBorders>
              <w:top w:val="nil"/>
              <w:left w:val="single" w:sz="4" w:space="0" w:color="auto"/>
              <w:bottom w:val="single" w:sz="4" w:space="0" w:color="auto"/>
              <w:right w:val="single" w:sz="4" w:space="0" w:color="auto"/>
            </w:tcBorders>
            <w:vAlign w:val="center"/>
            <w:hideMark/>
          </w:tcPr>
          <w:p w14:paraId="10BD281A" w14:textId="77777777" w:rsidR="00A62580" w:rsidRPr="002F73C3" w:rsidRDefault="00A62580" w:rsidP="00A62580">
            <w:pPr>
              <w:jc w:val="center"/>
            </w:pPr>
            <w:r w:rsidRPr="002F73C3">
              <w:t>2</w:t>
            </w:r>
          </w:p>
        </w:tc>
        <w:tc>
          <w:tcPr>
            <w:tcW w:w="2699" w:type="dxa"/>
            <w:tcBorders>
              <w:top w:val="nil"/>
              <w:left w:val="nil"/>
              <w:bottom w:val="single" w:sz="4" w:space="0" w:color="auto"/>
              <w:right w:val="single" w:sz="4" w:space="0" w:color="auto"/>
            </w:tcBorders>
            <w:vAlign w:val="center"/>
            <w:hideMark/>
          </w:tcPr>
          <w:p w14:paraId="43B81D79" w14:textId="77777777" w:rsidR="00A62580" w:rsidRPr="002F73C3" w:rsidRDefault="00A62580" w:rsidP="00A62580">
            <w:r w:rsidRPr="002F73C3">
              <w:t>Máy vi tính</w:t>
            </w:r>
          </w:p>
        </w:tc>
        <w:tc>
          <w:tcPr>
            <w:tcW w:w="850" w:type="dxa"/>
            <w:tcBorders>
              <w:top w:val="nil"/>
              <w:left w:val="nil"/>
              <w:bottom w:val="single" w:sz="4" w:space="0" w:color="auto"/>
              <w:right w:val="single" w:sz="4" w:space="0" w:color="auto"/>
            </w:tcBorders>
            <w:vAlign w:val="center"/>
            <w:hideMark/>
          </w:tcPr>
          <w:p w14:paraId="094F955C" w14:textId="77777777" w:rsidR="00A62580" w:rsidRPr="002F73C3" w:rsidRDefault="00A62580" w:rsidP="00A62580">
            <w:pPr>
              <w:jc w:val="center"/>
            </w:pPr>
            <w:r w:rsidRPr="002F73C3">
              <w:t>Cái</w:t>
            </w:r>
          </w:p>
        </w:tc>
        <w:tc>
          <w:tcPr>
            <w:tcW w:w="856" w:type="dxa"/>
            <w:tcBorders>
              <w:top w:val="nil"/>
              <w:left w:val="nil"/>
              <w:bottom w:val="single" w:sz="4" w:space="0" w:color="auto"/>
              <w:right w:val="single" w:sz="4" w:space="0" w:color="auto"/>
            </w:tcBorders>
            <w:vAlign w:val="center"/>
            <w:hideMark/>
          </w:tcPr>
          <w:p w14:paraId="4D219B33" w14:textId="77777777" w:rsidR="00A62580" w:rsidRPr="002F73C3" w:rsidRDefault="00A62580" w:rsidP="00A62580">
            <w:pPr>
              <w:jc w:val="center"/>
            </w:pPr>
            <w:r w:rsidRPr="002F73C3">
              <w:t>0,40</w:t>
            </w:r>
          </w:p>
        </w:tc>
        <w:tc>
          <w:tcPr>
            <w:tcW w:w="1246" w:type="dxa"/>
            <w:tcBorders>
              <w:top w:val="nil"/>
              <w:left w:val="nil"/>
              <w:bottom w:val="single" w:sz="4" w:space="0" w:color="auto"/>
              <w:right w:val="single" w:sz="4" w:space="0" w:color="auto"/>
            </w:tcBorders>
            <w:vAlign w:val="center"/>
            <w:hideMark/>
          </w:tcPr>
          <w:p w14:paraId="1D4BD6E2" w14:textId="33B1203B" w:rsidR="00A62580" w:rsidRPr="002F73C3" w:rsidRDefault="00A62580" w:rsidP="00A62580">
            <w:pPr>
              <w:jc w:val="center"/>
            </w:pPr>
            <w:r w:rsidRPr="002F73C3">
              <w:t>84</w:t>
            </w:r>
          </w:p>
        </w:tc>
        <w:tc>
          <w:tcPr>
            <w:tcW w:w="1559" w:type="dxa"/>
            <w:tcBorders>
              <w:top w:val="nil"/>
              <w:left w:val="nil"/>
              <w:bottom w:val="single" w:sz="4" w:space="0" w:color="auto"/>
              <w:right w:val="single" w:sz="4" w:space="0" w:color="auto"/>
            </w:tcBorders>
            <w:noWrap/>
            <w:vAlign w:val="center"/>
            <w:hideMark/>
          </w:tcPr>
          <w:p w14:paraId="017F7066" w14:textId="30FCC2F4" w:rsidR="00A62580" w:rsidRPr="002F73C3" w:rsidRDefault="00A62580" w:rsidP="00A62580">
            <w:pPr>
              <w:jc w:val="right"/>
            </w:pPr>
            <w:r w:rsidRPr="002F73C3">
              <w:t>262.40</w:t>
            </w:r>
          </w:p>
        </w:tc>
        <w:tc>
          <w:tcPr>
            <w:tcW w:w="1701" w:type="dxa"/>
            <w:tcBorders>
              <w:top w:val="nil"/>
              <w:left w:val="nil"/>
              <w:bottom w:val="single" w:sz="4" w:space="0" w:color="auto"/>
              <w:right w:val="single" w:sz="4" w:space="0" w:color="auto"/>
            </w:tcBorders>
            <w:noWrap/>
            <w:vAlign w:val="center"/>
            <w:hideMark/>
          </w:tcPr>
          <w:p w14:paraId="1107B9CC" w14:textId="6BCFEA19" w:rsidR="00A62580" w:rsidRPr="002F73C3" w:rsidRDefault="00A62580" w:rsidP="00A62580"/>
        </w:tc>
      </w:tr>
      <w:tr w:rsidR="00A62580" w:rsidRPr="002F73C3" w14:paraId="37F585FC" w14:textId="77777777" w:rsidTr="00A62580">
        <w:trPr>
          <w:trHeight w:val="525"/>
        </w:trPr>
        <w:tc>
          <w:tcPr>
            <w:tcW w:w="670" w:type="dxa"/>
            <w:tcBorders>
              <w:top w:val="nil"/>
              <w:left w:val="single" w:sz="4" w:space="0" w:color="auto"/>
              <w:bottom w:val="single" w:sz="4" w:space="0" w:color="auto"/>
              <w:right w:val="single" w:sz="4" w:space="0" w:color="auto"/>
            </w:tcBorders>
            <w:vAlign w:val="center"/>
            <w:hideMark/>
          </w:tcPr>
          <w:p w14:paraId="7F62ADCD" w14:textId="77777777" w:rsidR="00A62580" w:rsidRPr="002F73C3" w:rsidRDefault="00A62580" w:rsidP="00A62580">
            <w:pPr>
              <w:jc w:val="center"/>
            </w:pPr>
            <w:r w:rsidRPr="002F73C3">
              <w:t>3</w:t>
            </w:r>
          </w:p>
        </w:tc>
        <w:tc>
          <w:tcPr>
            <w:tcW w:w="2699" w:type="dxa"/>
            <w:tcBorders>
              <w:top w:val="nil"/>
              <w:left w:val="nil"/>
              <w:bottom w:val="single" w:sz="4" w:space="0" w:color="auto"/>
              <w:right w:val="single" w:sz="4" w:space="0" w:color="auto"/>
            </w:tcBorders>
            <w:vAlign w:val="center"/>
            <w:hideMark/>
          </w:tcPr>
          <w:p w14:paraId="07B28A56" w14:textId="77777777" w:rsidR="00A62580" w:rsidRPr="002F73C3" w:rsidRDefault="00A62580" w:rsidP="00A62580">
            <w:r w:rsidRPr="002F73C3">
              <w:t>Máy điều hòa nhiệt độ</w:t>
            </w:r>
          </w:p>
        </w:tc>
        <w:tc>
          <w:tcPr>
            <w:tcW w:w="850" w:type="dxa"/>
            <w:tcBorders>
              <w:top w:val="nil"/>
              <w:left w:val="nil"/>
              <w:bottom w:val="single" w:sz="4" w:space="0" w:color="auto"/>
              <w:right w:val="single" w:sz="4" w:space="0" w:color="auto"/>
            </w:tcBorders>
            <w:vAlign w:val="center"/>
            <w:hideMark/>
          </w:tcPr>
          <w:p w14:paraId="6771B844" w14:textId="77777777" w:rsidR="00A62580" w:rsidRPr="002F73C3" w:rsidRDefault="00A62580" w:rsidP="00A62580">
            <w:pPr>
              <w:jc w:val="center"/>
            </w:pPr>
            <w:r w:rsidRPr="002F73C3">
              <w:t>Cái</w:t>
            </w:r>
          </w:p>
        </w:tc>
        <w:tc>
          <w:tcPr>
            <w:tcW w:w="856" w:type="dxa"/>
            <w:tcBorders>
              <w:top w:val="nil"/>
              <w:left w:val="nil"/>
              <w:bottom w:val="single" w:sz="4" w:space="0" w:color="auto"/>
              <w:right w:val="single" w:sz="4" w:space="0" w:color="auto"/>
            </w:tcBorders>
            <w:vAlign w:val="center"/>
            <w:hideMark/>
          </w:tcPr>
          <w:p w14:paraId="10B6FD4B" w14:textId="77777777" w:rsidR="00A62580" w:rsidRPr="002F73C3" w:rsidRDefault="00A62580" w:rsidP="00A62580">
            <w:pPr>
              <w:jc w:val="center"/>
            </w:pPr>
            <w:r w:rsidRPr="002F73C3">
              <w:t>2,20</w:t>
            </w:r>
          </w:p>
        </w:tc>
        <w:tc>
          <w:tcPr>
            <w:tcW w:w="1246" w:type="dxa"/>
            <w:tcBorders>
              <w:top w:val="nil"/>
              <w:left w:val="nil"/>
              <w:bottom w:val="single" w:sz="4" w:space="0" w:color="auto"/>
              <w:right w:val="single" w:sz="4" w:space="0" w:color="auto"/>
            </w:tcBorders>
            <w:vAlign w:val="center"/>
            <w:hideMark/>
          </w:tcPr>
          <w:p w14:paraId="571FF1FF" w14:textId="77777777" w:rsidR="00A62580" w:rsidRPr="002F73C3" w:rsidRDefault="00A62580" w:rsidP="00A62580">
            <w:pPr>
              <w:jc w:val="center"/>
            </w:pPr>
            <w:r w:rsidRPr="002F73C3">
              <w:t>96</w:t>
            </w:r>
          </w:p>
        </w:tc>
        <w:tc>
          <w:tcPr>
            <w:tcW w:w="1559" w:type="dxa"/>
            <w:tcBorders>
              <w:top w:val="nil"/>
              <w:left w:val="nil"/>
              <w:bottom w:val="single" w:sz="4" w:space="0" w:color="auto"/>
              <w:right w:val="single" w:sz="4" w:space="0" w:color="auto"/>
            </w:tcBorders>
            <w:noWrap/>
            <w:vAlign w:val="center"/>
            <w:hideMark/>
          </w:tcPr>
          <w:p w14:paraId="7F93B5F9" w14:textId="2523C653" w:rsidR="00A62580" w:rsidRPr="002F73C3" w:rsidRDefault="00A62580" w:rsidP="00A62580">
            <w:pPr>
              <w:jc w:val="right"/>
            </w:pPr>
            <w:r w:rsidRPr="002F73C3">
              <w:t>262.40</w:t>
            </w:r>
          </w:p>
        </w:tc>
        <w:tc>
          <w:tcPr>
            <w:tcW w:w="1701" w:type="dxa"/>
            <w:tcBorders>
              <w:top w:val="nil"/>
              <w:left w:val="nil"/>
              <w:bottom w:val="single" w:sz="4" w:space="0" w:color="auto"/>
              <w:right w:val="single" w:sz="4" w:space="0" w:color="auto"/>
            </w:tcBorders>
            <w:noWrap/>
            <w:vAlign w:val="center"/>
            <w:hideMark/>
          </w:tcPr>
          <w:p w14:paraId="60B918B3" w14:textId="687C2914" w:rsidR="00A62580" w:rsidRPr="002F73C3" w:rsidRDefault="00A62580" w:rsidP="00A62580"/>
        </w:tc>
      </w:tr>
      <w:tr w:rsidR="00A62580" w:rsidRPr="002F73C3" w14:paraId="3D4EF56C" w14:textId="77777777" w:rsidTr="00A62580">
        <w:trPr>
          <w:trHeight w:val="525"/>
        </w:trPr>
        <w:tc>
          <w:tcPr>
            <w:tcW w:w="670" w:type="dxa"/>
            <w:tcBorders>
              <w:top w:val="nil"/>
              <w:left w:val="single" w:sz="4" w:space="0" w:color="auto"/>
              <w:bottom w:val="single" w:sz="4" w:space="0" w:color="auto"/>
              <w:right w:val="nil"/>
            </w:tcBorders>
            <w:vAlign w:val="center"/>
            <w:hideMark/>
          </w:tcPr>
          <w:p w14:paraId="6121F128" w14:textId="77777777" w:rsidR="00A62580" w:rsidRPr="002F73C3" w:rsidRDefault="00A62580" w:rsidP="00A62580">
            <w:pPr>
              <w:jc w:val="center"/>
            </w:pPr>
            <w:r w:rsidRPr="002F73C3">
              <w:t>4</w:t>
            </w:r>
          </w:p>
        </w:tc>
        <w:tc>
          <w:tcPr>
            <w:tcW w:w="2699" w:type="dxa"/>
            <w:tcBorders>
              <w:top w:val="nil"/>
              <w:left w:val="single" w:sz="4" w:space="0" w:color="auto"/>
              <w:bottom w:val="single" w:sz="4" w:space="0" w:color="auto"/>
              <w:right w:val="single" w:sz="4" w:space="0" w:color="auto"/>
            </w:tcBorders>
            <w:shd w:val="clear" w:color="000000" w:fill="FFFFFF"/>
            <w:vAlign w:val="center"/>
            <w:hideMark/>
          </w:tcPr>
          <w:p w14:paraId="6E2D78D9" w14:textId="77777777" w:rsidR="00A62580" w:rsidRPr="002F73C3" w:rsidRDefault="00A62580" w:rsidP="00A62580">
            <w:r w:rsidRPr="002F73C3">
              <w:t>Máy chiếu (projector)</w:t>
            </w:r>
          </w:p>
        </w:tc>
        <w:tc>
          <w:tcPr>
            <w:tcW w:w="850" w:type="dxa"/>
            <w:tcBorders>
              <w:top w:val="nil"/>
              <w:left w:val="nil"/>
              <w:bottom w:val="single" w:sz="4" w:space="0" w:color="auto"/>
              <w:right w:val="single" w:sz="4" w:space="0" w:color="auto"/>
            </w:tcBorders>
            <w:shd w:val="clear" w:color="000000" w:fill="FFFFFF"/>
            <w:vAlign w:val="center"/>
            <w:hideMark/>
          </w:tcPr>
          <w:p w14:paraId="61821D8F" w14:textId="77777777" w:rsidR="00A62580" w:rsidRPr="002F73C3" w:rsidRDefault="00A62580" w:rsidP="00A62580">
            <w:pPr>
              <w:jc w:val="center"/>
            </w:pPr>
            <w:r w:rsidRPr="002F73C3">
              <w:t>Cái</w:t>
            </w:r>
          </w:p>
        </w:tc>
        <w:tc>
          <w:tcPr>
            <w:tcW w:w="856" w:type="dxa"/>
            <w:tcBorders>
              <w:top w:val="nil"/>
              <w:left w:val="nil"/>
              <w:bottom w:val="single" w:sz="4" w:space="0" w:color="auto"/>
              <w:right w:val="single" w:sz="4" w:space="0" w:color="auto"/>
            </w:tcBorders>
            <w:shd w:val="clear" w:color="000000" w:fill="FFFFFF"/>
            <w:vAlign w:val="center"/>
            <w:hideMark/>
          </w:tcPr>
          <w:p w14:paraId="57B4D32F" w14:textId="77777777" w:rsidR="00A62580" w:rsidRPr="002F73C3" w:rsidRDefault="00A62580" w:rsidP="00A62580">
            <w:pPr>
              <w:jc w:val="center"/>
            </w:pPr>
            <w:r w:rsidRPr="002F73C3">
              <w:t>0,50</w:t>
            </w:r>
          </w:p>
        </w:tc>
        <w:tc>
          <w:tcPr>
            <w:tcW w:w="1246" w:type="dxa"/>
            <w:tcBorders>
              <w:top w:val="nil"/>
              <w:left w:val="nil"/>
              <w:bottom w:val="single" w:sz="4" w:space="0" w:color="auto"/>
              <w:right w:val="single" w:sz="4" w:space="0" w:color="auto"/>
            </w:tcBorders>
            <w:vAlign w:val="center"/>
            <w:hideMark/>
          </w:tcPr>
          <w:p w14:paraId="4F16A2EA" w14:textId="59261551" w:rsidR="00A62580" w:rsidRPr="002F73C3" w:rsidRDefault="00A62580" w:rsidP="00A62580">
            <w:pPr>
              <w:jc w:val="center"/>
            </w:pPr>
            <w:r w:rsidRPr="002F73C3">
              <w:t>84</w:t>
            </w:r>
          </w:p>
        </w:tc>
        <w:tc>
          <w:tcPr>
            <w:tcW w:w="1559" w:type="dxa"/>
            <w:tcBorders>
              <w:top w:val="nil"/>
              <w:left w:val="nil"/>
              <w:bottom w:val="single" w:sz="4" w:space="0" w:color="auto"/>
              <w:right w:val="single" w:sz="4" w:space="0" w:color="auto"/>
            </w:tcBorders>
            <w:noWrap/>
            <w:vAlign w:val="center"/>
            <w:hideMark/>
          </w:tcPr>
          <w:p w14:paraId="3274D9FA" w14:textId="1878B910" w:rsidR="00A62580" w:rsidRPr="002F73C3" w:rsidRDefault="00A62580" w:rsidP="00A62580">
            <w:pPr>
              <w:jc w:val="right"/>
            </w:pPr>
            <w:r w:rsidRPr="002F73C3">
              <w:t>65.60</w:t>
            </w:r>
          </w:p>
        </w:tc>
        <w:tc>
          <w:tcPr>
            <w:tcW w:w="1701" w:type="dxa"/>
            <w:tcBorders>
              <w:top w:val="nil"/>
              <w:left w:val="nil"/>
              <w:bottom w:val="single" w:sz="4" w:space="0" w:color="auto"/>
              <w:right w:val="single" w:sz="4" w:space="0" w:color="auto"/>
            </w:tcBorders>
            <w:noWrap/>
            <w:vAlign w:val="center"/>
            <w:hideMark/>
          </w:tcPr>
          <w:p w14:paraId="47DB2609" w14:textId="6A606B5C" w:rsidR="00A62580" w:rsidRPr="002F73C3" w:rsidRDefault="00A62580" w:rsidP="00A62580"/>
        </w:tc>
      </w:tr>
      <w:tr w:rsidR="00A62580" w:rsidRPr="002F73C3" w14:paraId="17165EC7" w14:textId="77777777" w:rsidTr="00A62580">
        <w:trPr>
          <w:trHeight w:val="525"/>
        </w:trPr>
        <w:tc>
          <w:tcPr>
            <w:tcW w:w="670" w:type="dxa"/>
            <w:tcBorders>
              <w:top w:val="nil"/>
              <w:left w:val="single" w:sz="4" w:space="0" w:color="auto"/>
              <w:bottom w:val="single" w:sz="4" w:space="0" w:color="auto"/>
              <w:right w:val="single" w:sz="4" w:space="0" w:color="auto"/>
            </w:tcBorders>
            <w:vAlign w:val="center"/>
            <w:hideMark/>
          </w:tcPr>
          <w:p w14:paraId="1929F505" w14:textId="77777777" w:rsidR="00A62580" w:rsidRPr="002F73C3" w:rsidRDefault="00A62580" w:rsidP="00A62580">
            <w:pPr>
              <w:jc w:val="center"/>
            </w:pPr>
            <w:r w:rsidRPr="002F73C3">
              <w:t>5</w:t>
            </w:r>
          </w:p>
        </w:tc>
        <w:tc>
          <w:tcPr>
            <w:tcW w:w="2699" w:type="dxa"/>
            <w:tcBorders>
              <w:top w:val="nil"/>
              <w:left w:val="nil"/>
              <w:bottom w:val="single" w:sz="4" w:space="0" w:color="auto"/>
              <w:right w:val="single" w:sz="4" w:space="0" w:color="auto"/>
            </w:tcBorders>
            <w:vAlign w:val="center"/>
            <w:hideMark/>
          </w:tcPr>
          <w:p w14:paraId="79A990E9" w14:textId="77777777" w:rsidR="00A62580" w:rsidRPr="002F73C3" w:rsidRDefault="00A62580" w:rsidP="00A62580">
            <w:r w:rsidRPr="002F73C3">
              <w:t>Máy tính xách tay</w:t>
            </w:r>
          </w:p>
        </w:tc>
        <w:tc>
          <w:tcPr>
            <w:tcW w:w="850" w:type="dxa"/>
            <w:tcBorders>
              <w:top w:val="nil"/>
              <w:left w:val="nil"/>
              <w:bottom w:val="single" w:sz="4" w:space="0" w:color="auto"/>
              <w:right w:val="single" w:sz="4" w:space="0" w:color="auto"/>
            </w:tcBorders>
            <w:vAlign w:val="center"/>
            <w:hideMark/>
          </w:tcPr>
          <w:p w14:paraId="79294183" w14:textId="77777777" w:rsidR="00A62580" w:rsidRPr="002F73C3" w:rsidRDefault="00A62580" w:rsidP="00A62580">
            <w:pPr>
              <w:jc w:val="center"/>
            </w:pPr>
            <w:r w:rsidRPr="002F73C3">
              <w:t>Cái</w:t>
            </w:r>
          </w:p>
        </w:tc>
        <w:tc>
          <w:tcPr>
            <w:tcW w:w="856" w:type="dxa"/>
            <w:tcBorders>
              <w:top w:val="nil"/>
              <w:left w:val="nil"/>
              <w:bottom w:val="single" w:sz="4" w:space="0" w:color="auto"/>
              <w:right w:val="single" w:sz="4" w:space="0" w:color="auto"/>
            </w:tcBorders>
            <w:vAlign w:val="center"/>
            <w:hideMark/>
          </w:tcPr>
          <w:p w14:paraId="3EC33CFF" w14:textId="77777777" w:rsidR="00A62580" w:rsidRPr="002F73C3" w:rsidRDefault="00A62580" w:rsidP="00A62580">
            <w:pPr>
              <w:jc w:val="center"/>
            </w:pPr>
            <w:r w:rsidRPr="002F73C3">
              <w:t>0,50</w:t>
            </w:r>
          </w:p>
        </w:tc>
        <w:tc>
          <w:tcPr>
            <w:tcW w:w="1246" w:type="dxa"/>
            <w:tcBorders>
              <w:top w:val="nil"/>
              <w:left w:val="nil"/>
              <w:bottom w:val="single" w:sz="4" w:space="0" w:color="auto"/>
              <w:right w:val="single" w:sz="4" w:space="0" w:color="auto"/>
            </w:tcBorders>
            <w:vAlign w:val="center"/>
            <w:hideMark/>
          </w:tcPr>
          <w:p w14:paraId="6307C698" w14:textId="201FE3A6" w:rsidR="00A62580" w:rsidRPr="002F73C3" w:rsidRDefault="00A62580" w:rsidP="00A62580">
            <w:pPr>
              <w:jc w:val="center"/>
            </w:pPr>
            <w:r w:rsidRPr="002F73C3">
              <w:t>84</w:t>
            </w:r>
          </w:p>
        </w:tc>
        <w:tc>
          <w:tcPr>
            <w:tcW w:w="1559" w:type="dxa"/>
            <w:tcBorders>
              <w:top w:val="nil"/>
              <w:left w:val="nil"/>
              <w:bottom w:val="single" w:sz="4" w:space="0" w:color="auto"/>
              <w:right w:val="single" w:sz="4" w:space="0" w:color="auto"/>
            </w:tcBorders>
            <w:noWrap/>
            <w:vAlign w:val="center"/>
            <w:hideMark/>
          </w:tcPr>
          <w:p w14:paraId="3C5AABC1" w14:textId="732D248D" w:rsidR="00A62580" w:rsidRPr="002F73C3" w:rsidRDefault="00A62580" w:rsidP="00A62580">
            <w:pPr>
              <w:jc w:val="right"/>
            </w:pPr>
            <w:r w:rsidRPr="002F73C3">
              <w:t>65.60</w:t>
            </w:r>
          </w:p>
        </w:tc>
        <w:tc>
          <w:tcPr>
            <w:tcW w:w="1701" w:type="dxa"/>
            <w:tcBorders>
              <w:top w:val="nil"/>
              <w:left w:val="nil"/>
              <w:bottom w:val="single" w:sz="4" w:space="0" w:color="auto"/>
              <w:right w:val="single" w:sz="4" w:space="0" w:color="auto"/>
            </w:tcBorders>
            <w:noWrap/>
            <w:vAlign w:val="center"/>
            <w:hideMark/>
          </w:tcPr>
          <w:p w14:paraId="7D7BF296" w14:textId="227A6A49" w:rsidR="00A62580" w:rsidRPr="002F73C3" w:rsidRDefault="00A62580" w:rsidP="00A62580">
            <w:pPr>
              <w:jc w:val="right"/>
            </w:pPr>
            <w:r w:rsidRPr="002F73C3">
              <w:t>37.60</w:t>
            </w:r>
          </w:p>
        </w:tc>
      </w:tr>
      <w:tr w:rsidR="00A62580" w:rsidRPr="002F73C3" w14:paraId="63531E15" w14:textId="77777777" w:rsidTr="00A62580">
        <w:trPr>
          <w:trHeight w:val="525"/>
        </w:trPr>
        <w:tc>
          <w:tcPr>
            <w:tcW w:w="670" w:type="dxa"/>
            <w:tcBorders>
              <w:top w:val="nil"/>
              <w:left w:val="single" w:sz="4" w:space="0" w:color="auto"/>
              <w:bottom w:val="single" w:sz="4" w:space="0" w:color="auto"/>
              <w:right w:val="nil"/>
            </w:tcBorders>
            <w:vAlign w:val="center"/>
            <w:hideMark/>
          </w:tcPr>
          <w:p w14:paraId="503EBC8D" w14:textId="77777777" w:rsidR="00A62580" w:rsidRPr="002F73C3" w:rsidRDefault="00A62580" w:rsidP="00A62580">
            <w:pPr>
              <w:jc w:val="center"/>
            </w:pPr>
            <w:r w:rsidRPr="002F73C3">
              <w:t>6</w:t>
            </w:r>
          </w:p>
        </w:tc>
        <w:tc>
          <w:tcPr>
            <w:tcW w:w="2699" w:type="dxa"/>
            <w:tcBorders>
              <w:top w:val="nil"/>
              <w:left w:val="single" w:sz="4" w:space="0" w:color="auto"/>
              <w:bottom w:val="single" w:sz="4" w:space="0" w:color="auto"/>
              <w:right w:val="single" w:sz="4" w:space="0" w:color="auto"/>
            </w:tcBorders>
            <w:vAlign w:val="center"/>
            <w:hideMark/>
          </w:tcPr>
          <w:p w14:paraId="11D45946" w14:textId="4933C9D6" w:rsidR="00A62580" w:rsidRPr="002F73C3" w:rsidRDefault="00A62580" w:rsidP="00A62580">
            <w:r w:rsidRPr="002F73C3">
              <w:t>Máy photocopy</w:t>
            </w:r>
          </w:p>
        </w:tc>
        <w:tc>
          <w:tcPr>
            <w:tcW w:w="850" w:type="dxa"/>
            <w:tcBorders>
              <w:top w:val="nil"/>
              <w:left w:val="nil"/>
              <w:bottom w:val="single" w:sz="4" w:space="0" w:color="auto"/>
              <w:right w:val="single" w:sz="4" w:space="0" w:color="auto"/>
            </w:tcBorders>
            <w:vAlign w:val="center"/>
            <w:hideMark/>
          </w:tcPr>
          <w:p w14:paraId="1A718310" w14:textId="77777777" w:rsidR="00A62580" w:rsidRPr="002F73C3" w:rsidRDefault="00A62580" w:rsidP="00A62580">
            <w:pPr>
              <w:jc w:val="center"/>
            </w:pPr>
            <w:r w:rsidRPr="002F73C3">
              <w:t>Cái</w:t>
            </w:r>
          </w:p>
        </w:tc>
        <w:tc>
          <w:tcPr>
            <w:tcW w:w="856" w:type="dxa"/>
            <w:tcBorders>
              <w:top w:val="nil"/>
              <w:left w:val="nil"/>
              <w:bottom w:val="single" w:sz="4" w:space="0" w:color="auto"/>
              <w:right w:val="single" w:sz="4" w:space="0" w:color="auto"/>
            </w:tcBorders>
            <w:vAlign w:val="center"/>
            <w:hideMark/>
          </w:tcPr>
          <w:p w14:paraId="0FBDABDF" w14:textId="77777777" w:rsidR="00A62580" w:rsidRPr="002F73C3" w:rsidRDefault="00A62580" w:rsidP="00A62580">
            <w:pPr>
              <w:jc w:val="center"/>
            </w:pPr>
            <w:r w:rsidRPr="002F73C3">
              <w:t>1,50</w:t>
            </w:r>
          </w:p>
        </w:tc>
        <w:tc>
          <w:tcPr>
            <w:tcW w:w="1246" w:type="dxa"/>
            <w:tcBorders>
              <w:top w:val="nil"/>
              <w:left w:val="nil"/>
              <w:bottom w:val="single" w:sz="4" w:space="0" w:color="auto"/>
              <w:right w:val="single" w:sz="4" w:space="0" w:color="auto"/>
            </w:tcBorders>
            <w:vAlign w:val="center"/>
            <w:hideMark/>
          </w:tcPr>
          <w:p w14:paraId="7A77402E" w14:textId="2F7A8DA2" w:rsidR="00A62580" w:rsidRPr="002F73C3" w:rsidRDefault="00A62580" w:rsidP="00A62580">
            <w:pPr>
              <w:jc w:val="center"/>
            </w:pPr>
            <w:r w:rsidRPr="002F73C3">
              <w:t>84</w:t>
            </w:r>
          </w:p>
        </w:tc>
        <w:tc>
          <w:tcPr>
            <w:tcW w:w="1559" w:type="dxa"/>
            <w:tcBorders>
              <w:top w:val="nil"/>
              <w:left w:val="nil"/>
              <w:bottom w:val="single" w:sz="4" w:space="0" w:color="auto"/>
              <w:right w:val="single" w:sz="4" w:space="0" w:color="auto"/>
            </w:tcBorders>
            <w:noWrap/>
            <w:vAlign w:val="center"/>
            <w:hideMark/>
          </w:tcPr>
          <w:p w14:paraId="4BE6316D" w14:textId="7EBC0966" w:rsidR="00A62580" w:rsidRPr="002F73C3" w:rsidRDefault="00A62580" w:rsidP="00A62580">
            <w:pPr>
              <w:jc w:val="right"/>
            </w:pPr>
            <w:r w:rsidRPr="002F73C3">
              <w:t>131.20</w:t>
            </w:r>
          </w:p>
        </w:tc>
        <w:tc>
          <w:tcPr>
            <w:tcW w:w="1701" w:type="dxa"/>
            <w:tcBorders>
              <w:top w:val="nil"/>
              <w:left w:val="nil"/>
              <w:bottom w:val="single" w:sz="4" w:space="0" w:color="auto"/>
              <w:right w:val="single" w:sz="4" w:space="0" w:color="auto"/>
            </w:tcBorders>
            <w:noWrap/>
            <w:vAlign w:val="center"/>
            <w:hideMark/>
          </w:tcPr>
          <w:p w14:paraId="5903013B" w14:textId="0EC185A5" w:rsidR="00A62580" w:rsidRPr="002F73C3" w:rsidRDefault="00A62580" w:rsidP="00A62580"/>
        </w:tc>
      </w:tr>
      <w:tr w:rsidR="00A62580" w:rsidRPr="002F73C3" w14:paraId="04D79604" w14:textId="77777777" w:rsidTr="00A62580">
        <w:trPr>
          <w:trHeight w:val="525"/>
        </w:trPr>
        <w:tc>
          <w:tcPr>
            <w:tcW w:w="670" w:type="dxa"/>
            <w:tcBorders>
              <w:top w:val="nil"/>
              <w:left w:val="single" w:sz="4" w:space="0" w:color="auto"/>
              <w:bottom w:val="single" w:sz="4" w:space="0" w:color="auto"/>
              <w:right w:val="single" w:sz="4" w:space="0" w:color="auto"/>
            </w:tcBorders>
            <w:vAlign w:val="center"/>
            <w:hideMark/>
          </w:tcPr>
          <w:p w14:paraId="06B5E9D1" w14:textId="77777777" w:rsidR="00A62580" w:rsidRPr="002F73C3" w:rsidRDefault="00A62580" w:rsidP="00A62580">
            <w:pPr>
              <w:jc w:val="center"/>
            </w:pPr>
            <w:r w:rsidRPr="002F73C3">
              <w:t>7</w:t>
            </w:r>
          </w:p>
        </w:tc>
        <w:tc>
          <w:tcPr>
            <w:tcW w:w="2699" w:type="dxa"/>
            <w:tcBorders>
              <w:top w:val="nil"/>
              <w:left w:val="nil"/>
              <w:bottom w:val="single" w:sz="4" w:space="0" w:color="auto"/>
              <w:right w:val="single" w:sz="4" w:space="0" w:color="auto"/>
            </w:tcBorders>
            <w:vAlign w:val="center"/>
            <w:hideMark/>
          </w:tcPr>
          <w:p w14:paraId="0BD7B6C5" w14:textId="77777777" w:rsidR="00A62580" w:rsidRPr="002F73C3" w:rsidRDefault="00A62580" w:rsidP="00A62580">
            <w:r w:rsidRPr="002F73C3">
              <w:t>Máy ảnh</w:t>
            </w:r>
          </w:p>
        </w:tc>
        <w:tc>
          <w:tcPr>
            <w:tcW w:w="850" w:type="dxa"/>
            <w:tcBorders>
              <w:top w:val="nil"/>
              <w:left w:val="nil"/>
              <w:bottom w:val="single" w:sz="4" w:space="0" w:color="auto"/>
              <w:right w:val="single" w:sz="4" w:space="0" w:color="auto"/>
            </w:tcBorders>
            <w:vAlign w:val="center"/>
            <w:hideMark/>
          </w:tcPr>
          <w:p w14:paraId="6D8B4DC0" w14:textId="77777777" w:rsidR="00A62580" w:rsidRPr="002F73C3" w:rsidRDefault="00A62580" w:rsidP="00A62580">
            <w:pPr>
              <w:jc w:val="center"/>
            </w:pPr>
            <w:r w:rsidRPr="002F73C3">
              <w:t>Cái</w:t>
            </w:r>
          </w:p>
        </w:tc>
        <w:tc>
          <w:tcPr>
            <w:tcW w:w="856" w:type="dxa"/>
            <w:tcBorders>
              <w:top w:val="nil"/>
              <w:left w:val="nil"/>
              <w:bottom w:val="single" w:sz="4" w:space="0" w:color="auto"/>
              <w:right w:val="single" w:sz="4" w:space="0" w:color="auto"/>
            </w:tcBorders>
            <w:vAlign w:val="center"/>
            <w:hideMark/>
          </w:tcPr>
          <w:p w14:paraId="1432A2B5" w14:textId="77777777" w:rsidR="00A62580" w:rsidRPr="002F73C3" w:rsidRDefault="00A62580" w:rsidP="00A62580">
            <w:pPr>
              <w:jc w:val="center"/>
            </w:pPr>
            <w:r w:rsidRPr="002F73C3">
              <w:t> </w:t>
            </w:r>
          </w:p>
        </w:tc>
        <w:tc>
          <w:tcPr>
            <w:tcW w:w="1246" w:type="dxa"/>
            <w:tcBorders>
              <w:top w:val="nil"/>
              <w:left w:val="nil"/>
              <w:bottom w:val="single" w:sz="4" w:space="0" w:color="auto"/>
              <w:right w:val="single" w:sz="4" w:space="0" w:color="auto"/>
            </w:tcBorders>
            <w:vAlign w:val="center"/>
            <w:hideMark/>
          </w:tcPr>
          <w:p w14:paraId="7598B937" w14:textId="21D98CDE" w:rsidR="00A62580" w:rsidRPr="002F73C3" w:rsidRDefault="00A62580" w:rsidP="00A62580">
            <w:pPr>
              <w:jc w:val="center"/>
            </w:pPr>
            <w:r w:rsidRPr="002F73C3">
              <w:t>60</w:t>
            </w:r>
          </w:p>
        </w:tc>
        <w:tc>
          <w:tcPr>
            <w:tcW w:w="1559" w:type="dxa"/>
            <w:tcBorders>
              <w:top w:val="nil"/>
              <w:left w:val="nil"/>
              <w:bottom w:val="single" w:sz="4" w:space="0" w:color="auto"/>
              <w:right w:val="single" w:sz="4" w:space="0" w:color="auto"/>
            </w:tcBorders>
            <w:noWrap/>
            <w:vAlign w:val="center"/>
            <w:hideMark/>
          </w:tcPr>
          <w:p w14:paraId="7F066D69" w14:textId="3130BA86" w:rsidR="00A62580" w:rsidRPr="002F73C3" w:rsidRDefault="00A62580" w:rsidP="00A62580"/>
        </w:tc>
        <w:tc>
          <w:tcPr>
            <w:tcW w:w="1701" w:type="dxa"/>
            <w:tcBorders>
              <w:top w:val="nil"/>
              <w:left w:val="nil"/>
              <w:bottom w:val="single" w:sz="4" w:space="0" w:color="auto"/>
              <w:right w:val="single" w:sz="4" w:space="0" w:color="auto"/>
            </w:tcBorders>
            <w:noWrap/>
            <w:vAlign w:val="center"/>
            <w:hideMark/>
          </w:tcPr>
          <w:p w14:paraId="34A04DDB" w14:textId="34368B92" w:rsidR="00A62580" w:rsidRPr="002F73C3" w:rsidRDefault="00A62580" w:rsidP="00A62580">
            <w:pPr>
              <w:jc w:val="right"/>
            </w:pPr>
            <w:r w:rsidRPr="002F73C3">
              <w:t>75.20</w:t>
            </w:r>
          </w:p>
        </w:tc>
      </w:tr>
    </w:tbl>
    <w:p w14:paraId="5DA2C78E" w14:textId="77777777" w:rsidR="00F25AD8" w:rsidRPr="002F73C3" w:rsidRDefault="00F25AD8" w:rsidP="00F25AD8">
      <w:pPr>
        <w:spacing w:before="60" w:after="60" w:line="360" w:lineRule="exact"/>
        <w:ind w:firstLine="720"/>
      </w:pPr>
      <w:r w:rsidRPr="002F73C3">
        <w:rPr>
          <w:b/>
          <w:bCs/>
          <w:i/>
          <w:iCs/>
        </w:rPr>
        <w:t>Ghi chú:</w:t>
      </w:r>
    </w:p>
    <w:p w14:paraId="7E4607C7" w14:textId="1456A4C9" w:rsidR="00F25AD8" w:rsidRPr="002F73C3" w:rsidRDefault="00F25AD8" w:rsidP="000D799F">
      <w:pPr>
        <w:spacing w:before="60" w:after="60" w:line="360" w:lineRule="exact"/>
        <w:ind w:firstLine="720"/>
        <w:jc w:val="both"/>
        <w:rPr>
          <w:sz w:val="28"/>
          <w:szCs w:val="28"/>
        </w:rPr>
      </w:pPr>
      <w:r w:rsidRPr="002F73C3">
        <w:t xml:space="preserve">Định mức tại Bảng </w:t>
      </w:r>
      <w:r w:rsidR="00696F6C" w:rsidRPr="002F73C3">
        <w:t>39</w:t>
      </w:r>
      <w:r w:rsidRPr="002F73C3">
        <w:t xml:space="preserve"> tính cho </w:t>
      </w:r>
      <w:r w:rsidR="006E7BCF" w:rsidRPr="002F73C3">
        <w:t>khu vực xác định hệ số với điều kiện chuẩn</w:t>
      </w:r>
      <w:r w:rsidRPr="002F73C3">
        <w:t xml:space="preserve">, khi tính mức cho khu đất cụ thể thì điều chỉnh tương tự phần định mức lao động xác định giá đất cụ thể tại các bước theo cơ cấu tại định mức lao động tại </w:t>
      </w:r>
      <w:r w:rsidR="000D799F" w:rsidRPr="002F73C3">
        <w:t xml:space="preserve">Bảng </w:t>
      </w:r>
      <w:r w:rsidR="00696F6C" w:rsidRPr="002F73C3">
        <w:t>35</w:t>
      </w:r>
      <w:r w:rsidR="000D799F" w:rsidRPr="002F73C3">
        <w:t>.</w:t>
      </w:r>
    </w:p>
    <w:p w14:paraId="406FEB22" w14:textId="77777777" w:rsidR="00924BD8" w:rsidRPr="002F73C3" w:rsidRDefault="00924BD8" w:rsidP="00505D0A">
      <w:pPr>
        <w:widowControl w:val="0"/>
        <w:spacing w:before="120" w:after="120"/>
        <w:ind w:firstLine="680"/>
        <w:jc w:val="both"/>
        <w:rPr>
          <w:sz w:val="28"/>
          <w:szCs w:val="28"/>
        </w:rPr>
      </w:pPr>
    </w:p>
    <w:sectPr w:rsidR="00924BD8" w:rsidRPr="002F73C3" w:rsidSect="00285AF1">
      <w:headerReference w:type="default" r:id="rId9"/>
      <w:pgSz w:w="11906" w:h="16838" w:code="9"/>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5EDDB" w14:textId="77777777" w:rsidR="001D5193" w:rsidRDefault="001D5193" w:rsidP="006132D6">
      <w:r>
        <w:separator/>
      </w:r>
    </w:p>
  </w:endnote>
  <w:endnote w:type="continuationSeparator" w:id="0">
    <w:p w14:paraId="57F6AF0F" w14:textId="77777777" w:rsidR="001D5193" w:rsidRDefault="001D5193" w:rsidP="00613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altName w:val="Times New Roman"/>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Italic">
    <w:panose1 w:val="02020503050405090304"/>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C232D9" w14:textId="77777777" w:rsidR="001D5193" w:rsidRDefault="001D5193" w:rsidP="006132D6">
      <w:r>
        <w:separator/>
      </w:r>
    </w:p>
  </w:footnote>
  <w:footnote w:type="continuationSeparator" w:id="0">
    <w:p w14:paraId="045ABBC3" w14:textId="77777777" w:rsidR="001D5193" w:rsidRDefault="001D5193" w:rsidP="006132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7074836"/>
      <w:docPartObj>
        <w:docPartGallery w:val="Page Numbers (Top of Page)"/>
        <w:docPartUnique/>
      </w:docPartObj>
    </w:sdtPr>
    <w:sdtEndPr>
      <w:rPr>
        <w:noProof/>
      </w:rPr>
    </w:sdtEndPr>
    <w:sdtContent>
      <w:p w14:paraId="594FE512" w14:textId="77777777" w:rsidR="002B0897" w:rsidRDefault="002B0897">
        <w:pPr>
          <w:pStyle w:val="Header"/>
          <w:jc w:val="center"/>
        </w:pPr>
        <w:r>
          <w:fldChar w:fldCharType="begin"/>
        </w:r>
        <w:r>
          <w:instrText xml:space="preserve"> PAGE   \* MERGEFORMAT </w:instrText>
        </w:r>
        <w:r>
          <w:fldChar w:fldCharType="separate"/>
        </w:r>
        <w:r w:rsidR="00F226DD">
          <w:rPr>
            <w:noProof/>
          </w:rPr>
          <w:t>7</w:t>
        </w:r>
        <w:r>
          <w:rPr>
            <w:noProof/>
          </w:rPr>
          <w:fldChar w:fldCharType="end"/>
        </w:r>
      </w:p>
    </w:sdtContent>
  </w:sdt>
  <w:p w14:paraId="6913D846" w14:textId="77777777" w:rsidR="002B0897" w:rsidRDefault="002B0897" w:rsidP="005546E8">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multilevel"/>
    <w:tmpl w:val="9239341B"/>
    <w:lvl w:ilvl="0">
      <w:start w:val="1"/>
      <w:numFmt w:val="lowerLetter"/>
      <w:lvlText w:val="%1)"/>
      <w:lvlJc w:val="left"/>
      <w:pPr>
        <w:ind w:left="222" w:hanging="303"/>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303"/>
      </w:pPr>
      <w:rPr>
        <w:rFonts w:hint="default"/>
        <w:lang w:eastAsia="en-US" w:bidi="ar-SA"/>
      </w:rPr>
    </w:lvl>
    <w:lvl w:ilvl="2">
      <w:numFmt w:val="bullet"/>
      <w:lvlText w:val="•"/>
      <w:lvlJc w:val="left"/>
      <w:pPr>
        <w:ind w:left="2117" w:hanging="303"/>
      </w:pPr>
      <w:rPr>
        <w:rFonts w:hint="default"/>
        <w:lang w:eastAsia="en-US" w:bidi="ar-SA"/>
      </w:rPr>
    </w:lvl>
    <w:lvl w:ilvl="3">
      <w:numFmt w:val="bullet"/>
      <w:lvlText w:val="•"/>
      <w:lvlJc w:val="left"/>
      <w:pPr>
        <w:ind w:left="3065" w:hanging="303"/>
      </w:pPr>
      <w:rPr>
        <w:rFonts w:hint="default"/>
        <w:lang w:eastAsia="en-US" w:bidi="ar-SA"/>
      </w:rPr>
    </w:lvl>
    <w:lvl w:ilvl="4">
      <w:numFmt w:val="bullet"/>
      <w:lvlText w:val="•"/>
      <w:lvlJc w:val="left"/>
      <w:pPr>
        <w:ind w:left="4014" w:hanging="303"/>
      </w:pPr>
      <w:rPr>
        <w:rFonts w:hint="default"/>
        <w:lang w:eastAsia="en-US" w:bidi="ar-SA"/>
      </w:rPr>
    </w:lvl>
    <w:lvl w:ilvl="5">
      <w:numFmt w:val="bullet"/>
      <w:lvlText w:val="•"/>
      <w:lvlJc w:val="left"/>
      <w:pPr>
        <w:ind w:left="4963" w:hanging="303"/>
      </w:pPr>
      <w:rPr>
        <w:rFonts w:hint="default"/>
        <w:lang w:eastAsia="en-US" w:bidi="ar-SA"/>
      </w:rPr>
    </w:lvl>
    <w:lvl w:ilvl="6">
      <w:numFmt w:val="bullet"/>
      <w:lvlText w:val="•"/>
      <w:lvlJc w:val="left"/>
      <w:pPr>
        <w:ind w:left="5911" w:hanging="303"/>
      </w:pPr>
      <w:rPr>
        <w:rFonts w:hint="default"/>
        <w:lang w:eastAsia="en-US" w:bidi="ar-SA"/>
      </w:rPr>
    </w:lvl>
    <w:lvl w:ilvl="7">
      <w:numFmt w:val="bullet"/>
      <w:lvlText w:val="•"/>
      <w:lvlJc w:val="left"/>
      <w:pPr>
        <w:ind w:left="6860" w:hanging="303"/>
      </w:pPr>
      <w:rPr>
        <w:rFonts w:hint="default"/>
        <w:lang w:eastAsia="en-US" w:bidi="ar-SA"/>
      </w:rPr>
    </w:lvl>
    <w:lvl w:ilvl="8">
      <w:numFmt w:val="bullet"/>
      <w:lvlText w:val="•"/>
      <w:lvlJc w:val="left"/>
      <w:pPr>
        <w:ind w:left="7809" w:hanging="303"/>
      </w:pPr>
      <w:rPr>
        <w:rFonts w:hint="default"/>
        <w:lang w:eastAsia="en-US" w:bidi="ar-SA"/>
      </w:rPr>
    </w:lvl>
  </w:abstractNum>
  <w:abstractNum w:abstractNumId="1">
    <w:nsid w:val="9C8AC8EF"/>
    <w:multiLevelType w:val="multilevel"/>
    <w:tmpl w:val="9C8AC8EF"/>
    <w:lvl w:ilvl="0">
      <w:start w:val="1"/>
      <w:numFmt w:val="lowerLetter"/>
      <w:lvlText w:val="%1)"/>
      <w:lvlJc w:val="left"/>
      <w:pPr>
        <w:ind w:left="222" w:hanging="291"/>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291"/>
      </w:pPr>
      <w:rPr>
        <w:rFonts w:hint="default"/>
        <w:lang w:eastAsia="en-US" w:bidi="ar-SA"/>
      </w:rPr>
    </w:lvl>
    <w:lvl w:ilvl="2">
      <w:numFmt w:val="bullet"/>
      <w:lvlText w:val="•"/>
      <w:lvlJc w:val="left"/>
      <w:pPr>
        <w:ind w:left="2117" w:hanging="291"/>
      </w:pPr>
      <w:rPr>
        <w:rFonts w:hint="default"/>
        <w:lang w:eastAsia="en-US" w:bidi="ar-SA"/>
      </w:rPr>
    </w:lvl>
    <w:lvl w:ilvl="3">
      <w:numFmt w:val="bullet"/>
      <w:lvlText w:val="•"/>
      <w:lvlJc w:val="left"/>
      <w:pPr>
        <w:ind w:left="3065" w:hanging="291"/>
      </w:pPr>
      <w:rPr>
        <w:rFonts w:hint="default"/>
        <w:lang w:eastAsia="en-US" w:bidi="ar-SA"/>
      </w:rPr>
    </w:lvl>
    <w:lvl w:ilvl="4">
      <w:numFmt w:val="bullet"/>
      <w:lvlText w:val="•"/>
      <w:lvlJc w:val="left"/>
      <w:pPr>
        <w:ind w:left="4014" w:hanging="291"/>
      </w:pPr>
      <w:rPr>
        <w:rFonts w:hint="default"/>
        <w:lang w:eastAsia="en-US" w:bidi="ar-SA"/>
      </w:rPr>
    </w:lvl>
    <w:lvl w:ilvl="5">
      <w:numFmt w:val="bullet"/>
      <w:lvlText w:val="•"/>
      <w:lvlJc w:val="left"/>
      <w:pPr>
        <w:ind w:left="4963" w:hanging="291"/>
      </w:pPr>
      <w:rPr>
        <w:rFonts w:hint="default"/>
        <w:lang w:eastAsia="en-US" w:bidi="ar-SA"/>
      </w:rPr>
    </w:lvl>
    <w:lvl w:ilvl="6">
      <w:numFmt w:val="bullet"/>
      <w:lvlText w:val="•"/>
      <w:lvlJc w:val="left"/>
      <w:pPr>
        <w:ind w:left="5911" w:hanging="291"/>
      </w:pPr>
      <w:rPr>
        <w:rFonts w:hint="default"/>
        <w:lang w:eastAsia="en-US" w:bidi="ar-SA"/>
      </w:rPr>
    </w:lvl>
    <w:lvl w:ilvl="7">
      <w:numFmt w:val="bullet"/>
      <w:lvlText w:val="•"/>
      <w:lvlJc w:val="left"/>
      <w:pPr>
        <w:ind w:left="6860" w:hanging="291"/>
      </w:pPr>
      <w:rPr>
        <w:rFonts w:hint="default"/>
        <w:lang w:eastAsia="en-US" w:bidi="ar-SA"/>
      </w:rPr>
    </w:lvl>
    <w:lvl w:ilvl="8">
      <w:numFmt w:val="bullet"/>
      <w:lvlText w:val="•"/>
      <w:lvlJc w:val="left"/>
      <w:pPr>
        <w:ind w:left="7809" w:hanging="291"/>
      </w:pPr>
      <w:rPr>
        <w:rFonts w:hint="default"/>
        <w:lang w:eastAsia="en-US" w:bidi="ar-SA"/>
      </w:rPr>
    </w:lvl>
  </w:abstractNum>
  <w:abstractNum w:abstractNumId="2">
    <w:nsid w:val="B0F1ACD9"/>
    <w:multiLevelType w:val="multilevel"/>
    <w:tmpl w:val="B0F1ACD9"/>
    <w:lvl w:ilvl="0">
      <w:start w:val="1"/>
      <w:numFmt w:val="lowerLetter"/>
      <w:lvlText w:val="%1)"/>
      <w:lvlJc w:val="left"/>
      <w:pPr>
        <w:ind w:left="222" w:hanging="298"/>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298"/>
      </w:pPr>
      <w:rPr>
        <w:rFonts w:hint="default"/>
        <w:lang w:eastAsia="en-US" w:bidi="ar-SA"/>
      </w:rPr>
    </w:lvl>
    <w:lvl w:ilvl="2">
      <w:numFmt w:val="bullet"/>
      <w:lvlText w:val="•"/>
      <w:lvlJc w:val="left"/>
      <w:pPr>
        <w:ind w:left="2117" w:hanging="298"/>
      </w:pPr>
      <w:rPr>
        <w:rFonts w:hint="default"/>
        <w:lang w:eastAsia="en-US" w:bidi="ar-SA"/>
      </w:rPr>
    </w:lvl>
    <w:lvl w:ilvl="3">
      <w:numFmt w:val="bullet"/>
      <w:lvlText w:val="•"/>
      <w:lvlJc w:val="left"/>
      <w:pPr>
        <w:ind w:left="3065" w:hanging="298"/>
      </w:pPr>
      <w:rPr>
        <w:rFonts w:hint="default"/>
        <w:lang w:eastAsia="en-US" w:bidi="ar-SA"/>
      </w:rPr>
    </w:lvl>
    <w:lvl w:ilvl="4">
      <w:numFmt w:val="bullet"/>
      <w:lvlText w:val="•"/>
      <w:lvlJc w:val="left"/>
      <w:pPr>
        <w:ind w:left="4014" w:hanging="298"/>
      </w:pPr>
      <w:rPr>
        <w:rFonts w:hint="default"/>
        <w:lang w:eastAsia="en-US" w:bidi="ar-SA"/>
      </w:rPr>
    </w:lvl>
    <w:lvl w:ilvl="5">
      <w:numFmt w:val="bullet"/>
      <w:lvlText w:val="•"/>
      <w:lvlJc w:val="left"/>
      <w:pPr>
        <w:ind w:left="4963" w:hanging="298"/>
      </w:pPr>
      <w:rPr>
        <w:rFonts w:hint="default"/>
        <w:lang w:eastAsia="en-US" w:bidi="ar-SA"/>
      </w:rPr>
    </w:lvl>
    <w:lvl w:ilvl="6">
      <w:numFmt w:val="bullet"/>
      <w:lvlText w:val="•"/>
      <w:lvlJc w:val="left"/>
      <w:pPr>
        <w:ind w:left="5911" w:hanging="298"/>
      </w:pPr>
      <w:rPr>
        <w:rFonts w:hint="default"/>
        <w:lang w:eastAsia="en-US" w:bidi="ar-SA"/>
      </w:rPr>
    </w:lvl>
    <w:lvl w:ilvl="7">
      <w:numFmt w:val="bullet"/>
      <w:lvlText w:val="•"/>
      <w:lvlJc w:val="left"/>
      <w:pPr>
        <w:ind w:left="6860" w:hanging="298"/>
      </w:pPr>
      <w:rPr>
        <w:rFonts w:hint="default"/>
        <w:lang w:eastAsia="en-US" w:bidi="ar-SA"/>
      </w:rPr>
    </w:lvl>
    <w:lvl w:ilvl="8">
      <w:numFmt w:val="bullet"/>
      <w:lvlText w:val="•"/>
      <w:lvlJc w:val="left"/>
      <w:pPr>
        <w:ind w:left="7809" w:hanging="298"/>
      </w:pPr>
      <w:rPr>
        <w:rFonts w:hint="default"/>
        <w:lang w:eastAsia="en-US" w:bidi="ar-SA"/>
      </w:rPr>
    </w:lvl>
  </w:abstractNum>
  <w:abstractNum w:abstractNumId="3">
    <w:nsid w:val="B5E306ED"/>
    <w:multiLevelType w:val="multilevel"/>
    <w:tmpl w:val="B5E306ED"/>
    <w:lvl w:ilvl="0">
      <w:start w:val="1"/>
      <w:numFmt w:val="lowerLetter"/>
      <w:lvlText w:val="%1)"/>
      <w:lvlJc w:val="left"/>
      <w:pPr>
        <w:ind w:left="222" w:hanging="307"/>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307"/>
      </w:pPr>
      <w:rPr>
        <w:rFonts w:hint="default"/>
        <w:lang w:eastAsia="en-US" w:bidi="ar-SA"/>
      </w:rPr>
    </w:lvl>
    <w:lvl w:ilvl="2">
      <w:numFmt w:val="bullet"/>
      <w:lvlText w:val="•"/>
      <w:lvlJc w:val="left"/>
      <w:pPr>
        <w:ind w:left="2117" w:hanging="307"/>
      </w:pPr>
      <w:rPr>
        <w:rFonts w:hint="default"/>
        <w:lang w:eastAsia="en-US" w:bidi="ar-SA"/>
      </w:rPr>
    </w:lvl>
    <w:lvl w:ilvl="3">
      <w:numFmt w:val="bullet"/>
      <w:lvlText w:val="•"/>
      <w:lvlJc w:val="left"/>
      <w:pPr>
        <w:ind w:left="3065" w:hanging="307"/>
      </w:pPr>
      <w:rPr>
        <w:rFonts w:hint="default"/>
        <w:lang w:eastAsia="en-US" w:bidi="ar-SA"/>
      </w:rPr>
    </w:lvl>
    <w:lvl w:ilvl="4">
      <w:numFmt w:val="bullet"/>
      <w:lvlText w:val="•"/>
      <w:lvlJc w:val="left"/>
      <w:pPr>
        <w:ind w:left="4014" w:hanging="307"/>
      </w:pPr>
      <w:rPr>
        <w:rFonts w:hint="default"/>
        <w:lang w:eastAsia="en-US" w:bidi="ar-SA"/>
      </w:rPr>
    </w:lvl>
    <w:lvl w:ilvl="5">
      <w:numFmt w:val="bullet"/>
      <w:lvlText w:val="•"/>
      <w:lvlJc w:val="left"/>
      <w:pPr>
        <w:ind w:left="4963" w:hanging="307"/>
      </w:pPr>
      <w:rPr>
        <w:rFonts w:hint="default"/>
        <w:lang w:eastAsia="en-US" w:bidi="ar-SA"/>
      </w:rPr>
    </w:lvl>
    <w:lvl w:ilvl="6">
      <w:numFmt w:val="bullet"/>
      <w:lvlText w:val="•"/>
      <w:lvlJc w:val="left"/>
      <w:pPr>
        <w:ind w:left="5911" w:hanging="307"/>
      </w:pPr>
      <w:rPr>
        <w:rFonts w:hint="default"/>
        <w:lang w:eastAsia="en-US" w:bidi="ar-SA"/>
      </w:rPr>
    </w:lvl>
    <w:lvl w:ilvl="7">
      <w:numFmt w:val="bullet"/>
      <w:lvlText w:val="•"/>
      <w:lvlJc w:val="left"/>
      <w:pPr>
        <w:ind w:left="6860" w:hanging="307"/>
      </w:pPr>
      <w:rPr>
        <w:rFonts w:hint="default"/>
        <w:lang w:eastAsia="en-US" w:bidi="ar-SA"/>
      </w:rPr>
    </w:lvl>
    <w:lvl w:ilvl="8">
      <w:numFmt w:val="bullet"/>
      <w:lvlText w:val="•"/>
      <w:lvlJc w:val="left"/>
      <w:pPr>
        <w:ind w:left="7809" w:hanging="307"/>
      </w:pPr>
      <w:rPr>
        <w:rFonts w:hint="default"/>
        <w:lang w:eastAsia="en-US" w:bidi="ar-SA"/>
      </w:rPr>
    </w:lvl>
  </w:abstractNum>
  <w:abstractNum w:abstractNumId="4">
    <w:nsid w:val="BF205925"/>
    <w:multiLevelType w:val="multilevel"/>
    <w:tmpl w:val="BF205925"/>
    <w:lvl w:ilvl="0">
      <w:numFmt w:val="bullet"/>
      <w:lvlText w:val="-"/>
      <w:lvlJc w:val="left"/>
      <w:pPr>
        <w:ind w:left="222" w:hanging="188"/>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188"/>
      </w:pPr>
      <w:rPr>
        <w:rFonts w:hint="default"/>
        <w:lang w:eastAsia="en-US" w:bidi="ar-SA"/>
      </w:rPr>
    </w:lvl>
    <w:lvl w:ilvl="2">
      <w:numFmt w:val="bullet"/>
      <w:lvlText w:val="•"/>
      <w:lvlJc w:val="left"/>
      <w:pPr>
        <w:ind w:left="2117" w:hanging="188"/>
      </w:pPr>
      <w:rPr>
        <w:rFonts w:hint="default"/>
        <w:lang w:eastAsia="en-US" w:bidi="ar-SA"/>
      </w:rPr>
    </w:lvl>
    <w:lvl w:ilvl="3">
      <w:numFmt w:val="bullet"/>
      <w:lvlText w:val="•"/>
      <w:lvlJc w:val="left"/>
      <w:pPr>
        <w:ind w:left="3065" w:hanging="188"/>
      </w:pPr>
      <w:rPr>
        <w:rFonts w:hint="default"/>
        <w:lang w:eastAsia="en-US" w:bidi="ar-SA"/>
      </w:rPr>
    </w:lvl>
    <w:lvl w:ilvl="4">
      <w:numFmt w:val="bullet"/>
      <w:lvlText w:val="•"/>
      <w:lvlJc w:val="left"/>
      <w:pPr>
        <w:ind w:left="4014" w:hanging="188"/>
      </w:pPr>
      <w:rPr>
        <w:rFonts w:hint="default"/>
        <w:lang w:eastAsia="en-US" w:bidi="ar-SA"/>
      </w:rPr>
    </w:lvl>
    <w:lvl w:ilvl="5">
      <w:numFmt w:val="bullet"/>
      <w:lvlText w:val="•"/>
      <w:lvlJc w:val="left"/>
      <w:pPr>
        <w:ind w:left="4963" w:hanging="188"/>
      </w:pPr>
      <w:rPr>
        <w:rFonts w:hint="default"/>
        <w:lang w:eastAsia="en-US" w:bidi="ar-SA"/>
      </w:rPr>
    </w:lvl>
    <w:lvl w:ilvl="6">
      <w:numFmt w:val="bullet"/>
      <w:lvlText w:val="•"/>
      <w:lvlJc w:val="left"/>
      <w:pPr>
        <w:ind w:left="5911" w:hanging="188"/>
      </w:pPr>
      <w:rPr>
        <w:rFonts w:hint="default"/>
        <w:lang w:eastAsia="en-US" w:bidi="ar-SA"/>
      </w:rPr>
    </w:lvl>
    <w:lvl w:ilvl="7">
      <w:numFmt w:val="bullet"/>
      <w:lvlText w:val="•"/>
      <w:lvlJc w:val="left"/>
      <w:pPr>
        <w:ind w:left="6860" w:hanging="188"/>
      </w:pPr>
      <w:rPr>
        <w:rFonts w:hint="default"/>
        <w:lang w:eastAsia="en-US" w:bidi="ar-SA"/>
      </w:rPr>
    </w:lvl>
    <w:lvl w:ilvl="8">
      <w:numFmt w:val="bullet"/>
      <w:lvlText w:val="•"/>
      <w:lvlJc w:val="left"/>
      <w:pPr>
        <w:ind w:left="7809" w:hanging="188"/>
      </w:pPr>
      <w:rPr>
        <w:rFonts w:hint="default"/>
        <w:lang w:eastAsia="en-US" w:bidi="ar-SA"/>
      </w:rPr>
    </w:lvl>
  </w:abstractNum>
  <w:abstractNum w:abstractNumId="5">
    <w:nsid w:val="C8879AEF"/>
    <w:multiLevelType w:val="multilevel"/>
    <w:tmpl w:val="C8879AEF"/>
    <w:lvl w:ilvl="0">
      <w:start w:val="1"/>
      <w:numFmt w:val="decimal"/>
      <w:lvlText w:val="%1."/>
      <w:lvlJc w:val="left"/>
      <w:pPr>
        <w:ind w:left="1068" w:hanging="281"/>
      </w:pPr>
      <w:rPr>
        <w:rFonts w:ascii="Times New Roman" w:eastAsia="Times New Roman" w:hAnsi="Times New Roman" w:cs="Times New Roman" w:hint="default"/>
        <w:b/>
        <w:bCs/>
        <w:i w:val="0"/>
        <w:iCs w:val="0"/>
        <w:spacing w:val="0"/>
        <w:w w:val="100"/>
        <w:sz w:val="28"/>
        <w:szCs w:val="28"/>
        <w:lang w:eastAsia="en-US" w:bidi="ar-SA"/>
      </w:rPr>
    </w:lvl>
    <w:lvl w:ilvl="1">
      <w:start w:val="1"/>
      <w:numFmt w:val="decimal"/>
      <w:lvlText w:val="%1.%2."/>
      <w:lvlJc w:val="left"/>
      <w:pPr>
        <w:ind w:left="1277" w:hanging="490"/>
      </w:pPr>
      <w:rPr>
        <w:rFonts w:ascii="Times New Roman" w:eastAsia="Times New Roman" w:hAnsi="Times New Roman" w:cs="Times New Roman" w:hint="default"/>
        <w:b w:val="0"/>
        <w:bCs w:val="0"/>
        <w:i w:val="0"/>
        <w:iCs w:val="0"/>
        <w:spacing w:val="0"/>
        <w:w w:val="100"/>
        <w:sz w:val="28"/>
        <w:szCs w:val="28"/>
        <w:lang w:eastAsia="en-US" w:bidi="ar-SA"/>
      </w:rPr>
    </w:lvl>
    <w:lvl w:ilvl="2">
      <w:start w:val="1"/>
      <w:numFmt w:val="decimal"/>
      <w:lvlText w:val="%1.%2.%3."/>
      <w:lvlJc w:val="left"/>
      <w:pPr>
        <w:ind w:left="1489" w:hanging="701"/>
      </w:pPr>
      <w:rPr>
        <w:rFonts w:ascii="Times New Roman" w:eastAsia="Times New Roman" w:hAnsi="Times New Roman" w:cs="Times New Roman" w:hint="default"/>
        <w:b w:val="0"/>
        <w:bCs w:val="0"/>
        <w:i w:val="0"/>
        <w:iCs w:val="0"/>
        <w:spacing w:val="-3"/>
        <w:w w:val="100"/>
        <w:sz w:val="28"/>
        <w:szCs w:val="28"/>
        <w:lang w:eastAsia="en-US" w:bidi="ar-SA"/>
      </w:rPr>
    </w:lvl>
    <w:lvl w:ilvl="3">
      <w:numFmt w:val="bullet"/>
      <w:lvlText w:val="-"/>
      <w:lvlJc w:val="left"/>
      <w:pPr>
        <w:ind w:left="951" w:hanging="164"/>
      </w:pPr>
      <w:rPr>
        <w:rFonts w:ascii="Times New Roman" w:eastAsia="Times New Roman" w:hAnsi="Times New Roman" w:cs="Times New Roman" w:hint="default"/>
        <w:b w:val="0"/>
        <w:bCs w:val="0"/>
        <w:i w:val="0"/>
        <w:iCs w:val="0"/>
        <w:spacing w:val="0"/>
        <w:w w:val="100"/>
        <w:sz w:val="28"/>
        <w:szCs w:val="28"/>
        <w:lang w:eastAsia="en-US" w:bidi="ar-SA"/>
      </w:rPr>
    </w:lvl>
    <w:lvl w:ilvl="4">
      <w:numFmt w:val="bullet"/>
      <w:lvlText w:val="•"/>
      <w:lvlJc w:val="left"/>
      <w:pPr>
        <w:ind w:left="1480" w:hanging="164"/>
      </w:pPr>
      <w:rPr>
        <w:rFonts w:hint="default"/>
        <w:lang w:eastAsia="en-US" w:bidi="ar-SA"/>
      </w:rPr>
    </w:lvl>
    <w:lvl w:ilvl="5">
      <w:numFmt w:val="bullet"/>
      <w:lvlText w:val="•"/>
      <w:lvlJc w:val="left"/>
      <w:pPr>
        <w:ind w:left="2851" w:hanging="164"/>
      </w:pPr>
      <w:rPr>
        <w:rFonts w:hint="default"/>
        <w:lang w:eastAsia="en-US" w:bidi="ar-SA"/>
      </w:rPr>
    </w:lvl>
    <w:lvl w:ilvl="6">
      <w:numFmt w:val="bullet"/>
      <w:lvlText w:val="•"/>
      <w:lvlJc w:val="left"/>
      <w:pPr>
        <w:ind w:left="4222" w:hanging="164"/>
      </w:pPr>
      <w:rPr>
        <w:rFonts w:hint="default"/>
        <w:lang w:eastAsia="en-US" w:bidi="ar-SA"/>
      </w:rPr>
    </w:lvl>
    <w:lvl w:ilvl="7">
      <w:numFmt w:val="bullet"/>
      <w:lvlText w:val="•"/>
      <w:lvlJc w:val="left"/>
      <w:pPr>
        <w:ind w:left="5593" w:hanging="164"/>
      </w:pPr>
      <w:rPr>
        <w:rFonts w:hint="default"/>
        <w:lang w:eastAsia="en-US" w:bidi="ar-SA"/>
      </w:rPr>
    </w:lvl>
    <w:lvl w:ilvl="8">
      <w:numFmt w:val="bullet"/>
      <w:lvlText w:val="•"/>
      <w:lvlJc w:val="left"/>
      <w:pPr>
        <w:ind w:left="6964" w:hanging="164"/>
      </w:pPr>
      <w:rPr>
        <w:rFonts w:hint="default"/>
        <w:lang w:eastAsia="en-US" w:bidi="ar-SA"/>
      </w:rPr>
    </w:lvl>
  </w:abstractNum>
  <w:abstractNum w:abstractNumId="6">
    <w:nsid w:val="CF092B84"/>
    <w:multiLevelType w:val="multilevel"/>
    <w:tmpl w:val="CF092B84"/>
    <w:lvl w:ilvl="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23" w:hanging="128"/>
      </w:pPr>
      <w:rPr>
        <w:rFonts w:hint="default"/>
        <w:lang w:eastAsia="en-US" w:bidi="ar-SA"/>
      </w:rPr>
    </w:lvl>
    <w:lvl w:ilvl="2">
      <w:numFmt w:val="bullet"/>
      <w:lvlText w:val="•"/>
      <w:lvlJc w:val="left"/>
      <w:pPr>
        <w:ind w:left="1067" w:hanging="128"/>
      </w:pPr>
      <w:rPr>
        <w:rFonts w:hint="default"/>
        <w:lang w:eastAsia="en-US" w:bidi="ar-SA"/>
      </w:rPr>
    </w:lvl>
    <w:lvl w:ilvl="3">
      <w:numFmt w:val="bullet"/>
      <w:lvlText w:val="•"/>
      <w:lvlJc w:val="left"/>
      <w:pPr>
        <w:ind w:left="1511" w:hanging="128"/>
      </w:pPr>
      <w:rPr>
        <w:rFonts w:hint="default"/>
        <w:lang w:eastAsia="en-US" w:bidi="ar-SA"/>
      </w:rPr>
    </w:lvl>
    <w:lvl w:ilvl="4">
      <w:numFmt w:val="bullet"/>
      <w:lvlText w:val="•"/>
      <w:lvlJc w:val="left"/>
      <w:pPr>
        <w:ind w:left="1955" w:hanging="128"/>
      </w:pPr>
      <w:rPr>
        <w:rFonts w:hint="default"/>
        <w:lang w:eastAsia="en-US" w:bidi="ar-SA"/>
      </w:rPr>
    </w:lvl>
    <w:lvl w:ilvl="5">
      <w:numFmt w:val="bullet"/>
      <w:lvlText w:val="•"/>
      <w:lvlJc w:val="left"/>
      <w:pPr>
        <w:ind w:left="2399" w:hanging="128"/>
      </w:pPr>
      <w:rPr>
        <w:rFonts w:hint="default"/>
        <w:lang w:eastAsia="en-US" w:bidi="ar-SA"/>
      </w:rPr>
    </w:lvl>
    <w:lvl w:ilvl="6">
      <w:numFmt w:val="bullet"/>
      <w:lvlText w:val="•"/>
      <w:lvlJc w:val="left"/>
      <w:pPr>
        <w:ind w:left="2843" w:hanging="128"/>
      </w:pPr>
      <w:rPr>
        <w:rFonts w:hint="default"/>
        <w:lang w:eastAsia="en-US" w:bidi="ar-SA"/>
      </w:rPr>
    </w:lvl>
    <w:lvl w:ilvl="7">
      <w:numFmt w:val="bullet"/>
      <w:lvlText w:val="•"/>
      <w:lvlJc w:val="left"/>
      <w:pPr>
        <w:ind w:left="3287" w:hanging="128"/>
      </w:pPr>
      <w:rPr>
        <w:rFonts w:hint="default"/>
        <w:lang w:eastAsia="en-US" w:bidi="ar-SA"/>
      </w:rPr>
    </w:lvl>
    <w:lvl w:ilvl="8">
      <w:numFmt w:val="bullet"/>
      <w:lvlText w:val="•"/>
      <w:lvlJc w:val="left"/>
      <w:pPr>
        <w:ind w:left="3731" w:hanging="128"/>
      </w:pPr>
      <w:rPr>
        <w:rFonts w:hint="default"/>
        <w:lang w:eastAsia="en-US" w:bidi="ar-SA"/>
      </w:rPr>
    </w:lvl>
  </w:abstractNum>
  <w:abstractNum w:abstractNumId="7">
    <w:nsid w:val="D7F9FE59"/>
    <w:multiLevelType w:val="multilevel"/>
    <w:tmpl w:val="D7F9FE59"/>
    <w:lvl w:ilvl="0">
      <w:start w:val="1"/>
      <w:numFmt w:val="lowerLetter"/>
      <w:lvlText w:val="%1)"/>
      <w:lvlJc w:val="left"/>
      <w:pPr>
        <w:ind w:left="222" w:hanging="291"/>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291"/>
      </w:pPr>
      <w:rPr>
        <w:rFonts w:hint="default"/>
        <w:lang w:eastAsia="en-US" w:bidi="ar-SA"/>
      </w:rPr>
    </w:lvl>
    <w:lvl w:ilvl="2">
      <w:numFmt w:val="bullet"/>
      <w:lvlText w:val="•"/>
      <w:lvlJc w:val="left"/>
      <w:pPr>
        <w:ind w:left="2117" w:hanging="291"/>
      </w:pPr>
      <w:rPr>
        <w:rFonts w:hint="default"/>
        <w:lang w:eastAsia="en-US" w:bidi="ar-SA"/>
      </w:rPr>
    </w:lvl>
    <w:lvl w:ilvl="3">
      <w:numFmt w:val="bullet"/>
      <w:lvlText w:val="•"/>
      <w:lvlJc w:val="left"/>
      <w:pPr>
        <w:ind w:left="3065" w:hanging="291"/>
      </w:pPr>
      <w:rPr>
        <w:rFonts w:hint="default"/>
        <w:lang w:eastAsia="en-US" w:bidi="ar-SA"/>
      </w:rPr>
    </w:lvl>
    <w:lvl w:ilvl="4">
      <w:numFmt w:val="bullet"/>
      <w:lvlText w:val="•"/>
      <w:lvlJc w:val="left"/>
      <w:pPr>
        <w:ind w:left="4014" w:hanging="291"/>
      </w:pPr>
      <w:rPr>
        <w:rFonts w:hint="default"/>
        <w:lang w:eastAsia="en-US" w:bidi="ar-SA"/>
      </w:rPr>
    </w:lvl>
    <w:lvl w:ilvl="5">
      <w:numFmt w:val="bullet"/>
      <w:lvlText w:val="•"/>
      <w:lvlJc w:val="left"/>
      <w:pPr>
        <w:ind w:left="4963" w:hanging="291"/>
      </w:pPr>
      <w:rPr>
        <w:rFonts w:hint="default"/>
        <w:lang w:eastAsia="en-US" w:bidi="ar-SA"/>
      </w:rPr>
    </w:lvl>
    <w:lvl w:ilvl="6">
      <w:numFmt w:val="bullet"/>
      <w:lvlText w:val="•"/>
      <w:lvlJc w:val="left"/>
      <w:pPr>
        <w:ind w:left="5911" w:hanging="291"/>
      </w:pPr>
      <w:rPr>
        <w:rFonts w:hint="default"/>
        <w:lang w:eastAsia="en-US" w:bidi="ar-SA"/>
      </w:rPr>
    </w:lvl>
    <w:lvl w:ilvl="7">
      <w:numFmt w:val="bullet"/>
      <w:lvlText w:val="•"/>
      <w:lvlJc w:val="left"/>
      <w:pPr>
        <w:ind w:left="6860" w:hanging="291"/>
      </w:pPr>
      <w:rPr>
        <w:rFonts w:hint="default"/>
        <w:lang w:eastAsia="en-US" w:bidi="ar-SA"/>
      </w:rPr>
    </w:lvl>
    <w:lvl w:ilvl="8">
      <w:numFmt w:val="bullet"/>
      <w:lvlText w:val="•"/>
      <w:lvlJc w:val="left"/>
      <w:pPr>
        <w:ind w:left="7809" w:hanging="291"/>
      </w:pPr>
      <w:rPr>
        <w:rFonts w:hint="default"/>
        <w:lang w:eastAsia="en-US" w:bidi="ar-SA"/>
      </w:rPr>
    </w:lvl>
  </w:abstractNum>
  <w:abstractNum w:abstractNumId="8">
    <w:nsid w:val="DCBA6B53"/>
    <w:multiLevelType w:val="multilevel"/>
    <w:tmpl w:val="DCBA6B53"/>
    <w:lvl w:ilvl="0">
      <w:numFmt w:val="bullet"/>
      <w:lvlText w:val="-"/>
      <w:lvlJc w:val="left"/>
      <w:pPr>
        <w:ind w:left="222" w:hanging="159"/>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159"/>
      </w:pPr>
      <w:rPr>
        <w:rFonts w:hint="default"/>
        <w:lang w:eastAsia="en-US" w:bidi="ar-SA"/>
      </w:rPr>
    </w:lvl>
    <w:lvl w:ilvl="2">
      <w:numFmt w:val="bullet"/>
      <w:lvlText w:val="•"/>
      <w:lvlJc w:val="left"/>
      <w:pPr>
        <w:ind w:left="2117" w:hanging="159"/>
      </w:pPr>
      <w:rPr>
        <w:rFonts w:hint="default"/>
        <w:lang w:eastAsia="en-US" w:bidi="ar-SA"/>
      </w:rPr>
    </w:lvl>
    <w:lvl w:ilvl="3">
      <w:numFmt w:val="bullet"/>
      <w:lvlText w:val="•"/>
      <w:lvlJc w:val="left"/>
      <w:pPr>
        <w:ind w:left="3065" w:hanging="159"/>
      </w:pPr>
      <w:rPr>
        <w:rFonts w:hint="default"/>
        <w:lang w:eastAsia="en-US" w:bidi="ar-SA"/>
      </w:rPr>
    </w:lvl>
    <w:lvl w:ilvl="4">
      <w:numFmt w:val="bullet"/>
      <w:lvlText w:val="•"/>
      <w:lvlJc w:val="left"/>
      <w:pPr>
        <w:ind w:left="4014" w:hanging="159"/>
      </w:pPr>
      <w:rPr>
        <w:rFonts w:hint="default"/>
        <w:lang w:eastAsia="en-US" w:bidi="ar-SA"/>
      </w:rPr>
    </w:lvl>
    <w:lvl w:ilvl="5">
      <w:numFmt w:val="bullet"/>
      <w:lvlText w:val="•"/>
      <w:lvlJc w:val="left"/>
      <w:pPr>
        <w:ind w:left="4963" w:hanging="159"/>
      </w:pPr>
      <w:rPr>
        <w:rFonts w:hint="default"/>
        <w:lang w:eastAsia="en-US" w:bidi="ar-SA"/>
      </w:rPr>
    </w:lvl>
    <w:lvl w:ilvl="6">
      <w:numFmt w:val="bullet"/>
      <w:lvlText w:val="•"/>
      <w:lvlJc w:val="left"/>
      <w:pPr>
        <w:ind w:left="5911" w:hanging="159"/>
      </w:pPr>
      <w:rPr>
        <w:rFonts w:hint="default"/>
        <w:lang w:eastAsia="en-US" w:bidi="ar-SA"/>
      </w:rPr>
    </w:lvl>
    <w:lvl w:ilvl="7">
      <w:numFmt w:val="bullet"/>
      <w:lvlText w:val="•"/>
      <w:lvlJc w:val="left"/>
      <w:pPr>
        <w:ind w:left="6860" w:hanging="159"/>
      </w:pPr>
      <w:rPr>
        <w:rFonts w:hint="default"/>
        <w:lang w:eastAsia="en-US" w:bidi="ar-SA"/>
      </w:rPr>
    </w:lvl>
    <w:lvl w:ilvl="8">
      <w:numFmt w:val="bullet"/>
      <w:lvlText w:val="•"/>
      <w:lvlJc w:val="left"/>
      <w:pPr>
        <w:ind w:left="7809" w:hanging="159"/>
      </w:pPr>
      <w:rPr>
        <w:rFonts w:hint="default"/>
        <w:lang w:eastAsia="en-US" w:bidi="ar-SA"/>
      </w:rPr>
    </w:lvl>
  </w:abstractNum>
  <w:abstractNum w:abstractNumId="9">
    <w:nsid w:val="F4B5D9F5"/>
    <w:multiLevelType w:val="multilevel"/>
    <w:tmpl w:val="F4B5D9F5"/>
    <w:lvl w:ilvl="0">
      <w:numFmt w:val="bullet"/>
      <w:lvlText w:val="-"/>
      <w:lvlJc w:val="left"/>
      <w:pPr>
        <w:ind w:left="222" w:hanging="168"/>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168"/>
      </w:pPr>
      <w:rPr>
        <w:rFonts w:hint="default"/>
        <w:lang w:eastAsia="en-US" w:bidi="ar-SA"/>
      </w:rPr>
    </w:lvl>
    <w:lvl w:ilvl="2">
      <w:numFmt w:val="bullet"/>
      <w:lvlText w:val="•"/>
      <w:lvlJc w:val="left"/>
      <w:pPr>
        <w:ind w:left="2117" w:hanging="168"/>
      </w:pPr>
      <w:rPr>
        <w:rFonts w:hint="default"/>
        <w:lang w:eastAsia="en-US" w:bidi="ar-SA"/>
      </w:rPr>
    </w:lvl>
    <w:lvl w:ilvl="3">
      <w:numFmt w:val="bullet"/>
      <w:lvlText w:val="•"/>
      <w:lvlJc w:val="left"/>
      <w:pPr>
        <w:ind w:left="3065" w:hanging="168"/>
      </w:pPr>
      <w:rPr>
        <w:rFonts w:hint="default"/>
        <w:lang w:eastAsia="en-US" w:bidi="ar-SA"/>
      </w:rPr>
    </w:lvl>
    <w:lvl w:ilvl="4">
      <w:numFmt w:val="bullet"/>
      <w:lvlText w:val="•"/>
      <w:lvlJc w:val="left"/>
      <w:pPr>
        <w:ind w:left="4014" w:hanging="168"/>
      </w:pPr>
      <w:rPr>
        <w:rFonts w:hint="default"/>
        <w:lang w:eastAsia="en-US" w:bidi="ar-SA"/>
      </w:rPr>
    </w:lvl>
    <w:lvl w:ilvl="5">
      <w:numFmt w:val="bullet"/>
      <w:lvlText w:val="•"/>
      <w:lvlJc w:val="left"/>
      <w:pPr>
        <w:ind w:left="4963" w:hanging="168"/>
      </w:pPr>
      <w:rPr>
        <w:rFonts w:hint="default"/>
        <w:lang w:eastAsia="en-US" w:bidi="ar-SA"/>
      </w:rPr>
    </w:lvl>
    <w:lvl w:ilvl="6">
      <w:numFmt w:val="bullet"/>
      <w:lvlText w:val="•"/>
      <w:lvlJc w:val="left"/>
      <w:pPr>
        <w:ind w:left="5911" w:hanging="168"/>
      </w:pPr>
      <w:rPr>
        <w:rFonts w:hint="default"/>
        <w:lang w:eastAsia="en-US" w:bidi="ar-SA"/>
      </w:rPr>
    </w:lvl>
    <w:lvl w:ilvl="7">
      <w:numFmt w:val="bullet"/>
      <w:lvlText w:val="•"/>
      <w:lvlJc w:val="left"/>
      <w:pPr>
        <w:ind w:left="6860" w:hanging="168"/>
      </w:pPr>
      <w:rPr>
        <w:rFonts w:hint="default"/>
        <w:lang w:eastAsia="en-US" w:bidi="ar-SA"/>
      </w:rPr>
    </w:lvl>
    <w:lvl w:ilvl="8">
      <w:numFmt w:val="bullet"/>
      <w:lvlText w:val="•"/>
      <w:lvlJc w:val="left"/>
      <w:pPr>
        <w:ind w:left="7809" w:hanging="168"/>
      </w:pPr>
      <w:rPr>
        <w:rFonts w:hint="default"/>
        <w:lang w:eastAsia="en-US" w:bidi="ar-SA"/>
      </w:rPr>
    </w:lvl>
  </w:abstractNum>
  <w:abstractNum w:abstractNumId="10">
    <w:nsid w:val="0053208E"/>
    <w:multiLevelType w:val="multilevel"/>
    <w:tmpl w:val="0053208E"/>
    <w:lvl w:ilvl="0">
      <w:start w:val="1"/>
      <w:numFmt w:val="decimal"/>
      <w:lvlText w:val="%1."/>
      <w:lvlJc w:val="left"/>
      <w:pPr>
        <w:ind w:left="1068" w:hanging="281"/>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924" w:hanging="281"/>
      </w:pPr>
      <w:rPr>
        <w:rFonts w:hint="default"/>
        <w:lang w:eastAsia="en-US" w:bidi="ar-SA"/>
      </w:rPr>
    </w:lvl>
    <w:lvl w:ilvl="2">
      <w:numFmt w:val="bullet"/>
      <w:lvlText w:val="•"/>
      <w:lvlJc w:val="left"/>
      <w:pPr>
        <w:ind w:left="2789" w:hanging="281"/>
      </w:pPr>
      <w:rPr>
        <w:rFonts w:hint="default"/>
        <w:lang w:eastAsia="en-US" w:bidi="ar-SA"/>
      </w:rPr>
    </w:lvl>
    <w:lvl w:ilvl="3">
      <w:numFmt w:val="bullet"/>
      <w:lvlText w:val="•"/>
      <w:lvlJc w:val="left"/>
      <w:pPr>
        <w:ind w:left="3653" w:hanging="281"/>
      </w:pPr>
      <w:rPr>
        <w:rFonts w:hint="default"/>
        <w:lang w:eastAsia="en-US" w:bidi="ar-SA"/>
      </w:rPr>
    </w:lvl>
    <w:lvl w:ilvl="4">
      <w:numFmt w:val="bullet"/>
      <w:lvlText w:val="•"/>
      <w:lvlJc w:val="left"/>
      <w:pPr>
        <w:ind w:left="4518" w:hanging="281"/>
      </w:pPr>
      <w:rPr>
        <w:rFonts w:hint="default"/>
        <w:lang w:eastAsia="en-US" w:bidi="ar-SA"/>
      </w:rPr>
    </w:lvl>
    <w:lvl w:ilvl="5">
      <w:numFmt w:val="bullet"/>
      <w:lvlText w:val="•"/>
      <w:lvlJc w:val="left"/>
      <w:pPr>
        <w:ind w:left="5383" w:hanging="281"/>
      </w:pPr>
      <w:rPr>
        <w:rFonts w:hint="default"/>
        <w:lang w:eastAsia="en-US" w:bidi="ar-SA"/>
      </w:rPr>
    </w:lvl>
    <w:lvl w:ilvl="6">
      <w:numFmt w:val="bullet"/>
      <w:lvlText w:val="•"/>
      <w:lvlJc w:val="left"/>
      <w:pPr>
        <w:ind w:left="6247" w:hanging="281"/>
      </w:pPr>
      <w:rPr>
        <w:rFonts w:hint="default"/>
        <w:lang w:eastAsia="en-US" w:bidi="ar-SA"/>
      </w:rPr>
    </w:lvl>
    <w:lvl w:ilvl="7">
      <w:numFmt w:val="bullet"/>
      <w:lvlText w:val="•"/>
      <w:lvlJc w:val="left"/>
      <w:pPr>
        <w:ind w:left="7112" w:hanging="281"/>
      </w:pPr>
      <w:rPr>
        <w:rFonts w:hint="default"/>
        <w:lang w:eastAsia="en-US" w:bidi="ar-SA"/>
      </w:rPr>
    </w:lvl>
    <w:lvl w:ilvl="8">
      <w:numFmt w:val="bullet"/>
      <w:lvlText w:val="•"/>
      <w:lvlJc w:val="left"/>
      <w:pPr>
        <w:ind w:left="7977" w:hanging="281"/>
      </w:pPr>
      <w:rPr>
        <w:rFonts w:hint="default"/>
        <w:lang w:eastAsia="en-US" w:bidi="ar-SA"/>
      </w:rPr>
    </w:lvl>
  </w:abstractNum>
  <w:abstractNum w:abstractNumId="11">
    <w:nsid w:val="0248C179"/>
    <w:multiLevelType w:val="multilevel"/>
    <w:tmpl w:val="0248C179"/>
    <w:lvl w:ilvl="0">
      <w:start w:val="1"/>
      <w:numFmt w:val="lowerLetter"/>
      <w:lvlText w:val="%1)"/>
      <w:lvlJc w:val="left"/>
      <w:pPr>
        <w:ind w:left="1159" w:hanging="308"/>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2105" w:hanging="308"/>
      </w:pPr>
      <w:rPr>
        <w:rFonts w:hint="default"/>
        <w:lang w:eastAsia="en-US" w:bidi="ar-SA"/>
      </w:rPr>
    </w:lvl>
    <w:lvl w:ilvl="2">
      <w:numFmt w:val="bullet"/>
      <w:lvlText w:val="•"/>
      <w:lvlJc w:val="left"/>
      <w:pPr>
        <w:ind w:left="3054" w:hanging="308"/>
      </w:pPr>
      <w:rPr>
        <w:rFonts w:hint="default"/>
        <w:lang w:eastAsia="en-US" w:bidi="ar-SA"/>
      </w:rPr>
    </w:lvl>
    <w:lvl w:ilvl="3">
      <w:numFmt w:val="bullet"/>
      <w:lvlText w:val="•"/>
      <w:lvlJc w:val="left"/>
      <w:pPr>
        <w:ind w:left="4002" w:hanging="308"/>
      </w:pPr>
      <w:rPr>
        <w:rFonts w:hint="default"/>
        <w:lang w:eastAsia="en-US" w:bidi="ar-SA"/>
      </w:rPr>
    </w:lvl>
    <w:lvl w:ilvl="4">
      <w:numFmt w:val="bullet"/>
      <w:lvlText w:val="•"/>
      <w:lvlJc w:val="left"/>
      <w:pPr>
        <w:ind w:left="4951" w:hanging="308"/>
      </w:pPr>
      <w:rPr>
        <w:rFonts w:hint="default"/>
        <w:lang w:eastAsia="en-US" w:bidi="ar-SA"/>
      </w:rPr>
    </w:lvl>
    <w:lvl w:ilvl="5">
      <w:numFmt w:val="bullet"/>
      <w:lvlText w:val="•"/>
      <w:lvlJc w:val="left"/>
      <w:pPr>
        <w:ind w:left="5900" w:hanging="308"/>
      </w:pPr>
      <w:rPr>
        <w:rFonts w:hint="default"/>
        <w:lang w:eastAsia="en-US" w:bidi="ar-SA"/>
      </w:rPr>
    </w:lvl>
    <w:lvl w:ilvl="6">
      <w:numFmt w:val="bullet"/>
      <w:lvlText w:val="•"/>
      <w:lvlJc w:val="left"/>
      <w:pPr>
        <w:ind w:left="6848" w:hanging="308"/>
      </w:pPr>
      <w:rPr>
        <w:rFonts w:hint="default"/>
        <w:lang w:eastAsia="en-US" w:bidi="ar-SA"/>
      </w:rPr>
    </w:lvl>
    <w:lvl w:ilvl="7">
      <w:numFmt w:val="bullet"/>
      <w:lvlText w:val="•"/>
      <w:lvlJc w:val="left"/>
      <w:pPr>
        <w:ind w:left="7797" w:hanging="308"/>
      </w:pPr>
      <w:rPr>
        <w:rFonts w:hint="default"/>
        <w:lang w:eastAsia="en-US" w:bidi="ar-SA"/>
      </w:rPr>
    </w:lvl>
    <w:lvl w:ilvl="8">
      <w:numFmt w:val="bullet"/>
      <w:lvlText w:val="•"/>
      <w:lvlJc w:val="left"/>
      <w:pPr>
        <w:ind w:left="8746" w:hanging="308"/>
      </w:pPr>
      <w:rPr>
        <w:rFonts w:hint="default"/>
        <w:lang w:eastAsia="en-US" w:bidi="ar-SA"/>
      </w:rPr>
    </w:lvl>
  </w:abstractNum>
  <w:abstractNum w:abstractNumId="12">
    <w:nsid w:val="03D62ECE"/>
    <w:multiLevelType w:val="multilevel"/>
    <w:tmpl w:val="03D62ECE"/>
    <w:lvl w:ilvl="0">
      <w:start w:val="1"/>
      <w:numFmt w:val="lowerLetter"/>
      <w:lvlText w:val="%1)"/>
      <w:lvlJc w:val="left"/>
      <w:pPr>
        <w:ind w:left="222" w:hanging="315"/>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315"/>
      </w:pPr>
      <w:rPr>
        <w:rFonts w:hint="default"/>
        <w:lang w:eastAsia="en-US" w:bidi="ar-SA"/>
      </w:rPr>
    </w:lvl>
    <w:lvl w:ilvl="2">
      <w:numFmt w:val="bullet"/>
      <w:lvlText w:val="•"/>
      <w:lvlJc w:val="left"/>
      <w:pPr>
        <w:ind w:left="2117" w:hanging="315"/>
      </w:pPr>
      <w:rPr>
        <w:rFonts w:hint="default"/>
        <w:lang w:eastAsia="en-US" w:bidi="ar-SA"/>
      </w:rPr>
    </w:lvl>
    <w:lvl w:ilvl="3">
      <w:numFmt w:val="bullet"/>
      <w:lvlText w:val="•"/>
      <w:lvlJc w:val="left"/>
      <w:pPr>
        <w:ind w:left="3065" w:hanging="315"/>
      </w:pPr>
      <w:rPr>
        <w:rFonts w:hint="default"/>
        <w:lang w:eastAsia="en-US" w:bidi="ar-SA"/>
      </w:rPr>
    </w:lvl>
    <w:lvl w:ilvl="4">
      <w:numFmt w:val="bullet"/>
      <w:lvlText w:val="•"/>
      <w:lvlJc w:val="left"/>
      <w:pPr>
        <w:ind w:left="4014" w:hanging="315"/>
      </w:pPr>
      <w:rPr>
        <w:rFonts w:hint="default"/>
        <w:lang w:eastAsia="en-US" w:bidi="ar-SA"/>
      </w:rPr>
    </w:lvl>
    <w:lvl w:ilvl="5">
      <w:numFmt w:val="bullet"/>
      <w:lvlText w:val="•"/>
      <w:lvlJc w:val="left"/>
      <w:pPr>
        <w:ind w:left="4963" w:hanging="315"/>
      </w:pPr>
      <w:rPr>
        <w:rFonts w:hint="default"/>
        <w:lang w:eastAsia="en-US" w:bidi="ar-SA"/>
      </w:rPr>
    </w:lvl>
    <w:lvl w:ilvl="6">
      <w:numFmt w:val="bullet"/>
      <w:lvlText w:val="•"/>
      <w:lvlJc w:val="left"/>
      <w:pPr>
        <w:ind w:left="5911" w:hanging="315"/>
      </w:pPr>
      <w:rPr>
        <w:rFonts w:hint="default"/>
        <w:lang w:eastAsia="en-US" w:bidi="ar-SA"/>
      </w:rPr>
    </w:lvl>
    <w:lvl w:ilvl="7">
      <w:numFmt w:val="bullet"/>
      <w:lvlText w:val="•"/>
      <w:lvlJc w:val="left"/>
      <w:pPr>
        <w:ind w:left="6860" w:hanging="315"/>
      </w:pPr>
      <w:rPr>
        <w:rFonts w:hint="default"/>
        <w:lang w:eastAsia="en-US" w:bidi="ar-SA"/>
      </w:rPr>
    </w:lvl>
    <w:lvl w:ilvl="8">
      <w:numFmt w:val="bullet"/>
      <w:lvlText w:val="•"/>
      <w:lvlJc w:val="left"/>
      <w:pPr>
        <w:ind w:left="7809" w:hanging="315"/>
      </w:pPr>
      <w:rPr>
        <w:rFonts w:hint="default"/>
        <w:lang w:eastAsia="en-US" w:bidi="ar-SA"/>
      </w:rPr>
    </w:lvl>
  </w:abstractNum>
  <w:abstractNum w:abstractNumId="13">
    <w:nsid w:val="05860609"/>
    <w:multiLevelType w:val="hybridMultilevel"/>
    <w:tmpl w:val="92BA55BA"/>
    <w:lvl w:ilvl="0" w:tplc="876831F4">
      <w:start w:val="1"/>
      <w:numFmt w:val="bullet"/>
      <w:lvlText w:val=""/>
      <w:lvlJc w:val="left"/>
      <w:pPr>
        <w:ind w:left="786" w:hanging="360"/>
      </w:pPr>
      <w:rPr>
        <w:rFonts w:ascii="Symbol" w:hAnsi="Symbol" w:hint="default"/>
        <w:sz w:val="24"/>
      </w:rPr>
    </w:lvl>
    <w:lvl w:ilvl="1" w:tplc="04090003">
      <w:start w:val="1"/>
      <w:numFmt w:val="bullet"/>
      <w:lvlText w:val="o"/>
      <w:lvlJc w:val="left"/>
      <w:pPr>
        <w:ind w:left="2512" w:hanging="360"/>
      </w:pPr>
      <w:rPr>
        <w:rFonts w:ascii="Courier New" w:hAnsi="Courier New" w:cs="Courier New" w:hint="default"/>
      </w:rPr>
    </w:lvl>
    <w:lvl w:ilvl="2" w:tplc="04090005" w:tentative="1">
      <w:start w:val="1"/>
      <w:numFmt w:val="bullet"/>
      <w:lvlText w:val=""/>
      <w:lvlJc w:val="left"/>
      <w:pPr>
        <w:ind w:left="3232" w:hanging="360"/>
      </w:pPr>
      <w:rPr>
        <w:rFonts w:ascii="Wingdings" w:hAnsi="Wingdings" w:hint="default"/>
      </w:rPr>
    </w:lvl>
    <w:lvl w:ilvl="3" w:tplc="04090001" w:tentative="1">
      <w:start w:val="1"/>
      <w:numFmt w:val="bullet"/>
      <w:lvlText w:val=""/>
      <w:lvlJc w:val="left"/>
      <w:pPr>
        <w:ind w:left="3952" w:hanging="360"/>
      </w:pPr>
      <w:rPr>
        <w:rFonts w:ascii="Symbol" w:hAnsi="Symbol" w:hint="default"/>
      </w:rPr>
    </w:lvl>
    <w:lvl w:ilvl="4" w:tplc="04090003" w:tentative="1">
      <w:start w:val="1"/>
      <w:numFmt w:val="bullet"/>
      <w:lvlText w:val="o"/>
      <w:lvlJc w:val="left"/>
      <w:pPr>
        <w:ind w:left="4672" w:hanging="360"/>
      </w:pPr>
      <w:rPr>
        <w:rFonts w:ascii="Courier New" w:hAnsi="Courier New" w:cs="Courier New" w:hint="default"/>
      </w:rPr>
    </w:lvl>
    <w:lvl w:ilvl="5" w:tplc="04090005" w:tentative="1">
      <w:start w:val="1"/>
      <w:numFmt w:val="bullet"/>
      <w:lvlText w:val=""/>
      <w:lvlJc w:val="left"/>
      <w:pPr>
        <w:ind w:left="5392" w:hanging="360"/>
      </w:pPr>
      <w:rPr>
        <w:rFonts w:ascii="Wingdings" w:hAnsi="Wingdings" w:hint="default"/>
      </w:rPr>
    </w:lvl>
    <w:lvl w:ilvl="6" w:tplc="04090001" w:tentative="1">
      <w:start w:val="1"/>
      <w:numFmt w:val="bullet"/>
      <w:lvlText w:val=""/>
      <w:lvlJc w:val="left"/>
      <w:pPr>
        <w:ind w:left="6112" w:hanging="360"/>
      </w:pPr>
      <w:rPr>
        <w:rFonts w:ascii="Symbol" w:hAnsi="Symbol" w:hint="default"/>
      </w:rPr>
    </w:lvl>
    <w:lvl w:ilvl="7" w:tplc="04090003" w:tentative="1">
      <w:start w:val="1"/>
      <w:numFmt w:val="bullet"/>
      <w:lvlText w:val="o"/>
      <w:lvlJc w:val="left"/>
      <w:pPr>
        <w:ind w:left="6832" w:hanging="360"/>
      </w:pPr>
      <w:rPr>
        <w:rFonts w:ascii="Courier New" w:hAnsi="Courier New" w:cs="Courier New" w:hint="default"/>
      </w:rPr>
    </w:lvl>
    <w:lvl w:ilvl="8" w:tplc="04090005" w:tentative="1">
      <w:start w:val="1"/>
      <w:numFmt w:val="bullet"/>
      <w:lvlText w:val=""/>
      <w:lvlJc w:val="left"/>
      <w:pPr>
        <w:ind w:left="7552" w:hanging="360"/>
      </w:pPr>
      <w:rPr>
        <w:rFonts w:ascii="Wingdings" w:hAnsi="Wingdings" w:hint="default"/>
      </w:rPr>
    </w:lvl>
  </w:abstractNum>
  <w:abstractNum w:abstractNumId="14">
    <w:nsid w:val="066616E8"/>
    <w:multiLevelType w:val="hybridMultilevel"/>
    <w:tmpl w:val="40CA0248"/>
    <w:lvl w:ilvl="0" w:tplc="EDA8F7CA">
      <w:numFmt w:val="bullet"/>
      <w:lvlText w:val="-"/>
      <w:lvlJc w:val="left"/>
      <w:pPr>
        <w:ind w:left="900" w:hanging="360"/>
      </w:pPr>
      <w:rPr>
        <w:rFonts w:ascii="Times New Roman" w:eastAsia="Times New Roman" w:hAnsi="Times New Roman" w:cs="Times New Roman" w:hint="default"/>
        <w:b w:val="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nsid w:val="0C8C78B1"/>
    <w:multiLevelType w:val="hybridMultilevel"/>
    <w:tmpl w:val="225EC12A"/>
    <w:lvl w:ilvl="0" w:tplc="24E82DA0">
      <w:start w:val="1"/>
      <w:numFmt w:val="bullet"/>
      <w:lvlText w:val="o"/>
      <w:lvlJc w:val="left"/>
      <w:pPr>
        <w:ind w:left="786" w:hanging="360"/>
      </w:pPr>
      <w:rPr>
        <w:rFonts w:ascii="Courier New" w:hAnsi="Courier New" w:cs="Courier New" w:hint="default"/>
        <w:sz w:val="20"/>
        <w:szCs w:val="20"/>
      </w:rPr>
    </w:lvl>
    <w:lvl w:ilvl="1" w:tplc="04090003">
      <w:start w:val="1"/>
      <w:numFmt w:val="bullet"/>
      <w:lvlText w:val="o"/>
      <w:lvlJc w:val="left"/>
      <w:pPr>
        <w:ind w:left="2512" w:hanging="360"/>
      </w:pPr>
      <w:rPr>
        <w:rFonts w:ascii="Courier New" w:hAnsi="Courier New" w:cs="Courier New" w:hint="default"/>
      </w:rPr>
    </w:lvl>
    <w:lvl w:ilvl="2" w:tplc="04090005" w:tentative="1">
      <w:start w:val="1"/>
      <w:numFmt w:val="bullet"/>
      <w:lvlText w:val=""/>
      <w:lvlJc w:val="left"/>
      <w:pPr>
        <w:ind w:left="3232" w:hanging="360"/>
      </w:pPr>
      <w:rPr>
        <w:rFonts w:ascii="Wingdings" w:hAnsi="Wingdings" w:hint="default"/>
      </w:rPr>
    </w:lvl>
    <w:lvl w:ilvl="3" w:tplc="04090001" w:tentative="1">
      <w:start w:val="1"/>
      <w:numFmt w:val="bullet"/>
      <w:lvlText w:val=""/>
      <w:lvlJc w:val="left"/>
      <w:pPr>
        <w:ind w:left="3952" w:hanging="360"/>
      </w:pPr>
      <w:rPr>
        <w:rFonts w:ascii="Symbol" w:hAnsi="Symbol" w:hint="default"/>
      </w:rPr>
    </w:lvl>
    <w:lvl w:ilvl="4" w:tplc="04090003" w:tentative="1">
      <w:start w:val="1"/>
      <w:numFmt w:val="bullet"/>
      <w:lvlText w:val="o"/>
      <w:lvlJc w:val="left"/>
      <w:pPr>
        <w:ind w:left="4672" w:hanging="360"/>
      </w:pPr>
      <w:rPr>
        <w:rFonts w:ascii="Courier New" w:hAnsi="Courier New" w:cs="Courier New" w:hint="default"/>
      </w:rPr>
    </w:lvl>
    <w:lvl w:ilvl="5" w:tplc="04090005" w:tentative="1">
      <w:start w:val="1"/>
      <w:numFmt w:val="bullet"/>
      <w:lvlText w:val=""/>
      <w:lvlJc w:val="left"/>
      <w:pPr>
        <w:ind w:left="5392" w:hanging="360"/>
      </w:pPr>
      <w:rPr>
        <w:rFonts w:ascii="Wingdings" w:hAnsi="Wingdings" w:hint="default"/>
      </w:rPr>
    </w:lvl>
    <w:lvl w:ilvl="6" w:tplc="04090001" w:tentative="1">
      <w:start w:val="1"/>
      <w:numFmt w:val="bullet"/>
      <w:lvlText w:val=""/>
      <w:lvlJc w:val="left"/>
      <w:pPr>
        <w:ind w:left="6112" w:hanging="360"/>
      </w:pPr>
      <w:rPr>
        <w:rFonts w:ascii="Symbol" w:hAnsi="Symbol" w:hint="default"/>
      </w:rPr>
    </w:lvl>
    <w:lvl w:ilvl="7" w:tplc="04090003" w:tentative="1">
      <w:start w:val="1"/>
      <w:numFmt w:val="bullet"/>
      <w:lvlText w:val="o"/>
      <w:lvlJc w:val="left"/>
      <w:pPr>
        <w:ind w:left="6832" w:hanging="360"/>
      </w:pPr>
      <w:rPr>
        <w:rFonts w:ascii="Courier New" w:hAnsi="Courier New" w:cs="Courier New" w:hint="default"/>
      </w:rPr>
    </w:lvl>
    <w:lvl w:ilvl="8" w:tplc="04090005" w:tentative="1">
      <w:start w:val="1"/>
      <w:numFmt w:val="bullet"/>
      <w:lvlText w:val=""/>
      <w:lvlJc w:val="left"/>
      <w:pPr>
        <w:ind w:left="7552" w:hanging="360"/>
      </w:pPr>
      <w:rPr>
        <w:rFonts w:ascii="Wingdings" w:hAnsi="Wingdings" w:hint="default"/>
      </w:rPr>
    </w:lvl>
  </w:abstractNum>
  <w:abstractNum w:abstractNumId="16">
    <w:nsid w:val="0E640482"/>
    <w:multiLevelType w:val="multilevel"/>
    <w:tmpl w:val="0E640482"/>
    <w:lvl w:ilvl="0">
      <w:start w:val="1"/>
      <w:numFmt w:val="lowerLetter"/>
      <w:lvlText w:val="%1)"/>
      <w:lvlJc w:val="left"/>
      <w:pPr>
        <w:ind w:left="1151" w:hanging="300"/>
      </w:pPr>
      <w:rPr>
        <w:rFonts w:ascii="Times New Roman" w:eastAsia="Times New Roman" w:hAnsi="Times New Roman" w:cs="Times New Roman" w:hint="default"/>
        <w:b w:val="0"/>
        <w:bCs w:val="0"/>
        <w:i w:val="0"/>
        <w:iCs w:val="0"/>
        <w:spacing w:val="-5"/>
        <w:w w:val="100"/>
        <w:sz w:val="28"/>
        <w:szCs w:val="28"/>
        <w:lang w:eastAsia="en-US" w:bidi="ar-SA"/>
      </w:rPr>
    </w:lvl>
    <w:lvl w:ilvl="1">
      <w:numFmt w:val="bullet"/>
      <w:lvlText w:val="•"/>
      <w:lvlJc w:val="left"/>
      <w:pPr>
        <w:ind w:left="2097" w:hanging="300"/>
      </w:pPr>
      <w:rPr>
        <w:rFonts w:hint="default"/>
        <w:lang w:eastAsia="en-US" w:bidi="ar-SA"/>
      </w:rPr>
    </w:lvl>
    <w:lvl w:ilvl="2">
      <w:numFmt w:val="bullet"/>
      <w:lvlText w:val="•"/>
      <w:lvlJc w:val="left"/>
      <w:pPr>
        <w:ind w:left="3046" w:hanging="300"/>
      </w:pPr>
      <w:rPr>
        <w:rFonts w:hint="default"/>
        <w:lang w:eastAsia="en-US" w:bidi="ar-SA"/>
      </w:rPr>
    </w:lvl>
    <w:lvl w:ilvl="3">
      <w:numFmt w:val="bullet"/>
      <w:lvlText w:val="•"/>
      <w:lvlJc w:val="left"/>
      <w:pPr>
        <w:ind w:left="3994" w:hanging="300"/>
      </w:pPr>
      <w:rPr>
        <w:rFonts w:hint="default"/>
        <w:lang w:eastAsia="en-US" w:bidi="ar-SA"/>
      </w:rPr>
    </w:lvl>
    <w:lvl w:ilvl="4">
      <w:numFmt w:val="bullet"/>
      <w:lvlText w:val="•"/>
      <w:lvlJc w:val="left"/>
      <w:pPr>
        <w:ind w:left="4943" w:hanging="300"/>
      </w:pPr>
      <w:rPr>
        <w:rFonts w:hint="default"/>
        <w:lang w:eastAsia="en-US" w:bidi="ar-SA"/>
      </w:rPr>
    </w:lvl>
    <w:lvl w:ilvl="5">
      <w:numFmt w:val="bullet"/>
      <w:lvlText w:val="•"/>
      <w:lvlJc w:val="left"/>
      <w:pPr>
        <w:ind w:left="5892" w:hanging="300"/>
      </w:pPr>
      <w:rPr>
        <w:rFonts w:hint="default"/>
        <w:lang w:eastAsia="en-US" w:bidi="ar-SA"/>
      </w:rPr>
    </w:lvl>
    <w:lvl w:ilvl="6">
      <w:numFmt w:val="bullet"/>
      <w:lvlText w:val="•"/>
      <w:lvlJc w:val="left"/>
      <w:pPr>
        <w:ind w:left="6840" w:hanging="300"/>
      </w:pPr>
      <w:rPr>
        <w:rFonts w:hint="default"/>
        <w:lang w:eastAsia="en-US" w:bidi="ar-SA"/>
      </w:rPr>
    </w:lvl>
    <w:lvl w:ilvl="7">
      <w:numFmt w:val="bullet"/>
      <w:lvlText w:val="•"/>
      <w:lvlJc w:val="left"/>
      <w:pPr>
        <w:ind w:left="7789" w:hanging="300"/>
      </w:pPr>
      <w:rPr>
        <w:rFonts w:hint="default"/>
        <w:lang w:eastAsia="en-US" w:bidi="ar-SA"/>
      </w:rPr>
    </w:lvl>
    <w:lvl w:ilvl="8">
      <w:numFmt w:val="bullet"/>
      <w:lvlText w:val="•"/>
      <w:lvlJc w:val="left"/>
      <w:pPr>
        <w:ind w:left="8738" w:hanging="300"/>
      </w:pPr>
      <w:rPr>
        <w:rFonts w:hint="default"/>
        <w:lang w:eastAsia="en-US" w:bidi="ar-SA"/>
      </w:rPr>
    </w:lvl>
  </w:abstractNum>
  <w:abstractNum w:abstractNumId="17">
    <w:nsid w:val="23287753"/>
    <w:multiLevelType w:val="hybridMultilevel"/>
    <w:tmpl w:val="DCA43CCC"/>
    <w:lvl w:ilvl="0" w:tplc="7FC8BF2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470EC97"/>
    <w:multiLevelType w:val="multilevel"/>
    <w:tmpl w:val="2470EC97"/>
    <w:lvl w:ilvl="0">
      <w:start w:val="1"/>
      <w:numFmt w:val="lowerLetter"/>
      <w:lvlText w:val="%1)"/>
      <w:lvlJc w:val="left"/>
      <w:pPr>
        <w:ind w:left="1140" w:hanging="289"/>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2006" w:hanging="289"/>
      </w:pPr>
      <w:rPr>
        <w:rFonts w:hint="default"/>
        <w:lang w:eastAsia="en-US" w:bidi="ar-SA"/>
      </w:rPr>
    </w:lvl>
    <w:lvl w:ilvl="2">
      <w:numFmt w:val="bullet"/>
      <w:lvlText w:val="•"/>
      <w:lvlJc w:val="left"/>
      <w:pPr>
        <w:ind w:left="2869" w:hanging="289"/>
      </w:pPr>
      <w:rPr>
        <w:rFonts w:hint="default"/>
        <w:lang w:eastAsia="en-US" w:bidi="ar-SA"/>
      </w:rPr>
    </w:lvl>
    <w:lvl w:ilvl="3">
      <w:numFmt w:val="bullet"/>
      <w:lvlText w:val="•"/>
      <w:lvlJc w:val="left"/>
      <w:pPr>
        <w:ind w:left="3731" w:hanging="289"/>
      </w:pPr>
      <w:rPr>
        <w:rFonts w:hint="default"/>
        <w:lang w:eastAsia="en-US" w:bidi="ar-SA"/>
      </w:rPr>
    </w:lvl>
    <w:lvl w:ilvl="4">
      <w:numFmt w:val="bullet"/>
      <w:lvlText w:val="•"/>
      <w:lvlJc w:val="left"/>
      <w:pPr>
        <w:ind w:left="4594" w:hanging="289"/>
      </w:pPr>
      <w:rPr>
        <w:rFonts w:hint="default"/>
        <w:lang w:eastAsia="en-US" w:bidi="ar-SA"/>
      </w:rPr>
    </w:lvl>
    <w:lvl w:ilvl="5">
      <w:numFmt w:val="bullet"/>
      <w:lvlText w:val="•"/>
      <w:lvlJc w:val="left"/>
      <w:pPr>
        <w:ind w:left="5457" w:hanging="289"/>
      </w:pPr>
      <w:rPr>
        <w:rFonts w:hint="default"/>
        <w:lang w:eastAsia="en-US" w:bidi="ar-SA"/>
      </w:rPr>
    </w:lvl>
    <w:lvl w:ilvl="6">
      <w:numFmt w:val="bullet"/>
      <w:lvlText w:val="•"/>
      <w:lvlJc w:val="left"/>
      <w:pPr>
        <w:ind w:left="6319" w:hanging="289"/>
      </w:pPr>
      <w:rPr>
        <w:rFonts w:hint="default"/>
        <w:lang w:eastAsia="en-US" w:bidi="ar-SA"/>
      </w:rPr>
    </w:lvl>
    <w:lvl w:ilvl="7">
      <w:numFmt w:val="bullet"/>
      <w:lvlText w:val="•"/>
      <w:lvlJc w:val="left"/>
      <w:pPr>
        <w:ind w:left="7182" w:hanging="289"/>
      </w:pPr>
      <w:rPr>
        <w:rFonts w:hint="default"/>
        <w:lang w:eastAsia="en-US" w:bidi="ar-SA"/>
      </w:rPr>
    </w:lvl>
    <w:lvl w:ilvl="8">
      <w:numFmt w:val="bullet"/>
      <w:lvlText w:val="•"/>
      <w:lvlJc w:val="left"/>
      <w:pPr>
        <w:ind w:left="8045" w:hanging="289"/>
      </w:pPr>
      <w:rPr>
        <w:rFonts w:hint="default"/>
        <w:lang w:eastAsia="en-US" w:bidi="ar-SA"/>
      </w:rPr>
    </w:lvl>
  </w:abstractNum>
  <w:abstractNum w:abstractNumId="19">
    <w:nsid w:val="25B654F3"/>
    <w:multiLevelType w:val="multilevel"/>
    <w:tmpl w:val="25B654F3"/>
    <w:lvl w:ilvl="0">
      <w:start w:val="1"/>
      <w:numFmt w:val="lowerLetter"/>
      <w:lvlText w:val="%1)"/>
      <w:lvlJc w:val="left"/>
      <w:pPr>
        <w:ind w:left="1069" w:hanging="281"/>
      </w:pPr>
      <w:rPr>
        <w:rFonts w:ascii="Times New Roman" w:eastAsia="Times New Roman" w:hAnsi="Times New Roman" w:cs="Times New Roman" w:hint="default"/>
        <w:b w:val="0"/>
        <w:bCs w:val="0"/>
        <w:i w:val="0"/>
        <w:iCs w:val="0"/>
        <w:spacing w:val="-3"/>
        <w:w w:val="100"/>
        <w:sz w:val="28"/>
        <w:szCs w:val="28"/>
        <w:lang w:eastAsia="en-US" w:bidi="ar-SA"/>
      </w:rPr>
    </w:lvl>
    <w:lvl w:ilvl="1">
      <w:numFmt w:val="bullet"/>
      <w:lvlText w:val="•"/>
      <w:lvlJc w:val="left"/>
      <w:pPr>
        <w:ind w:left="1924" w:hanging="281"/>
      </w:pPr>
      <w:rPr>
        <w:rFonts w:hint="default"/>
        <w:lang w:eastAsia="en-US" w:bidi="ar-SA"/>
      </w:rPr>
    </w:lvl>
    <w:lvl w:ilvl="2">
      <w:numFmt w:val="bullet"/>
      <w:lvlText w:val="•"/>
      <w:lvlJc w:val="left"/>
      <w:pPr>
        <w:ind w:left="2789" w:hanging="281"/>
      </w:pPr>
      <w:rPr>
        <w:rFonts w:hint="default"/>
        <w:lang w:eastAsia="en-US" w:bidi="ar-SA"/>
      </w:rPr>
    </w:lvl>
    <w:lvl w:ilvl="3">
      <w:numFmt w:val="bullet"/>
      <w:lvlText w:val="•"/>
      <w:lvlJc w:val="left"/>
      <w:pPr>
        <w:ind w:left="3653" w:hanging="281"/>
      </w:pPr>
      <w:rPr>
        <w:rFonts w:hint="default"/>
        <w:lang w:eastAsia="en-US" w:bidi="ar-SA"/>
      </w:rPr>
    </w:lvl>
    <w:lvl w:ilvl="4">
      <w:numFmt w:val="bullet"/>
      <w:lvlText w:val="•"/>
      <w:lvlJc w:val="left"/>
      <w:pPr>
        <w:ind w:left="4518" w:hanging="281"/>
      </w:pPr>
      <w:rPr>
        <w:rFonts w:hint="default"/>
        <w:lang w:eastAsia="en-US" w:bidi="ar-SA"/>
      </w:rPr>
    </w:lvl>
    <w:lvl w:ilvl="5">
      <w:numFmt w:val="bullet"/>
      <w:lvlText w:val="•"/>
      <w:lvlJc w:val="left"/>
      <w:pPr>
        <w:ind w:left="5383" w:hanging="281"/>
      </w:pPr>
      <w:rPr>
        <w:rFonts w:hint="default"/>
        <w:lang w:eastAsia="en-US" w:bidi="ar-SA"/>
      </w:rPr>
    </w:lvl>
    <w:lvl w:ilvl="6">
      <w:numFmt w:val="bullet"/>
      <w:lvlText w:val="•"/>
      <w:lvlJc w:val="left"/>
      <w:pPr>
        <w:ind w:left="6247" w:hanging="281"/>
      </w:pPr>
      <w:rPr>
        <w:rFonts w:hint="default"/>
        <w:lang w:eastAsia="en-US" w:bidi="ar-SA"/>
      </w:rPr>
    </w:lvl>
    <w:lvl w:ilvl="7">
      <w:numFmt w:val="bullet"/>
      <w:lvlText w:val="•"/>
      <w:lvlJc w:val="left"/>
      <w:pPr>
        <w:ind w:left="7112" w:hanging="281"/>
      </w:pPr>
      <w:rPr>
        <w:rFonts w:hint="default"/>
        <w:lang w:eastAsia="en-US" w:bidi="ar-SA"/>
      </w:rPr>
    </w:lvl>
    <w:lvl w:ilvl="8">
      <w:numFmt w:val="bullet"/>
      <w:lvlText w:val="•"/>
      <w:lvlJc w:val="left"/>
      <w:pPr>
        <w:ind w:left="7977" w:hanging="281"/>
      </w:pPr>
      <w:rPr>
        <w:rFonts w:hint="default"/>
        <w:lang w:eastAsia="en-US" w:bidi="ar-SA"/>
      </w:rPr>
    </w:lvl>
  </w:abstractNum>
  <w:abstractNum w:abstractNumId="20">
    <w:nsid w:val="2A8F537B"/>
    <w:multiLevelType w:val="multilevel"/>
    <w:tmpl w:val="2A8F537B"/>
    <w:lvl w:ilvl="0">
      <w:start w:val="1"/>
      <w:numFmt w:val="lowerLetter"/>
      <w:lvlText w:val="%1)"/>
      <w:lvlJc w:val="left"/>
      <w:pPr>
        <w:ind w:left="222" w:hanging="303"/>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303"/>
      </w:pPr>
      <w:rPr>
        <w:rFonts w:hint="default"/>
        <w:lang w:eastAsia="en-US" w:bidi="ar-SA"/>
      </w:rPr>
    </w:lvl>
    <w:lvl w:ilvl="2">
      <w:numFmt w:val="bullet"/>
      <w:lvlText w:val="•"/>
      <w:lvlJc w:val="left"/>
      <w:pPr>
        <w:ind w:left="2117" w:hanging="303"/>
      </w:pPr>
      <w:rPr>
        <w:rFonts w:hint="default"/>
        <w:lang w:eastAsia="en-US" w:bidi="ar-SA"/>
      </w:rPr>
    </w:lvl>
    <w:lvl w:ilvl="3">
      <w:numFmt w:val="bullet"/>
      <w:lvlText w:val="•"/>
      <w:lvlJc w:val="left"/>
      <w:pPr>
        <w:ind w:left="3065" w:hanging="303"/>
      </w:pPr>
      <w:rPr>
        <w:rFonts w:hint="default"/>
        <w:lang w:eastAsia="en-US" w:bidi="ar-SA"/>
      </w:rPr>
    </w:lvl>
    <w:lvl w:ilvl="4">
      <w:numFmt w:val="bullet"/>
      <w:lvlText w:val="•"/>
      <w:lvlJc w:val="left"/>
      <w:pPr>
        <w:ind w:left="4014" w:hanging="303"/>
      </w:pPr>
      <w:rPr>
        <w:rFonts w:hint="default"/>
        <w:lang w:eastAsia="en-US" w:bidi="ar-SA"/>
      </w:rPr>
    </w:lvl>
    <w:lvl w:ilvl="5">
      <w:numFmt w:val="bullet"/>
      <w:lvlText w:val="•"/>
      <w:lvlJc w:val="left"/>
      <w:pPr>
        <w:ind w:left="4963" w:hanging="303"/>
      </w:pPr>
      <w:rPr>
        <w:rFonts w:hint="default"/>
        <w:lang w:eastAsia="en-US" w:bidi="ar-SA"/>
      </w:rPr>
    </w:lvl>
    <w:lvl w:ilvl="6">
      <w:numFmt w:val="bullet"/>
      <w:lvlText w:val="•"/>
      <w:lvlJc w:val="left"/>
      <w:pPr>
        <w:ind w:left="5911" w:hanging="303"/>
      </w:pPr>
      <w:rPr>
        <w:rFonts w:hint="default"/>
        <w:lang w:eastAsia="en-US" w:bidi="ar-SA"/>
      </w:rPr>
    </w:lvl>
    <w:lvl w:ilvl="7">
      <w:numFmt w:val="bullet"/>
      <w:lvlText w:val="•"/>
      <w:lvlJc w:val="left"/>
      <w:pPr>
        <w:ind w:left="6860" w:hanging="303"/>
      </w:pPr>
      <w:rPr>
        <w:rFonts w:hint="default"/>
        <w:lang w:eastAsia="en-US" w:bidi="ar-SA"/>
      </w:rPr>
    </w:lvl>
    <w:lvl w:ilvl="8">
      <w:numFmt w:val="bullet"/>
      <w:lvlText w:val="•"/>
      <w:lvlJc w:val="left"/>
      <w:pPr>
        <w:ind w:left="7809" w:hanging="303"/>
      </w:pPr>
      <w:rPr>
        <w:rFonts w:hint="default"/>
        <w:lang w:eastAsia="en-US" w:bidi="ar-SA"/>
      </w:rPr>
    </w:lvl>
  </w:abstractNum>
  <w:abstractNum w:abstractNumId="21">
    <w:nsid w:val="2C37054D"/>
    <w:multiLevelType w:val="multilevel"/>
    <w:tmpl w:val="1244343C"/>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2C6E36C3"/>
    <w:multiLevelType w:val="hybridMultilevel"/>
    <w:tmpl w:val="53183758"/>
    <w:lvl w:ilvl="0" w:tplc="83FA6C92">
      <w:start w:val="1"/>
      <w:numFmt w:val="bullet"/>
      <w:lvlText w:val=""/>
      <w:lvlJc w:val="left"/>
      <w:pPr>
        <w:ind w:left="1018" w:hanging="360"/>
      </w:pPr>
      <w:rPr>
        <w:rFonts w:ascii="Symbol" w:hAnsi="Symbol" w:hint="default"/>
        <w:sz w:val="24"/>
        <w:szCs w:val="24"/>
      </w:rPr>
    </w:lvl>
    <w:lvl w:ilvl="1" w:tplc="04090003" w:tentative="1">
      <w:start w:val="1"/>
      <w:numFmt w:val="bullet"/>
      <w:lvlText w:val="o"/>
      <w:lvlJc w:val="left"/>
      <w:pPr>
        <w:ind w:left="1738" w:hanging="360"/>
      </w:pPr>
      <w:rPr>
        <w:rFonts w:ascii="Courier New" w:hAnsi="Courier New" w:cs="Courier New" w:hint="default"/>
      </w:rPr>
    </w:lvl>
    <w:lvl w:ilvl="2" w:tplc="04090005" w:tentative="1">
      <w:start w:val="1"/>
      <w:numFmt w:val="bullet"/>
      <w:lvlText w:val=""/>
      <w:lvlJc w:val="left"/>
      <w:pPr>
        <w:ind w:left="2458" w:hanging="360"/>
      </w:pPr>
      <w:rPr>
        <w:rFonts w:ascii="Wingdings" w:hAnsi="Wingdings" w:hint="default"/>
      </w:rPr>
    </w:lvl>
    <w:lvl w:ilvl="3" w:tplc="04090001" w:tentative="1">
      <w:start w:val="1"/>
      <w:numFmt w:val="bullet"/>
      <w:lvlText w:val=""/>
      <w:lvlJc w:val="left"/>
      <w:pPr>
        <w:ind w:left="3178" w:hanging="360"/>
      </w:pPr>
      <w:rPr>
        <w:rFonts w:ascii="Symbol" w:hAnsi="Symbol" w:hint="default"/>
      </w:rPr>
    </w:lvl>
    <w:lvl w:ilvl="4" w:tplc="04090003" w:tentative="1">
      <w:start w:val="1"/>
      <w:numFmt w:val="bullet"/>
      <w:lvlText w:val="o"/>
      <w:lvlJc w:val="left"/>
      <w:pPr>
        <w:ind w:left="3898" w:hanging="360"/>
      </w:pPr>
      <w:rPr>
        <w:rFonts w:ascii="Courier New" w:hAnsi="Courier New" w:cs="Courier New" w:hint="default"/>
      </w:rPr>
    </w:lvl>
    <w:lvl w:ilvl="5" w:tplc="04090005" w:tentative="1">
      <w:start w:val="1"/>
      <w:numFmt w:val="bullet"/>
      <w:lvlText w:val=""/>
      <w:lvlJc w:val="left"/>
      <w:pPr>
        <w:ind w:left="4618" w:hanging="360"/>
      </w:pPr>
      <w:rPr>
        <w:rFonts w:ascii="Wingdings" w:hAnsi="Wingdings" w:hint="default"/>
      </w:rPr>
    </w:lvl>
    <w:lvl w:ilvl="6" w:tplc="04090001" w:tentative="1">
      <w:start w:val="1"/>
      <w:numFmt w:val="bullet"/>
      <w:lvlText w:val=""/>
      <w:lvlJc w:val="left"/>
      <w:pPr>
        <w:ind w:left="5338" w:hanging="360"/>
      </w:pPr>
      <w:rPr>
        <w:rFonts w:ascii="Symbol" w:hAnsi="Symbol" w:hint="default"/>
      </w:rPr>
    </w:lvl>
    <w:lvl w:ilvl="7" w:tplc="04090003" w:tentative="1">
      <w:start w:val="1"/>
      <w:numFmt w:val="bullet"/>
      <w:lvlText w:val="o"/>
      <w:lvlJc w:val="left"/>
      <w:pPr>
        <w:ind w:left="6058" w:hanging="360"/>
      </w:pPr>
      <w:rPr>
        <w:rFonts w:ascii="Courier New" w:hAnsi="Courier New" w:cs="Courier New" w:hint="default"/>
      </w:rPr>
    </w:lvl>
    <w:lvl w:ilvl="8" w:tplc="04090005" w:tentative="1">
      <w:start w:val="1"/>
      <w:numFmt w:val="bullet"/>
      <w:lvlText w:val=""/>
      <w:lvlJc w:val="left"/>
      <w:pPr>
        <w:ind w:left="6778" w:hanging="360"/>
      </w:pPr>
      <w:rPr>
        <w:rFonts w:ascii="Wingdings" w:hAnsi="Wingdings" w:hint="default"/>
      </w:rPr>
    </w:lvl>
  </w:abstractNum>
  <w:abstractNum w:abstractNumId="23">
    <w:nsid w:val="33347FD1"/>
    <w:multiLevelType w:val="hybridMultilevel"/>
    <w:tmpl w:val="9CF635C4"/>
    <w:lvl w:ilvl="0" w:tplc="F014D95A">
      <w:start w:val="1"/>
      <w:numFmt w:val="bullet"/>
      <w:lvlText w:val=""/>
      <w:lvlJc w:val="left"/>
      <w:pPr>
        <w:ind w:left="1792" w:hanging="360"/>
      </w:pPr>
      <w:rPr>
        <w:rFonts w:ascii="Symbol" w:hAnsi="Symbol" w:hint="default"/>
        <w:sz w:val="24"/>
        <w:szCs w:val="24"/>
      </w:rPr>
    </w:lvl>
    <w:lvl w:ilvl="1" w:tplc="04090003" w:tentative="1">
      <w:start w:val="1"/>
      <w:numFmt w:val="bullet"/>
      <w:lvlText w:val="o"/>
      <w:lvlJc w:val="left"/>
      <w:pPr>
        <w:ind w:left="2512" w:hanging="360"/>
      </w:pPr>
      <w:rPr>
        <w:rFonts w:ascii="Courier New" w:hAnsi="Courier New" w:cs="Courier New" w:hint="default"/>
      </w:rPr>
    </w:lvl>
    <w:lvl w:ilvl="2" w:tplc="04090005" w:tentative="1">
      <w:start w:val="1"/>
      <w:numFmt w:val="bullet"/>
      <w:lvlText w:val=""/>
      <w:lvlJc w:val="left"/>
      <w:pPr>
        <w:ind w:left="3232" w:hanging="360"/>
      </w:pPr>
      <w:rPr>
        <w:rFonts w:ascii="Wingdings" w:hAnsi="Wingdings" w:hint="default"/>
      </w:rPr>
    </w:lvl>
    <w:lvl w:ilvl="3" w:tplc="04090001" w:tentative="1">
      <w:start w:val="1"/>
      <w:numFmt w:val="bullet"/>
      <w:lvlText w:val=""/>
      <w:lvlJc w:val="left"/>
      <w:pPr>
        <w:ind w:left="3952" w:hanging="360"/>
      </w:pPr>
      <w:rPr>
        <w:rFonts w:ascii="Symbol" w:hAnsi="Symbol" w:hint="default"/>
      </w:rPr>
    </w:lvl>
    <w:lvl w:ilvl="4" w:tplc="04090003" w:tentative="1">
      <w:start w:val="1"/>
      <w:numFmt w:val="bullet"/>
      <w:lvlText w:val="o"/>
      <w:lvlJc w:val="left"/>
      <w:pPr>
        <w:ind w:left="4672" w:hanging="360"/>
      </w:pPr>
      <w:rPr>
        <w:rFonts w:ascii="Courier New" w:hAnsi="Courier New" w:cs="Courier New" w:hint="default"/>
      </w:rPr>
    </w:lvl>
    <w:lvl w:ilvl="5" w:tplc="04090005" w:tentative="1">
      <w:start w:val="1"/>
      <w:numFmt w:val="bullet"/>
      <w:lvlText w:val=""/>
      <w:lvlJc w:val="left"/>
      <w:pPr>
        <w:ind w:left="5392" w:hanging="360"/>
      </w:pPr>
      <w:rPr>
        <w:rFonts w:ascii="Wingdings" w:hAnsi="Wingdings" w:hint="default"/>
      </w:rPr>
    </w:lvl>
    <w:lvl w:ilvl="6" w:tplc="04090001" w:tentative="1">
      <w:start w:val="1"/>
      <w:numFmt w:val="bullet"/>
      <w:lvlText w:val=""/>
      <w:lvlJc w:val="left"/>
      <w:pPr>
        <w:ind w:left="6112" w:hanging="360"/>
      </w:pPr>
      <w:rPr>
        <w:rFonts w:ascii="Symbol" w:hAnsi="Symbol" w:hint="default"/>
      </w:rPr>
    </w:lvl>
    <w:lvl w:ilvl="7" w:tplc="04090003" w:tentative="1">
      <w:start w:val="1"/>
      <w:numFmt w:val="bullet"/>
      <w:lvlText w:val="o"/>
      <w:lvlJc w:val="left"/>
      <w:pPr>
        <w:ind w:left="6832" w:hanging="360"/>
      </w:pPr>
      <w:rPr>
        <w:rFonts w:ascii="Courier New" w:hAnsi="Courier New" w:cs="Courier New" w:hint="default"/>
      </w:rPr>
    </w:lvl>
    <w:lvl w:ilvl="8" w:tplc="04090005" w:tentative="1">
      <w:start w:val="1"/>
      <w:numFmt w:val="bullet"/>
      <w:lvlText w:val=""/>
      <w:lvlJc w:val="left"/>
      <w:pPr>
        <w:ind w:left="7552" w:hanging="360"/>
      </w:pPr>
      <w:rPr>
        <w:rFonts w:ascii="Wingdings" w:hAnsi="Wingdings" w:hint="default"/>
      </w:rPr>
    </w:lvl>
  </w:abstractNum>
  <w:abstractNum w:abstractNumId="24">
    <w:nsid w:val="39D86176"/>
    <w:multiLevelType w:val="hybridMultilevel"/>
    <w:tmpl w:val="09D6D186"/>
    <w:lvl w:ilvl="0" w:tplc="91248522">
      <w:start w:val="1"/>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790"/>
        </w:tabs>
        <w:ind w:left="1790" w:hanging="360"/>
      </w:pPr>
      <w:rPr>
        <w:rFonts w:hint="default"/>
      </w:r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25">
    <w:nsid w:val="3B6B493B"/>
    <w:multiLevelType w:val="hybridMultilevel"/>
    <w:tmpl w:val="B28E9028"/>
    <w:lvl w:ilvl="0" w:tplc="FEDA997C">
      <w:start w:val="3"/>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6">
    <w:nsid w:val="46A08BB8"/>
    <w:multiLevelType w:val="multilevel"/>
    <w:tmpl w:val="46A08BB8"/>
    <w:lvl w:ilvl="0">
      <w:start w:val="1"/>
      <w:numFmt w:val="lowerLetter"/>
      <w:lvlText w:val="%1)"/>
      <w:lvlJc w:val="left"/>
      <w:pPr>
        <w:ind w:left="222" w:hanging="298"/>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298"/>
      </w:pPr>
      <w:rPr>
        <w:rFonts w:hint="default"/>
        <w:lang w:eastAsia="en-US" w:bidi="ar-SA"/>
      </w:rPr>
    </w:lvl>
    <w:lvl w:ilvl="2">
      <w:numFmt w:val="bullet"/>
      <w:lvlText w:val="•"/>
      <w:lvlJc w:val="left"/>
      <w:pPr>
        <w:ind w:left="2117" w:hanging="298"/>
      </w:pPr>
      <w:rPr>
        <w:rFonts w:hint="default"/>
        <w:lang w:eastAsia="en-US" w:bidi="ar-SA"/>
      </w:rPr>
    </w:lvl>
    <w:lvl w:ilvl="3">
      <w:numFmt w:val="bullet"/>
      <w:lvlText w:val="•"/>
      <w:lvlJc w:val="left"/>
      <w:pPr>
        <w:ind w:left="3065" w:hanging="298"/>
      </w:pPr>
      <w:rPr>
        <w:rFonts w:hint="default"/>
        <w:lang w:eastAsia="en-US" w:bidi="ar-SA"/>
      </w:rPr>
    </w:lvl>
    <w:lvl w:ilvl="4">
      <w:numFmt w:val="bullet"/>
      <w:lvlText w:val="•"/>
      <w:lvlJc w:val="left"/>
      <w:pPr>
        <w:ind w:left="4014" w:hanging="298"/>
      </w:pPr>
      <w:rPr>
        <w:rFonts w:hint="default"/>
        <w:lang w:eastAsia="en-US" w:bidi="ar-SA"/>
      </w:rPr>
    </w:lvl>
    <w:lvl w:ilvl="5">
      <w:numFmt w:val="bullet"/>
      <w:lvlText w:val="•"/>
      <w:lvlJc w:val="left"/>
      <w:pPr>
        <w:ind w:left="4963" w:hanging="298"/>
      </w:pPr>
      <w:rPr>
        <w:rFonts w:hint="default"/>
        <w:lang w:eastAsia="en-US" w:bidi="ar-SA"/>
      </w:rPr>
    </w:lvl>
    <w:lvl w:ilvl="6">
      <w:numFmt w:val="bullet"/>
      <w:lvlText w:val="•"/>
      <w:lvlJc w:val="left"/>
      <w:pPr>
        <w:ind w:left="5911" w:hanging="298"/>
      </w:pPr>
      <w:rPr>
        <w:rFonts w:hint="default"/>
        <w:lang w:eastAsia="en-US" w:bidi="ar-SA"/>
      </w:rPr>
    </w:lvl>
    <w:lvl w:ilvl="7">
      <w:numFmt w:val="bullet"/>
      <w:lvlText w:val="•"/>
      <w:lvlJc w:val="left"/>
      <w:pPr>
        <w:ind w:left="6860" w:hanging="298"/>
      </w:pPr>
      <w:rPr>
        <w:rFonts w:hint="default"/>
        <w:lang w:eastAsia="en-US" w:bidi="ar-SA"/>
      </w:rPr>
    </w:lvl>
    <w:lvl w:ilvl="8">
      <w:numFmt w:val="bullet"/>
      <w:lvlText w:val="•"/>
      <w:lvlJc w:val="left"/>
      <w:pPr>
        <w:ind w:left="7809" w:hanging="298"/>
      </w:pPr>
      <w:rPr>
        <w:rFonts w:hint="default"/>
        <w:lang w:eastAsia="en-US" w:bidi="ar-SA"/>
      </w:rPr>
    </w:lvl>
  </w:abstractNum>
  <w:abstractNum w:abstractNumId="27">
    <w:nsid w:val="4C1BAE26"/>
    <w:multiLevelType w:val="multilevel"/>
    <w:tmpl w:val="4C1BAE26"/>
    <w:lvl w:ilvl="0">
      <w:start w:val="1"/>
      <w:numFmt w:val="lowerLetter"/>
      <w:lvlText w:val="%1)"/>
      <w:lvlJc w:val="left"/>
      <w:pPr>
        <w:ind w:left="222" w:hanging="291"/>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291"/>
      </w:pPr>
      <w:rPr>
        <w:rFonts w:hint="default"/>
        <w:lang w:eastAsia="en-US" w:bidi="ar-SA"/>
      </w:rPr>
    </w:lvl>
    <w:lvl w:ilvl="2">
      <w:numFmt w:val="bullet"/>
      <w:lvlText w:val="•"/>
      <w:lvlJc w:val="left"/>
      <w:pPr>
        <w:ind w:left="2117" w:hanging="291"/>
      </w:pPr>
      <w:rPr>
        <w:rFonts w:hint="default"/>
        <w:lang w:eastAsia="en-US" w:bidi="ar-SA"/>
      </w:rPr>
    </w:lvl>
    <w:lvl w:ilvl="3">
      <w:numFmt w:val="bullet"/>
      <w:lvlText w:val="•"/>
      <w:lvlJc w:val="left"/>
      <w:pPr>
        <w:ind w:left="3065" w:hanging="291"/>
      </w:pPr>
      <w:rPr>
        <w:rFonts w:hint="default"/>
        <w:lang w:eastAsia="en-US" w:bidi="ar-SA"/>
      </w:rPr>
    </w:lvl>
    <w:lvl w:ilvl="4">
      <w:numFmt w:val="bullet"/>
      <w:lvlText w:val="•"/>
      <w:lvlJc w:val="left"/>
      <w:pPr>
        <w:ind w:left="4014" w:hanging="291"/>
      </w:pPr>
      <w:rPr>
        <w:rFonts w:hint="default"/>
        <w:lang w:eastAsia="en-US" w:bidi="ar-SA"/>
      </w:rPr>
    </w:lvl>
    <w:lvl w:ilvl="5">
      <w:numFmt w:val="bullet"/>
      <w:lvlText w:val="•"/>
      <w:lvlJc w:val="left"/>
      <w:pPr>
        <w:ind w:left="4963" w:hanging="291"/>
      </w:pPr>
      <w:rPr>
        <w:rFonts w:hint="default"/>
        <w:lang w:eastAsia="en-US" w:bidi="ar-SA"/>
      </w:rPr>
    </w:lvl>
    <w:lvl w:ilvl="6">
      <w:numFmt w:val="bullet"/>
      <w:lvlText w:val="•"/>
      <w:lvlJc w:val="left"/>
      <w:pPr>
        <w:ind w:left="5911" w:hanging="291"/>
      </w:pPr>
      <w:rPr>
        <w:rFonts w:hint="default"/>
        <w:lang w:eastAsia="en-US" w:bidi="ar-SA"/>
      </w:rPr>
    </w:lvl>
    <w:lvl w:ilvl="7">
      <w:numFmt w:val="bullet"/>
      <w:lvlText w:val="•"/>
      <w:lvlJc w:val="left"/>
      <w:pPr>
        <w:ind w:left="6860" w:hanging="291"/>
      </w:pPr>
      <w:rPr>
        <w:rFonts w:hint="default"/>
        <w:lang w:eastAsia="en-US" w:bidi="ar-SA"/>
      </w:rPr>
    </w:lvl>
    <w:lvl w:ilvl="8">
      <w:numFmt w:val="bullet"/>
      <w:lvlText w:val="•"/>
      <w:lvlJc w:val="left"/>
      <w:pPr>
        <w:ind w:left="7809" w:hanging="291"/>
      </w:pPr>
      <w:rPr>
        <w:rFonts w:hint="default"/>
        <w:lang w:eastAsia="en-US" w:bidi="ar-SA"/>
      </w:rPr>
    </w:lvl>
  </w:abstractNum>
  <w:abstractNum w:abstractNumId="28">
    <w:nsid w:val="4D4DC07F"/>
    <w:multiLevelType w:val="multilevel"/>
    <w:tmpl w:val="4D4DC07F"/>
    <w:lvl w:ilvl="0">
      <w:start w:val="1"/>
      <w:numFmt w:val="lowerLetter"/>
      <w:lvlText w:val="%1)"/>
      <w:lvlJc w:val="left"/>
      <w:pPr>
        <w:ind w:left="1140" w:hanging="289"/>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2006" w:hanging="289"/>
      </w:pPr>
      <w:rPr>
        <w:rFonts w:hint="default"/>
        <w:lang w:eastAsia="en-US" w:bidi="ar-SA"/>
      </w:rPr>
    </w:lvl>
    <w:lvl w:ilvl="2">
      <w:numFmt w:val="bullet"/>
      <w:lvlText w:val="•"/>
      <w:lvlJc w:val="left"/>
      <w:pPr>
        <w:ind w:left="2869" w:hanging="289"/>
      </w:pPr>
      <w:rPr>
        <w:rFonts w:hint="default"/>
        <w:lang w:eastAsia="en-US" w:bidi="ar-SA"/>
      </w:rPr>
    </w:lvl>
    <w:lvl w:ilvl="3">
      <w:numFmt w:val="bullet"/>
      <w:lvlText w:val="•"/>
      <w:lvlJc w:val="left"/>
      <w:pPr>
        <w:ind w:left="3731" w:hanging="289"/>
      </w:pPr>
      <w:rPr>
        <w:rFonts w:hint="default"/>
        <w:lang w:eastAsia="en-US" w:bidi="ar-SA"/>
      </w:rPr>
    </w:lvl>
    <w:lvl w:ilvl="4">
      <w:numFmt w:val="bullet"/>
      <w:lvlText w:val="•"/>
      <w:lvlJc w:val="left"/>
      <w:pPr>
        <w:ind w:left="4594" w:hanging="289"/>
      </w:pPr>
      <w:rPr>
        <w:rFonts w:hint="default"/>
        <w:lang w:eastAsia="en-US" w:bidi="ar-SA"/>
      </w:rPr>
    </w:lvl>
    <w:lvl w:ilvl="5">
      <w:numFmt w:val="bullet"/>
      <w:lvlText w:val="•"/>
      <w:lvlJc w:val="left"/>
      <w:pPr>
        <w:ind w:left="5457" w:hanging="289"/>
      </w:pPr>
      <w:rPr>
        <w:rFonts w:hint="default"/>
        <w:lang w:eastAsia="en-US" w:bidi="ar-SA"/>
      </w:rPr>
    </w:lvl>
    <w:lvl w:ilvl="6">
      <w:numFmt w:val="bullet"/>
      <w:lvlText w:val="•"/>
      <w:lvlJc w:val="left"/>
      <w:pPr>
        <w:ind w:left="6319" w:hanging="289"/>
      </w:pPr>
      <w:rPr>
        <w:rFonts w:hint="default"/>
        <w:lang w:eastAsia="en-US" w:bidi="ar-SA"/>
      </w:rPr>
    </w:lvl>
    <w:lvl w:ilvl="7">
      <w:numFmt w:val="bullet"/>
      <w:lvlText w:val="•"/>
      <w:lvlJc w:val="left"/>
      <w:pPr>
        <w:ind w:left="7182" w:hanging="289"/>
      </w:pPr>
      <w:rPr>
        <w:rFonts w:hint="default"/>
        <w:lang w:eastAsia="en-US" w:bidi="ar-SA"/>
      </w:rPr>
    </w:lvl>
    <w:lvl w:ilvl="8">
      <w:numFmt w:val="bullet"/>
      <w:lvlText w:val="•"/>
      <w:lvlJc w:val="left"/>
      <w:pPr>
        <w:ind w:left="8045" w:hanging="289"/>
      </w:pPr>
      <w:rPr>
        <w:rFonts w:hint="default"/>
        <w:lang w:eastAsia="en-US" w:bidi="ar-SA"/>
      </w:rPr>
    </w:lvl>
  </w:abstractNum>
  <w:abstractNum w:abstractNumId="29">
    <w:nsid w:val="516D028B"/>
    <w:multiLevelType w:val="multilevel"/>
    <w:tmpl w:val="8946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40A457C"/>
    <w:multiLevelType w:val="hybridMultilevel"/>
    <w:tmpl w:val="E4A42D78"/>
    <w:lvl w:ilvl="0" w:tplc="63B6D766">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31">
    <w:nsid w:val="59ADCABA"/>
    <w:multiLevelType w:val="multilevel"/>
    <w:tmpl w:val="59ADCABA"/>
    <w:lvl w:ilvl="0">
      <w:start w:val="1"/>
      <w:numFmt w:val="decimal"/>
      <w:lvlText w:val="%1."/>
      <w:lvlJc w:val="left"/>
      <w:pPr>
        <w:ind w:left="1069" w:hanging="281"/>
      </w:pPr>
      <w:rPr>
        <w:rFonts w:ascii="Times New Roman" w:eastAsia="Times New Roman" w:hAnsi="Times New Roman" w:cs="Times New Roman" w:hint="default"/>
        <w:b/>
        <w:bCs/>
        <w:i w:val="0"/>
        <w:iCs w:val="0"/>
        <w:spacing w:val="0"/>
        <w:w w:val="100"/>
        <w:sz w:val="28"/>
        <w:szCs w:val="28"/>
        <w:lang w:eastAsia="en-US" w:bidi="ar-SA"/>
      </w:rPr>
    </w:lvl>
    <w:lvl w:ilvl="1">
      <w:start w:val="1"/>
      <w:numFmt w:val="decimal"/>
      <w:lvlText w:val="%1.%2."/>
      <w:lvlJc w:val="left"/>
      <w:pPr>
        <w:ind w:left="1239" w:hanging="452"/>
      </w:pPr>
      <w:rPr>
        <w:rFonts w:ascii="Times New Roman" w:eastAsia="Times New Roman" w:hAnsi="Times New Roman" w:cs="Times New Roman" w:hint="default"/>
        <w:b w:val="0"/>
        <w:bCs w:val="0"/>
        <w:i w:val="0"/>
        <w:iCs w:val="0"/>
        <w:spacing w:val="-11"/>
        <w:w w:val="100"/>
        <w:sz w:val="28"/>
        <w:szCs w:val="28"/>
        <w:lang w:eastAsia="en-US" w:bidi="ar-SA"/>
      </w:rPr>
    </w:lvl>
    <w:lvl w:ilvl="2">
      <w:start w:val="1"/>
      <w:numFmt w:val="decimal"/>
      <w:lvlText w:val="%1.%2.%3."/>
      <w:lvlJc w:val="left"/>
      <w:pPr>
        <w:ind w:left="222" w:hanging="710"/>
      </w:pPr>
      <w:rPr>
        <w:rFonts w:ascii="Times New Roman" w:eastAsia="Times New Roman" w:hAnsi="Times New Roman" w:cs="Times New Roman" w:hint="default"/>
        <w:b w:val="0"/>
        <w:bCs w:val="0"/>
        <w:i w:val="0"/>
        <w:iCs w:val="0"/>
        <w:spacing w:val="-4"/>
        <w:w w:val="100"/>
        <w:sz w:val="28"/>
        <w:szCs w:val="28"/>
        <w:lang w:eastAsia="en-US" w:bidi="ar-SA"/>
      </w:rPr>
    </w:lvl>
    <w:lvl w:ilvl="3">
      <w:start w:val="1"/>
      <w:numFmt w:val="decimal"/>
      <w:lvlText w:val="%1.%2.%3.%4."/>
      <w:lvlJc w:val="left"/>
      <w:pPr>
        <w:ind w:left="222" w:hanging="926"/>
      </w:pPr>
      <w:rPr>
        <w:rFonts w:ascii="Times New Roman" w:eastAsia="Times New Roman" w:hAnsi="Times New Roman" w:cs="Times New Roman" w:hint="default"/>
        <w:b w:val="0"/>
        <w:bCs w:val="0"/>
        <w:i w:val="0"/>
        <w:iCs w:val="0"/>
        <w:spacing w:val="-4"/>
        <w:w w:val="100"/>
        <w:sz w:val="28"/>
        <w:szCs w:val="28"/>
        <w:lang w:eastAsia="en-US" w:bidi="ar-SA"/>
      </w:rPr>
    </w:lvl>
    <w:lvl w:ilvl="4">
      <w:numFmt w:val="bullet"/>
      <w:lvlText w:val="•"/>
      <w:lvlJc w:val="left"/>
      <w:pPr>
        <w:ind w:left="2483" w:hanging="926"/>
      </w:pPr>
      <w:rPr>
        <w:rFonts w:hint="default"/>
        <w:lang w:eastAsia="en-US" w:bidi="ar-SA"/>
      </w:rPr>
    </w:lvl>
    <w:lvl w:ilvl="5">
      <w:numFmt w:val="bullet"/>
      <w:lvlText w:val="•"/>
      <w:lvlJc w:val="left"/>
      <w:pPr>
        <w:ind w:left="3687" w:hanging="926"/>
      </w:pPr>
      <w:rPr>
        <w:rFonts w:hint="default"/>
        <w:lang w:eastAsia="en-US" w:bidi="ar-SA"/>
      </w:rPr>
    </w:lvl>
    <w:lvl w:ilvl="6">
      <w:numFmt w:val="bullet"/>
      <w:lvlText w:val="•"/>
      <w:lvlJc w:val="left"/>
      <w:pPr>
        <w:ind w:left="4891" w:hanging="926"/>
      </w:pPr>
      <w:rPr>
        <w:rFonts w:hint="default"/>
        <w:lang w:eastAsia="en-US" w:bidi="ar-SA"/>
      </w:rPr>
    </w:lvl>
    <w:lvl w:ilvl="7">
      <w:numFmt w:val="bullet"/>
      <w:lvlText w:val="•"/>
      <w:lvlJc w:val="left"/>
      <w:pPr>
        <w:ind w:left="6095" w:hanging="926"/>
      </w:pPr>
      <w:rPr>
        <w:rFonts w:hint="default"/>
        <w:lang w:eastAsia="en-US" w:bidi="ar-SA"/>
      </w:rPr>
    </w:lvl>
    <w:lvl w:ilvl="8">
      <w:numFmt w:val="bullet"/>
      <w:lvlText w:val="•"/>
      <w:lvlJc w:val="left"/>
      <w:pPr>
        <w:ind w:left="7298" w:hanging="926"/>
      </w:pPr>
      <w:rPr>
        <w:rFonts w:hint="default"/>
        <w:lang w:eastAsia="en-US" w:bidi="ar-SA"/>
      </w:rPr>
    </w:lvl>
  </w:abstractNum>
  <w:abstractNum w:abstractNumId="32">
    <w:nsid w:val="5A241D34"/>
    <w:multiLevelType w:val="multilevel"/>
    <w:tmpl w:val="5A241D34"/>
    <w:lvl w:ilvl="0">
      <w:start w:val="1"/>
      <w:numFmt w:val="lowerLetter"/>
      <w:lvlText w:val="%1)"/>
      <w:lvlJc w:val="left"/>
      <w:pPr>
        <w:ind w:left="222" w:hanging="303"/>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303"/>
      </w:pPr>
      <w:rPr>
        <w:rFonts w:hint="default"/>
        <w:lang w:eastAsia="en-US" w:bidi="ar-SA"/>
      </w:rPr>
    </w:lvl>
    <w:lvl w:ilvl="2">
      <w:numFmt w:val="bullet"/>
      <w:lvlText w:val="•"/>
      <w:lvlJc w:val="left"/>
      <w:pPr>
        <w:ind w:left="2117" w:hanging="303"/>
      </w:pPr>
      <w:rPr>
        <w:rFonts w:hint="default"/>
        <w:lang w:eastAsia="en-US" w:bidi="ar-SA"/>
      </w:rPr>
    </w:lvl>
    <w:lvl w:ilvl="3">
      <w:numFmt w:val="bullet"/>
      <w:lvlText w:val="•"/>
      <w:lvlJc w:val="left"/>
      <w:pPr>
        <w:ind w:left="3065" w:hanging="303"/>
      </w:pPr>
      <w:rPr>
        <w:rFonts w:hint="default"/>
        <w:lang w:eastAsia="en-US" w:bidi="ar-SA"/>
      </w:rPr>
    </w:lvl>
    <w:lvl w:ilvl="4">
      <w:numFmt w:val="bullet"/>
      <w:lvlText w:val="•"/>
      <w:lvlJc w:val="left"/>
      <w:pPr>
        <w:ind w:left="4014" w:hanging="303"/>
      </w:pPr>
      <w:rPr>
        <w:rFonts w:hint="default"/>
        <w:lang w:eastAsia="en-US" w:bidi="ar-SA"/>
      </w:rPr>
    </w:lvl>
    <w:lvl w:ilvl="5">
      <w:numFmt w:val="bullet"/>
      <w:lvlText w:val="•"/>
      <w:lvlJc w:val="left"/>
      <w:pPr>
        <w:ind w:left="4963" w:hanging="303"/>
      </w:pPr>
      <w:rPr>
        <w:rFonts w:hint="default"/>
        <w:lang w:eastAsia="en-US" w:bidi="ar-SA"/>
      </w:rPr>
    </w:lvl>
    <w:lvl w:ilvl="6">
      <w:numFmt w:val="bullet"/>
      <w:lvlText w:val="•"/>
      <w:lvlJc w:val="left"/>
      <w:pPr>
        <w:ind w:left="5911" w:hanging="303"/>
      </w:pPr>
      <w:rPr>
        <w:rFonts w:hint="default"/>
        <w:lang w:eastAsia="en-US" w:bidi="ar-SA"/>
      </w:rPr>
    </w:lvl>
    <w:lvl w:ilvl="7">
      <w:numFmt w:val="bullet"/>
      <w:lvlText w:val="•"/>
      <w:lvlJc w:val="left"/>
      <w:pPr>
        <w:ind w:left="6860" w:hanging="303"/>
      </w:pPr>
      <w:rPr>
        <w:rFonts w:hint="default"/>
        <w:lang w:eastAsia="en-US" w:bidi="ar-SA"/>
      </w:rPr>
    </w:lvl>
    <w:lvl w:ilvl="8">
      <w:numFmt w:val="bullet"/>
      <w:lvlText w:val="•"/>
      <w:lvlJc w:val="left"/>
      <w:pPr>
        <w:ind w:left="7809" w:hanging="303"/>
      </w:pPr>
      <w:rPr>
        <w:rFonts w:hint="default"/>
        <w:lang w:eastAsia="en-US" w:bidi="ar-SA"/>
      </w:rPr>
    </w:lvl>
  </w:abstractNum>
  <w:abstractNum w:abstractNumId="33">
    <w:nsid w:val="5DB5339A"/>
    <w:multiLevelType w:val="hybridMultilevel"/>
    <w:tmpl w:val="6B6CAFAA"/>
    <w:lvl w:ilvl="0" w:tplc="73B455F8">
      <w:start w:val="3"/>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nsid w:val="5DEF5970"/>
    <w:multiLevelType w:val="hybridMultilevel"/>
    <w:tmpl w:val="CAE09F46"/>
    <w:lvl w:ilvl="0" w:tplc="876831F4">
      <w:start w:val="1"/>
      <w:numFmt w:val="bullet"/>
      <w:lvlText w:val=""/>
      <w:lvlJc w:val="left"/>
      <w:pPr>
        <w:ind w:left="786" w:hanging="360"/>
      </w:pPr>
      <w:rPr>
        <w:rFonts w:ascii="Symbol" w:hAnsi="Symbol" w:hint="default"/>
        <w:sz w:val="24"/>
      </w:rPr>
    </w:lvl>
    <w:lvl w:ilvl="1" w:tplc="04090003">
      <w:start w:val="1"/>
      <w:numFmt w:val="bullet"/>
      <w:lvlText w:val="o"/>
      <w:lvlJc w:val="left"/>
      <w:pPr>
        <w:ind w:left="2512" w:hanging="360"/>
      </w:pPr>
      <w:rPr>
        <w:rFonts w:ascii="Courier New" w:hAnsi="Courier New" w:cs="Courier New" w:hint="default"/>
      </w:rPr>
    </w:lvl>
    <w:lvl w:ilvl="2" w:tplc="04090005" w:tentative="1">
      <w:start w:val="1"/>
      <w:numFmt w:val="bullet"/>
      <w:lvlText w:val=""/>
      <w:lvlJc w:val="left"/>
      <w:pPr>
        <w:ind w:left="3232" w:hanging="360"/>
      </w:pPr>
      <w:rPr>
        <w:rFonts w:ascii="Wingdings" w:hAnsi="Wingdings" w:hint="default"/>
      </w:rPr>
    </w:lvl>
    <w:lvl w:ilvl="3" w:tplc="04090001" w:tentative="1">
      <w:start w:val="1"/>
      <w:numFmt w:val="bullet"/>
      <w:lvlText w:val=""/>
      <w:lvlJc w:val="left"/>
      <w:pPr>
        <w:ind w:left="3952" w:hanging="360"/>
      </w:pPr>
      <w:rPr>
        <w:rFonts w:ascii="Symbol" w:hAnsi="Symbol" w:hint="default"/>
      </w:rPr>
    </w:lvl>
    <w:lvl w:ilvl="4" w:tplc="04090003" w:tentative="1">
      <w:start w:val="1"/>
      <w:numFmt w:val="bullet"/>
      <w:lvlText w:val="o"/>
      <w:lvlJc w:val="left"/>
      <w:pPr>
        <w:ind w:left="4672" w:hanging="360"/>
      </w:pPr>
      <w:rPr>
        <w:rFonts w:ascii="Courier New" w:hAnsi="Courier New" w:cs="Courier New" w:hint="default"/>
      </w:rPr>
    </w:lvl>
    <w:lvl w:ilvl="5" w:tplc="04090005" w:tentative="1">
      <w:start w:val="1"/>
      <w:numFmt w:val="bullet"/>
      <w:lvlText w:val=""/>
      <w:lvlJc w:val="left"/>
      <w:pPr>
        <w:ind w:left="5392" w:hanging="360"/>
      </w:pPr>
      <w:rPr>
        <w:rFonts w:ascii="Wingdings" w:hAnsi="Wingdings" w:hint="default"/>
      </w:rPr>
    </w:lvl>
    <w:lvl w:ilvl="6" w:tplc="04090001" w:tentative="1">
      <w:start w:val="1"/>
      <w:numFmt w:val="bullet"/>
      <w:lvlText w:val=""/>
      <w:lvlJc w:val="left"/>
      <w:pPr>
        <w:ind w:left="6112" w:hanging="360"/>
      </w:pPr>
      <w:rPr>
        <w:rFonts w:ascii="Symbol" w:hAnsi="Symbol" w:hint="default"/>
      </w:rPr>
    </w:lvl>
    <w:lvl w:ilvl="7" w:tplc="04090003" w:tentative="1">
      <w:start w:val="1"/>
      <w:numFmt w:val="bullet"/>
      <w:lvlText w:val="o"/>
      <w:lvlJc w:val="left"/>
      <w:pPr>
        <w:ind w:left="6832" w:hanging="360"/>
      </w:pPr>
      <w:rPr>
        <w:rFonts w:ascii="Courier New" w:hAnsi="Courier New" w:cs="Courier New" w:hint="default"/>
      </w:rPr>
    </w:lvl>
    <w:lvl w:ilvl="8" w:tplc="04090005" w:tentative="1">
      <w:start w:val="1"/>
      <w:numFmt w:val="bullet"/>
      <w:lvlText w:val=""/>
      <w:lvlJc w:val="left"/>
      <w:pPr>
        <w:ind w:left="7552" w:hanging="360"/>
      </w:pPr>
      <w:rPr>
        <w:rFonts w:ascii="Wingdings" w:hAnsi="Wingdings" w:hint="default"/>
      </w:rPr>
    </w:lvl>
  </w:abstractNum>
  <w:abstractNum w:abstractNumId="35">
    <w:nsid w:val="5ED0298B"/>
    <w:multiLevelType w:val="multilevel"/>
    <w:tmpl w:val="175CA774"/>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36">
    <w:nsid w:val="60382F6E"/>
    <w:multiLevelType w:val="multilevel"/>
    <w:tmpl w:val="60382F6E"/>
    <w:lvl w:ilvl="0">
      <w:start w:val="1"/>
      <w:numFmt w:val="decimal"/>
      <w:lvlText w:val="%1."/>
      <w:lvlJc w:val="left"/>
      <w:pPr>
        <w:ind w:left="1068" w:hanging="281"/>
      </w:pPr>
      <w:rPr>
        <w:rFonts w:ascii="Times New Roman" w:eastAsia="Times New Roman" w:hAnsi="Times New Roman" w:cs="Times New Roman" w:hint="default"/>
        <w:b/>
        <w:bCs/>
        <w:i w:val="0"/>
        <w:iCs w:val="0"/>
        <w:spacing w:val="0"/>
        <w:w w:val="100"/>
        <w:sz w:val="28"/>
        <w:szCs w:val="28"/>
        <w:lang w:eastAsia="en-US" w:bidi="ar-SA"/>
      </w:rPr>
    </w:lvl>
    <w:lvl w:ilvl="1">
      <w:start w:val="1"/>
      <w:numFmt w:val="decimal"/>
      <w:lvlText w:val="%1.%2."/>
      <w:lvlJc w:val="left"/>
      <w:pPr>
        <w:ind w:left="1277" w:hanging="490"/>
      </w:pPr>
      <w:rPr>
        <w:rFonts w:ascii="Times New Roman" w:eastAsia="Times New Roman" w:hAnsi="Times New Roman" w:cs="Times New Roman" w:hint="default"/>
        <w:b w:val="0"/>
        <w:bCs w:val="0"/>
        <w:i w:val="0"/>
        <w:iCs w:val="0"/>
        <w:spacing w:val="0"/>
        <w:w w:val="100"/>
        <w:sz w:val="28"/>
        <w:szCs w:val="28"/>
        <w:lang w:eastAsia="en-US" w:bidi="ar-SA"/>
      </w:rPr>
    </w:lvl>
    <w:lvl w:ilvl="2">
      <w:start w:val="1"/>
      <w:numFmt w:val="decimal"/>
      <w:lvlText w:val="%1.%2.%3."/>
      <w:lvlJc w:val="left"/>
      <w:pPr>
        <w:ind w:left="1489" w:hanging="701"/>
      </w:pPr>
      <w:rPr>
        <w:rFonts w:ascii="Times New Roman" w:eastAsia="Times New Roman" w:hAnsi="Times New Roman" w:cs="Times New Roman" w:hint="default"/>
        <w:b w:val="0"/>
        <w:bCs w:val="0"/>
        <w:i w:val="0"/>
        <w:iCs w:val="0"/>
        <w:spacing w:val="-3"/>
        <w:w w:val="100"/>
        <w:sz w:val="28"/>
        <w:szCs w:val="28"/>
        <w:lang w:eastAsia="en-US" w:bidi="ar-SA"/>
      </w:rPr>
    </w:lvl>
    <w:lvl w:ilvl="3">
      <w:numFmt w:val="bullet"/>
      <w:lvlText w:val="-"/>
      <w:lvlJc w:val="left"/>
      <w:pPr>
        <w:ind w:left="951" w:hanging="164"/>
      </w:pPr>
      <w:rPr>
        <w:rFonts w:ascii="Times New Roman" w:eastAsia="Times New Roman" w:hAnsi="Times New Roman" w:cs="Times New Roman" w:hint="default"/>
        <w:b w:val="0"/>
        <w:bCs w:val="0"/>
        <w:i w:val="0"/>
        <w:iCs w:val="0"/>
        <w:spacing w:val="0"/>
        <w:w w:val="100"/>
        <w:sz w:val="28"/>
        <w:szCs w:val="28"/>
        <w:lang w:eastAsia="en-US" w:bidi="ar-SA"/>
      </w:rPr>
    </w:lvl>
    <w:lvl w:ilvl="4">
      <w:numFmt w:val="bullet"/>
      <w:lvlText w:val="•"/>
      <w:lvlJc w:val="left"/>
      <w:pPr>
        <w:ind w:left="1480" w:hanging="164"/>
      </w:pPr>
      <w:rPr>
        <w:rFonts w:hint="default"/>
        <w:lang w:eastAsia="en-US" w:bidi="ar-SA"/>
      </w:rPr>
    </w:lvl>
    <w:lvl w:ilvl="5">
      <w:numFmt w:val="bullet"/>
      <w:lvlText w:val="•"/>
      <w:lvlJc w:val="left"/>
      <w:pPr>
        <w:ind w:left="2851" w:hanging="164"/>
      </w:pPr>
      <w:rPr>
        <w:rFonts w:hint="default"/>
        <w:lang w:eastAsia="en-US" w:bidi="ar-SA"/>
      </w:rPr>
    </w:lvl>
    <w:lvl w:ilvl="6">
      <w:numFmt w:val="bullet"/>
      <w:lvlText w:val="•"/>
      <w:lvlJc w:val="left"/>
      <w:pPr>
        <w:ind w:left="4222" w:hanging="164"/>
      </w:pPr>
      <w:rPr>
        <w:rFonts w:hint="default"/>
        <w:lang w:eastAsia="en-US" w:bidi="ar-SA"/>
      </w:rPr>
    </w:lvl>
    <w:lvl w:ilvl="7">
      <w:numFmt w:val="bullet"/>
      <w:lvlText w:val="•"/>
      <w:lvlJc w:val="left"/>
      <w:pPr>
        <w:ind w:left="5593" w:hanging="164"/>
      </w:pPr>
      <w:rPr>
        <w:rFonts w:hint="default"/>
        <w:lang w:eastAsia="en-US" w:bidi="ar-SA"/>
      </w:rPr>
    </w:lvl>
    <w:lvl w:ilvl="8">
      <w:numFmt w:val="bullet"/>
      <w:lvlText w:val="•"/>
      <w:lvlJc w:val="left"/>
      <w:pPr>
        <w:ind w:left="6964" w:hanging="164"/>
      </w:pPr>
      <w:rPr>
        <w:rFonts w:hint="default"/>
        <w:lang w:eastAsia="en-US" w:bidi="ar-SA"/>
      </w:rPr>
    </w:lvl>
  </w:abstractNum>
  <w:abstractNum w:abstractNumId="37">
    <w:nsid w:val="637246F0"/>
    <w:multiLevelType w:val="multilevel"/>
    <w:tmpl w:val="92BA55BA"/>
    <w:lvl w:ilvl="0">
      <w:start w:val="1"/>
      <w:numFmt w:val="bullet"/>
      <w:lvlText w:val=""/>
      <w:lvlJc w:val="left"/>
      <w:pPr>
        <w:ind w:left="786" w:hanging="360"/>
      </w:pPr>
      <w:rPr>
        <w:rFonts w:ascii="Symbol" w:hAnsi="Symbol" w:hint="default"/>
        <w:sz w:val="24"/>
      </w:rPr>
    </w:lvl>
    <w:lvl w:ilvl="1">
      <w:start w:val="1"/>
      <w:numFmt w:val="bullet"/>
      <w:lvlText w:val="o"/>
      <w:lvlJc w:val="left"/>
      <w:pPr>
        <w:ind w:left="2512" w:hanging="360"/>
      </w:pPr>
      <w:rPr>
        <w:rFonts w:ascii="Courier New" w:hAnsi="Courier New" w:cs="Courier New" w:hint="default"/>
      </w:rPr>
    </w:lvl>
    <w:lvl w:ilvl="2">
      <w:start w:val="1"/>
      <w:numFmt w:val="bullet"/>
      <w:lvlText w:val=""/>
      <w:lvlJc w:val="left"/>
      <w:pPr>
        <w:ind w:left="3232" w:hanging="360"/>
      </w:pPr>
      <w:rPr>
        <w:rFonts w:ascii="Wingdings" w:hAnsi="Wingdings" w:hint="default"/>
      </w:rPr>
    </w:lvl>
    <w:lvl w:ilvl="3">
      <w:start w:val="1"/>
      <w:numFmt w:val="bullet"/>
      <w:lvlText w:val=""/>
      <w:lvlJc w:val="left"/>
      <w:pPr>
        <w:ind w:left="3952" w:hanging="360"/>
      </w:pPr>
      <w:rPr>
        <w:rFonts w:ascii="Symbol" w:hAnsi="Symbol" w:hint="default"/>
      </w:rPr>
    </w:lvl>
    <w:lvl w:ilvl="4">
      <w:start w:val="1"/>
      <w:numFmt w:val="bullet"/>
      <w:lvlText w:val="o"/>
      <w:lvlJc w:val="left"/>
      <w:pPr>
        <w:ind w:left="4672" w:hanging="360"/>
      </w:pPr>
      <w:rPr>
        <w:rFonts w:ascii="Courier New" w:hAnsi="Courier New" w:cs="Courier New" w:hint="default"/>
      </w:rPr>
    </w:lvl>
    <w:lvl w:ilvl="5">
      <w:start w:val="1"/>
      <w:numFmt w:val="bullet"/>
      <w:lvlText w:val=""/>
      <w:lvlJc w:val="left"/>
      <w:pPr>
        <w:ind w:left="5392" w:hanging="360"/>
      </w:pPr>
      <w:rPr>
        <w:rFonts w:ascii="Wingdings" w:hAnsi="Wingdings" w:hint="default"/>
      </w:rPr>
    </w:lvl>
    <w:lvl w:ilvl="6">
      <w:start w:val="1"/>
      <w:numFmt w:val="bullet"/>
      <w:lvlText w:val=""/>
      <w:lvlJc w:val="left"/>
      <w:pPr>
        <w:ind w:left="6112" w:hanging="360"/>
      </w:pPr>
      <w:rPr>
        <w:rFonts w:ascii="Symbol" w:hAnsi="Symbol" w:hint="default"/>
      </w:rPr>
    </w:lvl>
    <w:lvl w:ilvl="7">
      <w:start w:val="1"/>
      <w:numFmt w:val="bullet"/>
      <w:lvlText w:val="o"/>
      <w:lvlJc w:val="left"/>
      <w:pPr>
        <w:ind w:left="6832" w:hanging="360"/>
      </w:pPr>
      <w:rPr>
        <w:rFonts w:ascii="Courier New" w:hAnsi="Courier New" w:cs="Courier New" w:hint="default"/>
      </w:rPr>
    </w:lvl>
    <w:lvl w:ilvl="8">
      <w:start w:val="1"/>
      <w:numFmt w:val="bullet"/>
      <w:lvlText w:val=""/>
      <w:lvlJc w:val="left"/>
      <w:pPr>
        <w:ind w:left="7552" w:hanging="360"/>
      </w:pPr>
      <w:rPr>
        <w:rFonts w:ascii="Wingdings" w:hAnsi="Wingdings" w:hint="default"/>
      </w:rPr>
    </w:lvl>
  </w:abstractNum>
  <w:abstractNum w:abstractNumId="38">
    <w:nsid w:val="681B2AAE"/>
    <w:multiLevelType w:val="hybridMultilevel"/>
    <w:tmpl w:val="D2EC6130"/>
    <w:lvl w:ilvl="0" w:tplc="E2B848D0">
      <w:start w:val="5"/>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9">
    <w:nsid w:val="6E6C7A3A"/>
    <w:multiLevelType w:val="hybridMultilevel"/>
    <w:tmpl w:val="25EC172E"/>
    <w:lvl w:ilvl="0" w:tplc="044C1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2183CF9"/>
    <w:multiLevelType w:val="multilevel"/>
    <w:tmpl w:val="72183CF9"/>
    <w:lvl w:ilvl="0">
      <w:start w:val="1"/>
      <w:numFmt w:val="decimal"/>
      <w:lvlText w:val="%1."/>
      <w:lvlJc w:val="left"/>
      <w:pPr>
        <w:ind w:left="1068" w:hanging="281"/>
      </w:pPr>
      <w:rPr>
        <w:rFonts w:ascii="Times New Roman" w:eastAsia="Times New Roman" w:hAnsi="Times New Roman" w:cs="Times New Roman" w:hint="default"/>
        <w:b/>
        <w:bCs/>
        <w:i w:val="0"/>
        <w:iCs w:val="0"/>
        <w:spacing w:val="0"/>
        <w:w w:val="100"/>
        <w:sz w:val="28"/>
        <w:szCs w:val="28"/>
        <w:lang w:eastAsia="en-US" w:bidi="ar-SA"/>
      </w:rPr>
    </w:lvl>
    <w:lvl w:ilvl="1">
      <w:start w:val="1"/>
      <w:numFmt w:val="decimal"/>
      <w:lvlText w:val="%1.%2."/>
      <w:lvlJc w:val="left"/>
      <w:pPr>
        <w:ind w:left="1277" w:hanging="490"/>
      </w:pPr>
      <w:rPr>
        <w:rFonts w:ascii="Times New Roman" w:eastAsia="Times New Roman" w:hAnsi="Times New Roman" w:cs="Times New Roman" w:hint="default"/>
        <w:b w:val="0"/>
        <w:bCs w:val="0"/>
        <w:i w:val="0"/>
        <w:iCs w:val="0"/>
        <w:spacing w:val="0"/>
        <w:w w:val="100"/>
        <w:sz w:val="28"/>
        <w:szCs w:val="28"/>
        <w:lang w:eastAsia="en-US" w:bidi="ar-SA"/>
      </w:rPr>
    </w:lvl>
    <w:lvl w:ilvl="2">
      <w:start w:val="1"/>
      <w:numFmt w:val="decimal"/>
      <w:lvlText w:val="%1.%2.%3."/>
      <w:lvlJc w:val="left"/>
      <w:pPr>
        <w:ind w:left="1488" w:hanging="701"/>
      </w:pPr>
      <w:rPr>
        <w:rFonts w:ascii="Times New Roman" w:eastAsia="Times New Roman" w:hAnsi="Times New Roman" w:cs="Times New Roman" w:hint="default"/>
        <w:b w:val="0"/>
        <w:bCs w:val="0"/>
        <w:i w:val="0"/>
        <w:iCs w:val="0"/>
        <w:spacing w:val="-3"/>
        <w:w w:val="100"/>
        <w:sz w:val="28"/>
        <w:szCs w:val="28"/>
        <w:lang w:eastAsia="en-US" w:bidi="ar-SA"/>
      </w:rPr>
    </w:lvl>
    <w:lvl w:ilvl="3">
      <w:numFmt w:val="bullet"/>
      <w:lvlText w:val="-"/>
      <w:lvlJc w:val="left"/>
      <w:pPr>
        <w:ind w:left="222" w:hanging="185"/>
      </w:pPr>
      <w:rPr>
        <w:rFonts w:ascii="Times New Roman" w:eastAsia="Times New Roman" w:hAnsi="Times New Roman" w:cs="Times New Roman" w:hint="default"/>
        <w:b w:val="0"/>
        <w:bCs w:val="0"/>
        <w:i w:val="0"/>
        <w:iCs w:val="0"/>
        <w:spacing w:val="0"/>
        <w:w w:val="100"/>
        <w:sz w:val="28"/>
        <w:szCs w:val="28"/>
        <w:lang w:eastAsia="en-US" w:bidi="ar-SA"/>
      </w:rPr>
    </w:lvl>
    <w:lvl w:ilvl="4">
      <w:numFmt w:val="bullet"/>
      <w:lvlText w:val="•"/>
      <w:lvlJc w:val="left"/>
      <w:pPr>
        <w:ind w:left="1280" w:hanging="185"/>
      </w:pPr>
      <w:rPr>
        <w:rFonts w:hint="default"/>
        <w:lang w:eastAsia="en-US" w:bidi="ar-SA"/>
      </w:rPr>
    </w:lvl>
    <w:lvl w:ilvl="5">
      <w:numFmt w:val="bullet"/>
      <w:lvlText w:val="•"/>
      <w:lvlJc w:val="left"/>
      <w:pPr>
        <w:ind w:left="1480" w:hanging="185"/>
      </w:pPr>
      <w:rPr>
        <w:rFonts w:hint="default"/>
        <w:lang w:eastAsia="en-US" w:bidi="ar-SA"/>
      </w:rPr>
    </w:lvl>
    <w:lvl w:ilvl="6">
      <w:numFmt w:val="bullet"/>
      <w:lvlText w:val="•"/>
      <w:lvlJc w:val="left"/>
      <w:pPr>
        <w:ind w:left="3125" w:hanging="185"/>
      </w:pPr>
      <w:rPr>
        <w:rFonts w:hint="default"/>
        <w:lang w:eastAsia="en-US" w:bidi="ar-SA"/>
      </w:rPr>
    </w:lvl>
    <w:lvl w:ilvl="7">
      <w:numFmt w:val="bullet"/>
      <w:lvlText w:val="•"/>
      <w:lvlJc w:val="left"/>
      <w:pPr>
        <w:ind w:left="4770" w:hanging="185"/>
      </w:pPr>
      <w:rPr>
        <w:rFonts w:hint="default"/>
        <w:lang w:eastAsia="en-US" w:bidi="ar-SA"/>
      </w:rPr>
    </w:lvl>
    <w:lvl w:ilvl="8">
      <w:numFmt w:val="bullet"/>
      <w:lvlText w:val="•"/>
      <w:lvlJc w:val="left"/>
      <w:pPr>
        <w:ind w:left="6415" w:hanging="185"/>
      </w:pPr>
      <w:rPr>
        <w:rFonts w:hint="default"/>
        <w:lang w:eastAsia="en-US" w:bidi="ar-SA"/>
      </w:rPr>
    </w:lvl>
  </w:abstractNum>
  <w:abstractNum w:abstractNumId="41">
    <w:nsid w:val="73182F8C"/>
    <w:multiLevelType w:val="hybridMultilevel"/>
    <w:tmpl w:val="77CC435A"/>
    <w:lvl w:ilvl="0" w:tplc="876831F4">
      <w:start w:val="1"/>
      <w:numFmt w:val="bullet"/>
      <w:lvlText w:val=""/>
      <w:lvlJc w:val="left"/>
      <w:pPr>
        <w:ind w:left="786" w:hanging="360"/>
      </w:pPr>
      <w:rPr>
        <w:rFonts w:ascii="Symbol" w:hAnsi="Symbol" w:hint="default"/>
        <w:sz w:val="24"/>
      </w:rPr>
    </w:lvl>
    <w:lvl w:ilvl="1" w:tplc="04090003">
      <w:start w:val="1"/>
      <w:numFmt w:val="bullet"/>
      <w:lvlText w:val="o"/>
      <w:lvlJc w:val="left"/>
      <w:pPr>
        <w:ind w:left="2512" w:hanging="360"/>
      </w:pPr>
      <w:rPr>
        <w:rFonts w:ascii="Courier New" w:hAnsi="Courier New" w:cs="Courier New" w:hint="default"/>
      </w:rPr>
    </w:lvl>
    <w:lvl w:ilvl="2" w:tplc="04090005" w:tentative="1">
      <w:start w:val="1"/>
      <w:numFmt w:val="bullet"/>
      <w:lvlText w:val=""/>
      <w:lvlJc w:val="left"/>
      <w:pPr>
        <w:ind w:left="3232" w:hanging="360"/>
      </w:pPr>
      <w:rPr>
        <w:rFonts w:ascii="Wingdings" w:hAnsi="Wingdings" w:hint="default"/>
      </w:rPr>
    </w:lvl>
    <w:lvl w:ilvl="3" w:tplc="04090001" w:tentative="1">
      <w:start w:val="1"/>
      <w:numFmt w:val="bullet"/>
      <w:lvlText w:val=""/>
      <w:lvlJc w:val="left"/>
      <w:pPr>
        <w:ind w:left="3952" w:hanging="360"/>
      </w:pPr>
      <w:rPr>
        <w:rFonts w:ascii="Symbol" w:hAnsi="Symbol" w:hint="default"/>
      </w:rPr>
    </w:lvl>
    <w:lvl w:ilvl="4" w:tplc="04090003" w:tentative="1">
      <w:start w:val="1"/>
      <w:numFmt w:val="bullet"/>
      <w:lvlText w:val="o"/>
      <w:lvlJc w:val="left"/>
      <w:pPr>
        <w:ind w:left="4672" w:hanging="360"/>
      </w:pPr>
      <w:rPr>
        <w:rFonts w:ascii="Courier New" w:hAnsi="Courier New" w:cs="Courier New" w:hint="default"/>
      </w:rPr>
    </w:lvl>
    <w:lvl w:ilvl="5" w:tplc="04090005" w:tentative="1">
      <w:start w:val="1"/>
      <w:numFmt w:val="bullet"/>
      <w:lvlText w:val=""/>
      <w:lvlJc w:val="left"/>
      <w:pPr>
        <w:ind w:left="5392" w:hanging="360"/>
      </w:pPr>
      <w:rPr>
        <w:rFonts w:ascii="Wingdings" w:hAnsi="Wingdings" w:hint="default"/>
      </w:rPr>
    </w:lvl>
    <w:lvl w:ilvl="6" w:tplc="04090001" w:tentative="1">
      <w:start w:val="1"/>
      <w:numFmt w:val="bullet"/>
      <w:lvlText w:val=""/>
      <w:lvlJc w:val="left"/>
      <w:pPr>
        <w:ind w:left="6112" w:hanging="360"/>
      </w:pPr>
      <w:rPr>
        <w:rFonts w:ascii="Symbol" w:hAnsi="Symbol" w:hint="default"/>
      </w:rPr>
    </w:lvl>
    <w:lvl w:ilvl="7" w:tplc="04090003" w:tentative="1">
      <w:start w:val="1"/>
      <w:numFmt w:val="bullet"/>
      <w:lvlText w:val="o"/>
      <w:lvlJc w:val="left"/>
      <w:pPr>
        <w:ind w:left="6832" w:hanging="360"/>
      </w:pPr>
      <w:rPr>
        <w:rFonts w:ascii="Courier New" w:hAnsi="Courier New" w:cs="Courier New" w:hint="default"/>
      </w:rPr>
    </w:lvl>
    <w:lvl w:ilvl="8" w:tplc="04090005" w:tentative="1">
      <w:start w:val="1"/>
      <w:numFmt w:val="bullet"/>
      <w:lvlText w:val=""/>
      <w:lvlJc w:val="left"/>
      <w:pPr>
        <w:ind w:left="7552" w:hanging="360"/>
      </w:pPr>
      <w:rPr>
        <w:rFonts w:ascii="Wingdings" w:hAnsi="Wingdings" w:hint="default"/>
      </w:rPr>
    </w:lvl>
  </w:abstractNum>
  <w:abstractNum w:abstractNumId="42">
    <w:nsid w:val="75F80E49"/>
    <w:multiLevelType w:val="hybridMultilevel"/>
    <w:tmpl w:val="C8D06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7A6351"/>
    <w:multiLevelType w:val="hybridMultilevel"/>
    <w:tmpl w:val="B55AD62E"/>
    <w:lvl w:ilvl="0" w:tplc="7FC8BF26">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2446" w:hanging="360"/>
      </w:pPr>
      <w:rPr>
        <w:rFonts w:ascii="Courier New" w:hAnsi="Courier New" w:cs="Courier New" w:hint="default"/>
      </w:rPr>
    </w:lvl>
    <w:lvl w:ilvl="2" w:tplc="04090005" w:tentative="1">
      <w:start w:val="1"/>
      <w:numFmt w:val="bullet"/>
      <w:lvlText w:val=""/>
      <w:lvlJc w:val="left"/>
      <w:pPr>
        <w:ind w:left="3166" w:hanging="360"/>
      </w:pPr>
      <w:rPr>
        <w:rFonts w:ascii="Wingdings" w:hAnsi="Wingdings" w:hint="default"/>
      </w:rPr>
    </w:lvl>
    <w:lvl w:ilvl="3" w:tplc="04090001" w:tentative="1">
      <w:start w:val="1"/>
      <w:numFmt w:val="bullet"/>
      <w:lvlText w:val=""/>
      <w:lvlJc w:val="left"/>
      <w:pPr>
        <w:ind w:left="3886" w:hanging="360"/>
      </w:pPr>
      <w:rPr>
        <w:rFonts w:ascii="Symbol" w:hAnsi="Symbol" w:hint="default"/>
      </w:rPr>
    </w:lvl>
    <w:lvl w:ilvl="4" w:tplc="04090003" w:tentative="1">
      <w:start w:val="1"/>
      <w:numFmt w:val="bullet"/>
      <w:lvlText w:val="o"/>
      <w:lvlJc w:val="left"/>
      <w:pPr>
        <w:ind w:left="4606" w:hanging="360"/>
      </w:pPr>
      <w:rPr>
        <w:rFonts w:ascii="Courier New" w:hAnsi="Courier New" w:cs="Courier New" w:hint="default"/>
      </w:rPr>
    </w:lvl>
    <w:lvl w:ilvl="5" w:tplc="04090005" w:tentative="1">
      <w:start w:val="1"/>
      <w:numFmt w:val="bullet"/>
      <w:lvlText w:val=""/>
      <w:lvlJc w:val="left"/>
      <w:pPr>
        <w:ind w:left="5326" w:hanging="360"/>
      </w:pPr>
      <w:rPr>
        <w:rFonts w:ascii="Wingdings" w:hAnsi="Wingdings" w:hint="default"/>
      </w:rPr>
    </w:lvl>
    <w:lvl w:ilvl="6" w:tplc="04090001" w:tentative="1">
      <w:start w:val="1"/>
      <w:numFmt w:val="bullet"/>
      <w:lvlText w:val=""/>
      <w:lvlJc w:val="left"/>
      <w:pPr>
        <w:ind w:left="6046" w:hanging="360"/>
      </w:pPr>
      <w:rPr>
        <w:rFonts w:ascii="Symbol" w:hAnsi="Symbol" w:hint="default"/>
      </w:rPr>
    </w:lvl>
    <w:lvl w:ilvl="7" w:tplc="04090003" w:tentative="1">
      <w:start w:val="1"/>
      <w:numFmt w:val="bullet"/>
      <w:lvlText w:val="o"/>
      <w:lvlJc w:val="left"/>
      <w:pPr>
        <w:ind w:left="6766" w:hanging="360"/>
      </w:pPr>
      <w:rPr>
        <w:rFonts w:ascii="Courier New" w:hAnsi="Courier New" w:cs="Courier New" w:hint="default"/>
      </w:rPr>
    </w:lvl>
    <w:lvl w:ilvl="8" w:tplc="04090005" w:tentative="1">
      <w:start w:val="1"/>
      <w:numFmt w:val="bullet"/>
      <w:lvlText w:val=""/>
      <w:lvlJc w:val="left"/>
      <w:pPr>
        <w:ind w:left="7486" w:hanging="360"/>
      </w:pPr>
      <w:rPr>
        <w:rFonts w:ascii="Wingdings" w:hAnsi="Wingdings" w:hint="default"/>
      </w:rPr>
    </w:lvl>
  </w:abstractNum>
  <w:abstractNum w:abstractNumId="44">
    <w:nsid w:val="7C246926"/>
    <w:multiLevelType w:val="multilevel"/>
    <w:tmpl w:val="7C246926"/>
    <w:lvl w:ilvl="0">
      <w:start w:val="1"/>
      <w:numFmt w:val="lowerLetter"/>
      <w:lvlText w:val="%1)"/>
      <w:lvlJc w:val="left"/>
      <w:pPr>
        <w:ind w:left="222" w:hanging="298"/>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168" w:hanging="298"/>
      </w:pPr>
      <w:rPr>
        <w:rFonts w:hint="default"/>
        <w:lang w:eastAsia="en-US" w:bidi="ar-SA"/>
      </w:rPr>
    </w:lvl>
    <w:lvl w:ilvl="2">
      <w:numFmt w:val="bullet"/>
      <w:lvlText w:val="•"/>
      <w:lvlJc w:val="left"/>
      <w:pPr>
        <w:ind w:left="2117" w:hanging="298"/>
      </w:pPr>
      <w:rPr>
        <w:rFonts w:hint="default"/>
        <w:lang w:eastAsia="en-US" w:bidi="ar-SA"/>
      </w:rPr>
    </w:lvl>
    <w:lvl w:ilvl="3">
      <w:numFmt w:val="bullet"/>
      <w:lvlText w:val="•"/>
      <w:lvlJc w:val="left"/>
      <w:pPr>
        <w:ind w:left="3065" w:hanging="298"/>
      </w:pPr>
      <w:rPr>
        <w:rFonts w:hint="default"/>
        <w:lang w:eastAsia="en-US" w:bidi="ar-SA"/>
      </w:rPr>
    </w:lvl>
    <w:lvl w:ilvl="4">
      <w:numFmt w:val="bullet"/>
      <w:lvlText w:val="•"/>
      <w:lvlJc w:val="left"/>
      <w:pPr>
        <w:ind w:left="4014" w:hanging="298"/>
      </w:pPr>
      <w:rPr>
        <w:rFonts w:hint="default"/>
        <w:lang w:eastAsia="en-US" w:bidi="ar-SA"/>
      </w:rPr>
    </w:lvl>
    <w:lvl w:ilvl="5">
      <w:numFmt w:val="bullet"/>
      <w:lvlText w:val="•"/>
      <w:lvlJc w:val="left"/>
      <w:pPr>
        <w:ind w:left="4963" w:hanging="298"/>
      </w:pPr>
      <w:rPr>
        <w:rFonts w:hint="default"/>
        <w:lang w:eastAsia="en-US" w:bidi="ar-SA"/>
      </w:rPr>
    </w:lvl>
    <w:lvl w:ilvl="6">
      <w:numFmt w:val="bullet"/>
      <w:lvlText w:val="•"/>
      <w:lvlJc w:val="left"/>
      <w:pPr>
        <w:ind w:left="5911" w:hanging="298"/>
      </w:pPr>
      <w:rPr>
        <w:rFonts w:hint="default"/>
        <w:lang w:eastAsia="en-US" w:bidi="ar-SA"/>
      </w:rPr>
    </w:lvl>
    <w:lvl w:ilvl="7">
      <w:numFmt w:val="bullet"/>
      <w:lvlText w:val="•"/>
      <w:lvlJc w:val="left"/>
      <w:pPr>
        <w:ind w:left="6860" w:hanging="298"/>
      </w:pPr>
      <w:rPr>
        <w:rFonts w:hint="default"/>
        <w:lang w:eastAsia="en-US" w:bidi="ar-SA"/>
      </w:rPr>
    </w:lvl>
    <w:lvl w:ilvl="8">
      <w:numFmt w:val="bullet"/>
      <w:lvlText w:val="•"/>
      <w:lvlJc w:val="left"/>
      <w:pPr>
        <w:ind w:left="7809" w:hanging="298"/>
      </w:pPr>
      <w:rPr>
        <w:rFonts w:hint="default"/>
        <w:lang w:eastAsia="en-US" w:bidi="ar-SA"/>
      </w:rPr>
    </w:lvl>
  </w:abstractNum>
  <w:abstractNum w:abstractNumId="45">
    <w:nsid w:val="7DD77096"/>
    <w:multiLevelType w:val="hybridMultilevel"/>
    <w:tmpl w:val="14CC25F6"/>
    <w:lvl w:ilvl="0" w:tplc="DFFC4486">
      <w:start w:val="3"/>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0"/>
  </w:num>
  <w:num w:numId="2">
    <w:abstractNumId w:val="6"/>
  </w:num>
  <w:num w:numId="3">
    <w:abstractNumId w:val="31"/>
  </w:num>
  <w:num w:numId="4">
    <w:abstractNumId w:val="4"/>
  </w:num>
  <w:num w:numId="5">
    <w:abstractNumId w:val="3"/>
  </w:num>
  <w:num w:numId="6">
    <w:abstractNumId w:val="12"/>
  </w:num>
  <w:num w:numId="7">
    <w:abstractNumId w:val="19"/>
  </w:num>
  <w:num w:numId="8">
    <w:abstractNumId w:val="40"/>
  </w:num>
  <w:num w:numId="9">
    <w:abstractNumId w:val="11"/>
  </w:num>
  <w:num w:numId="10">
    <w:abstractNumId w:val="0"/>
  </w:num>
  <w:num w:numId="11">
    <w:abstractNumId w:val="20"/>
  </w:num>
  <w:num w:numId="12">
    <w:abstractNumId w:val="32"/>
  </w:num>
  <w:num w:numId="13">
    <w:abstractNumId w:val="5"/>
  </w:num>
  <w:num w:numId="14">
    <w:abstractNumId w:val="28"/>
  </w:num>
  <w:num w:numId="15">
    <w:abstractNumId w:val="9"/>
  </w:num>
  <w:num w:numId="16">
    <w:abstractNumId w:val="18"/>
  </w:num>
  <w:num w:numId="17">
    <w:abstractNumId w:val="8"/>
  </w:num>
  <w:num w:numId="18">
    <w:abstractNumId w:val="7"/>
  </w:num>
  <w:num w:numId="19">
    <w:abstractNumId w:val="1"/>
  </w:num>
  <w:num w:numId="20">
    <w:abstractNumId w:val="27"/>
  </w:num>
  <w:num w:numId="21">
    <w:abstractNumId w:val="36"/>
  </w:num>
  <w:num w:numId="22">
    <w:abstractNumId w:val="16"/>
  </w:num>
  <w:num w:numId="23">
    <w:abstractNumId w:val="26"/>
  </w:num>
  <w:num w:numId="24">
    <w:abstractNumId w:val="2"/>
  </w:num>
  <w:num w:numId="25">
    <w:abstractNumId w:val="44"/>
  </w:num>
  <w:num w:numId="26">
    <w:abstractNumId w:val="17"/>
  </w:num>
  <w:num w:numId="27">
    <w:abstractNumId w:val="14"/>
  </w:num>
  <w:num w:numId="28">
    <w:abstractNumId w:val="43"/>
  </w:num>
  <w:num w:numId="29">
    <w:abstractNumId w:val="13"/>
  </w:num>
  <w:num w:numId="30">
    <w:abstractNumId w:val="15"/>
  </w:num>
  <w:num w:numId="31">
    <w:abstractNumId w:val="23"/>
  </w:num>
  <w:num w:numId="32">
    <w:abstractNumId w:val="34"/>
  </w:num>
  <w:num w:numId="33">
    <w:abstractNumId w:val="41"/>
  </w:num>
  <w:num w:numId="34">
    <w:abstractNumId w:val="22"/>
  </w:num>
  <w:num w:numId="35">
    <w:abstractNumId w:val="21"/>
  </w:num>
  <w:num w:numId="36">
    <w:abstractNumId w:val="37"/>
  </w:num>
  <w:num w:numId="37">
    <w:abstractNumId w:val="30"/>
  </w:num>
  <w:num w:numId="38">
    <w:abstractNumId w:val="35"/>
  </w:num>
  <w:num w:numId="39">
    <w:abstractNumId w:val="38"/>
  </w:num>
  <w:num w:numId="40">
    <w:abstractNumId w:val="25"/>
  </w:num>
  <w:num w:numId="41">
    <w:abstractNumId w:val="33"/>
  </w:num>
  <w:num w:numId="42">
    <w:abstractNumId w:val="45"/>
  </w:num>
  <w:num w:numId="43">
    <w:abstractNumId w:val="24"/>
  </w:num>
  <w:num w:numId="44">
    <w:abstractNumId w:val="42"/>
  </w:num>
  <w:num w:numId="45">
    <w:abstractNumId w:val="39"/>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SortMethod w:val="00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257"/>
    <w:rsid w:val="000003FD"/>
    <w:rsid w:val="000013F0"/>
    <w:rsid w:val="00004587"/>
    <w:rsid w:val="00005FBB"/>
    <w:rsid w:val="0001283B"/>
    <w:rsid w:val="000155B9"/>
    <w:rsid w:val="0001611A"/>
    <w:rsid w:val="00017D1B"/>
    <w:rsid w:val="0002049B"/>
    <w:rsid w:val="000212DB"/>
    <w:rsid w:val="00022FAD"/>
    <w:rsid w:val="0002392C"/>
    <w:rsid w:val="000244C2"/>
    <w:rsid w:val="00026045"/>
    <w:rsid w:val="00030C03"/>
    <w:rsid w:val="00033A7A"/>
    <w:rsid w:val="000347E0"/>
    <w:rsid w:val="00034D0A"/>
    <w:rsid w:val="0003511B"/>
    <w:rsid w:val="00035A0B"/>
    <w:rsid w:val="00036818"/>
    <w:rsid w:val="0003694A"/>
    <w:rsid w:val="00040F10"/>
    <w:rsid w:val="00044002"/>
    <w:rsid w:val="00044553"/>
    <w:rsid w:val="00047E9C"/>
    <w:rsid w:val="000510E1"/>
    <w:rsid w:val="0005286F"/>
    <w:rsid w:val="0005295C"/>
    <w:rsid w:val="00056780"/>
    <w:rsid w:val="000567CF"/>
    <w:rsid w:val="00057818"/>
    <w:rsid w:val="00062AF5"/>
    <w:rsid w:val="00063B28"/>
    <w:rsid w:val="000641D7"/>
    <w:rsid w:val="0006599A"/>
    <w:rsid w:val="000678F0"/>
    <w:rsid w:val="00070B6C"/>
    <w:rsid w:val="00070FA8"/>
    <w:rsid w:val="00073F31"/>
    <w:rsid w:val="00077A3F"/>
    <w:rsid w:val="00085163"/>
    <w:rsid w:val="0008527B"/>
    <w:rsid w:val="00086641"/>
    <w:rsid w:val="0008672C"/>
    <w:rsid w:val="00091DE0"/>
    <w:rsid w:val="00095735"/>
    <w:rsid w:val="000A264D"/>
    <w:rsid w:val="000A382E"/>
    <w:rsid w:val="000A3DCE"/>
    <w:rsid w:val="000A3F40"/>
    <w:rsid w:val="000A4DF7"/>
    <w:rsid w:val="000A63F9"/>
    <w:rsid w:val="000A7AD6"/>
    <w:rsid w:val="000B0455"/>
    <w:rsid w:val="000B27DE"/>
    <w:rsid w:val="000B4AF2"/>
    <w:rsid w:val="000B4C5A"/>
    <w:rsid w:val="000B4EC0"/>
    <w:rsid w:val="000B5319"/>
    <w:rsid w:val="000B6713"/>
    <w:rsid w:val="000C0B97"/>
    <w:rsid w:val="000C2725"/>
    <w:rsid w:val="000C2991"/>
    <w:rsid w:val="000C2B5A"/>
    <w:rsid w:val="000C50EA"/>
    <w:rsid w:val="000C538C"/>
    <w:rsid w:val="000C6537"/>
    <w:rsid w:val="000C72B8"/>
    <w:rsid w:val="000D02FA"/>
    <w:rsid w:val="000D0342"/>
    <w:rsid w:val="000D0FB9"/>
    <w:rsid w:val="000D136A"/>
    <w:rsid w:val="000D23CE"/>
    <w:rsid w:val="000D2436"/>
    <w:rsid w:val="000D2D03"/>
    <w:rsid w:val="000D3F62"/>
    <w:rsid w:val="000D56A4"/>
    <w:rsid w:val="000D799F"/>
    <w:rsid w:val="000E074E"/>
    <w:rsid w:val="000E0C59"/>
    <w:rsid w:val="000E2018"/>
    <w:rsid w:val="000E2D0A"/>
    <w:rsid w:val="000E33DA"/>
    <w:rsid w:val="000E4650"/>
    <w:rsid w:val="000F17EA"/>
    <w:rsid w:val="000F1F35"/>
    <w:rsid w:val="000F25F1"/>
    <w:rsid w:val="000F5F0C"/>
    <w:rsid w:val="000F73EE"/>
    <w:rsid w:val="00101E4A"/>
    <w:rsid w:val="001069A7"/>
    <w:rsid w:val="00113195"/>
    <w:rsid w:val="001177E0"/>
    <w:rsid w:val="001208FE"/>
    <w:rsid w:val="00120CAB"/>
    <w:rsid w:val="001256F2"/>
    <w:rsid w:val="00125EE1"/>
    <w:rsid w:val="00127B4D"/>
    <w:rsid w:val="00130434"/>
    <w:rsid w:val="00131324"/>
    <w:rsid w:val="0013236E"/>
    <w:rsid w:val="00132C2A"/>
    <w:rsid w:val="0013392E"/>
    <w:rsid w:val="00133BE5"/>
    <w:rsid w:val="001364B7"/>
    <w:rsid w:val="0014255F"/>
    <w:rsid w:val="00142A82"/>
    <w:rsid w:val="00143FA0"/>
    <w:rsid w:val="00144734"/>
    <w:rsid w:val="0014582A"/>
    <w:rsid w:val="00146CE7"/>
    <w:rsid w:val="00151043"/>
    <w:rsid w:val="00153D38"/>
    <w:rsid w:val="00155C15"/>
    <w:rsid w:val="001570B4"/>
    <w:rsid w:val="00160456"/>
    <w:rsid w:val="001614B9"/>
    <w:rsid w:val="001620DF"/>
    <w:rsid w:val="001633A6"/>
    <w:rsid w:val="001647A9"/>
    <w:rsid w:val="00164B42"/>
    <w:rsid w:val="00165B28"/>
    <w:rsid w:val="00167900"/>
    <w:rsid w:val="00167D39"/>
    <w:rsid w:val="001706EC"/>
    <w:rsid w:val="00171D9D"/>
    <w:rsid w:val="001736C6"/>
    <w:rsid w:val="001736E5"/>
    <w:rsid w:val="00175765"/>
    <w:rsid w:val="00175943"/>
    <w:rsid w:val="0018159C"/>
    <w:rsid w:val="00181BEC"/>
    <w:rsid w:val="00184792"/>
    <w:rsid w:val="00184FCA"/>
    <w:rsid w:val="00185B74"/>
    <w:rsid w:val="00185E5B"/>
    <w:rsid w:val="00187106"/>
    <w:rsid w:val="00191AB6"/>
    <w:rsid w:val="00195D1E"/>
    <w:rsid w:val="001969F8"/>
    <w:rsid w:val="00197738"/>
    <w:rsid w:val="001A062E"/>
    <w:rsid w:val="001A08A1"/>
    <w:rsid w:val="001A0DE9"/>
    <w:rsid w:val="001A1BD9"/>
    <w:rsid w:val="001A2EAF"/>
    <w:rsid w:val="001A49BC"/>
    <w:rsid w:val="001A49DD"/>
    <w:rsid w:val="001A65AD"/>
    <w:rsid w:val="001B4902"/>
    <w:rsid w:val="001B58DD"/>
    <w:rsid w:val="001C2B5E"/>
    <w:rsid w:val="001C342A"/>
    <w:rsid w:val="001C4704"/>
    <w:rsid w:val="001C5576"/>
    <w:rsid w:val="001C640B"/>
    <w:rsid w:val="001D03CD"/>
    <w:rsid w:val="001D09A5"/>
    <w:rsid w:val="001D1114"/>
    <w:rsid w:val="001D3AA0"/>
    <w:rsid w:val="001D3B17"/>
    <w:rsid w:val="001D5193"/>
    <w:rsid w:val="001E211E"/>
    <w:rsid w:val="001E4405"/>
    <w:rsid w:val="001E5106"/>
    <w:rsid w:val="001E5BB9"/>
    <w:rsid w:val="001F0D60"/>
    <w:rsid w:val="001F1AB4"/>
    <w:rsid w:val="001F46D5"/>
    <w:rsid w:val="001F51DF"/>
    <w:rsid w:val="001F6CD8"/>
    <w:rsid w:val="00200410"/>
    <w:rsid w:val="00200873"/>
    <w:rsid w:val="002014C0"/>
    <w:rsid w:val="002016F2"/>
    <w:rsid w:val="00201D50"/>
    <w:rsid w:val="002024D1"/>
    <w:rsid w:val="002031C9"/>
    <w:rsid w:val="00203213"/>
    <w:rsid w:val="00203288"/>
    <w:rsid w:val="00204B29"/>
    <w:rsid w:val="00205651"/>
    <w:rsid w:val="00205B26"/>
    <w:rsid w:val="00205B97"/>
    <w:rsid w:val="002065A2"/>
    <w:rsid w:val="00206BE2"/>
    <w:rsid w:val="00210499"/>
    <w:rsid w:val="0021187B"/>
    <w:rsid w:val="00211E58"/>
    <w:rsid w:val="00212DDD"/>
    <w:rsid w:val="00213EB0"/>
    <w:rsid w:val="0021528F"/>
    <w:rsid w:val="00216525"/>
    <w:rsid w:val="002167D8"/>
    <w:rsid w:val="002175DB"/>
    <w:rsid w:val="002220CA"/>
    <w:rsid w:val="002249C6"/>
    <w:rsid w:val="00224F69"/>
    <w:rsid w:val="00231676"/>
    <w:rsid w:val="00231BA9"/>
    <w:rsid w:val="00240F1E"/>
    <w:rsid w:val="00241FA5"/>
    <w:rsid w:val="002428C7"/>
    <w:rsid w:val="00243F95"/>
    <w:rsid w:val="0024415F"/>
    <w:rsid w:val="00246095"/>
    <w:rsid w:val="002519E7"/>
    <w:rsid w:val="00251A82"/>
    <w:rsid w:val="002537E7"/>
    <w:rsid w:val="0025413E"/>
    <w:rsid w:val="00264D26"/>
    <w:rsid w:val="00264EB1"/>
    <w:rsid w:val="0026654F"/>
    <w:rsid w:val="00267B14"/>
    <w:rsid w:val="00271E1F"/>
    <w:rsid w:val="00272E66"/>
    <w:rsid w:val="00275158"/>
    <w:rsid w:val="0027742B"/>
    <w:rsid w:val="00281281"/>
    <w:rsid w:val="002822DF"/>
    <w:rsid w:val="00282910"/>
    <w:rsid w:val="00285AF1"/>
    <w:rsid w:val="0029178D"/>
    <w:rsid w:val="00293F3F"/>
    <w:rsid w:val="0029516A"/>
    <w:rsid w:val="002964FE"/>
    <w:rsid w:val="002A40AA"/>
    <w:rsid w:val="002A4615"/>
    <w:rsid w:val="002A567E"/>
    <w:rsid w:val="002A5D73"/>
    <w:rsid w:val="002B0897"/>
    <w:rsid w:val="002B0ABD"/>
    <w:rsid w:val="002B11B9"/>
    <w:rsid w:val="002B188A"/>
    <w:rsid w:val="002B3238"/>
    <w:rsid w:val="002B39AC"/>
    <w:rsid w:val="002B6C68"/>
    <w:rsid w:val="002B7687"/>
    <w:rsid w:val="002C0E92"/>
    <w:rsid w:val="002C1379"/>
    <w:rsid w:val="002C1E01"/>
    <w:rsid w:val="002C5DFA"/>
    <w:rsid w:val="002C68C5"/>
    <w:rsid w:val="002D1AB1"/>
    <w:rsid w:val="002D25AF"/>
    <w:rsid w:val="002D2EB0"/>
    <w:rsid w:val="002D4DF3"/>
    <w:rsid w:val="002D54E2"/>
    <w:rsid w:val="002D7055"/>
    <w:rsid w:val="002E0001"/>
    <w:rsid w:val="002E3656"/>
    <w:rsid w:val="002E4A47"/>
    <w:rsid w:val="002E534B"/>
    <w:rsid w:val="002E699A"/>
    <w:rsid w:val="002F1861"/>
    <w:rsid w:val="002F1DC9"/>
    <w:rsid w:val="002F2451"/>
    <w:rsid w:val="002F2919"/>
    <w:rsid w:val="002F4318"/>
    <w:rsid w:val="002F6199"/>
    <w:rsid w:val="002F73C3"/>
    <w:rsid w:val="003035F2"/>
    <w:rsid w:val="00305890"/>
    <w:rsid w:val="00305949"/>
    <w:rsid w:val="00306034"/>
    <w:rsid w:val="0030676A"/>
    <w:rsid w:val="00306BD7"/>
    <w:rsid w:val="003073C0"/>
    <w:rsid w:val="00310067"/>
    <w:rsid w:val="00310559"/>
    <w:rsid w:val="003114AA"/>
    <w:rsid w:val="00313967"/>
    <w:rsid w:val="003146A7"/>
    <w:rsid w:val="0031534E"/>
    <w:rsid w:val="0031577B"/>
    <w:rsid w:val="00316139"/>
    <w:rsid w:val="0031711A"/>
    <w:rsid w:val="00326622"/>
    <w:rsid w:val="00331F10"/>
    <w:rsid w:val="00335FAE"/>
    <w:rsid w:val="00336A9A"/>
    <w:rsid w:val="003377E8"/>
    <w:rsid w:val="00340350"/>
    <w:rsid w:val="00342C76"/>
    <w:rsid w:val="0034487D"/>
    <w:rsid w:val="00345837"/>
    <w:rsid w:val="003520CD"/>
    <w:rsid w:val="00355DEE"/>
    <w:rsid w:val="0035646C"/>
    <w:rsid w:val="00363B64"/>
    <w:rsid w:val="003648D0"/>
    <w:rsid w:val="00365DF1"/>
    <w:rsid w:val="00366D36"/>
    <w:rsid w:val="00366F95"/>
    <w:rsid w:val="003673B1"/>
    <w:rsid w:val="00370959"/>
    <w:rsid w:val="00370CA6"/>
    <w:rsid w:val="00370E1D"/>
    <w:rsid w:val="00371603"/>
    <w:rsid w:val="00373256"/>
    <w:rsid w:val="00375076"/>
    <w:rsid w:val="00377293"/>
    <w:rsid w:val="003801BE"/>
    <w:rsid w:val="003802C7"/>
    <w:rsid w:val="00380C06"/>
    <w:rsid w:val="003832BE"/>
    <w:rsid w:val="00384DBA"/>
    <w:rsid w:val="003869F4"/>
    <w:rsid w:val="00390C06"/>
    <w:rsid w:val="003921A9"/>
    <w:rsid w:val="00392FF1"/>
    <w:rsid w:val="00395001"/>
    <w:rsid w:val="00396E81"/>
    <w:rsid w:val="003A1494"/>
    <w:rsid w:val="003A2F22"/>
    <w:rsid w:val="003A3780"/>
    <w:rsid w:val="003A631B"/>
    <w:rsid w:val="003B0B1F"/>
    <w:rsid w:val="003B1A8F"/>
    <w:rsid w:val="003B2667"/>
    <w:rsid w:val="003B38FF"/>
    <w:rsid w:val="003B3FFF"/>
    <w:rsid w:val="003C016A"/>
    <w:rsid w:val="003C0E4A"/>
    <w:rsid w:val="003C1329"/>
    <w:rsid w:val="003C1586"/>
    <w:rsid w:val="003C1DF3"/>
    <w:rsid w:val="003C3006"/>
    <w:rsid w:val="003C396A"/>
    <w:rsid w:val="003C64FE"/>
    <w:rsid w:val="003C6730"/>
    <w:rsid w:val="003D209C"/>
    <w:rsid w:val="003D412F"/>
    <w:rsid w:val="003D6AC3"/>
    <w:rsid w:val="003D7A32"/>
    <w:rsid w:val="003E4A08"/>
    <w:rsid w:val="003E53A0"/>
    <w:rsid w:val="003E576D"/>
    <w:rsid w:val="003E5E87"/>
    <w:rsid w:val="003F201B"/>
    <w:rsid w:val="003F23B8"/>
    <w:rsid w:val="003F387E"/>
    <w:rsid w:val="003F7622"/>
    <w:rsid w:val="0040391F"/>
    <w:rsid w:val="004102FE"/>
    <w:rsid w:val="00410A9F"/>
    <w:rsid w:val="00411CAF"/>
    <w:rsid w:val="00414958"/>
    <w:rsid w:val="004151AD"/>
    <w:rsid w:val="004166C5"/>
    <w:rsid w:val="00417651"/>
    <w:rsid w:val="0042461C"/>
    <w:rsid w:val="004255B0"/>
    <w:rsid w:val="0042596B"/>
    <w:rsid w:val="00426715"/>
    <w:rsid w:val="00431E0B"/>
    <w:rsid w:val="0043343B"/>
    <w:rsid w:val="0043593D"/>
    <w:rsid w:val="004365B4"/>
    <w:rsid w:val="004413A4"/>
    <w:rsid w:val="0044190E"/>
    <w:rsid w:val="004466E0"/>
    <w:rsid w:val="004500E8"/>
    <w:rsid w:val="0045152E"/>
    <w:rsid w:val="0045210F"/>
    <w:rsid w:val="00457D21"/>
    <w:rsid w:val="00457EBB"/>
    <w:rsid w:val="004602D6"/>
    <w:rsid w:val="004602F3"/>
    <w:rsid w:val="00460D1B"/>
    <w:rsid w:val="00461901"/>
    <w:rsid w:val="004619FA"/>
    <w:rsid w:val="00462B29"/>
    <w:rsid w:val="0046453F"/>
    <w:rsid w:val="0046531E"/>
    <w:rsid w:val="00466B90"/>
    <w:rsid w:val="00467AE8"/>
    <w:rsid w:val="004728BE"/>
    <w:rsid w:val="004734E7"/>
    <w:rsid w:val="00474051"/>
    <w:rsid w:val="00474EF3"/>
    <w:rsid w:val="0047539A"/>
    <w:rsid w:val="00476FAF"/>
    <w:rsid w:val="004776A0"/>
    <w:rsid w:val="0048079F"/>
    <w:rsid w:val="00480BE1"/>
    <w:rsid w:val="004828CF"/>
    <w:rsid w:val="0048378D"/>
    <w:rsid w:val="00483BF5"/>
    <w:rsid w:val="00483E86"/>
    <w:rsid w:val="00484746"/>
    <w:rsid w:val="00486509"/>
    <w:rsid w:val="004869B8"/>
    <w:rsid w:val="00486C48"/>
    <w:rsid w:val="004875EE"/>
    <w:rsid w:val="00487BA8"/>
    <w:rsid w:val="004916F3"/>
    <w:rsid w:val="00491C4A"/>
    <w:rsid w:val="00492777"/>
    <w:rsid w:val="00493762"/>
    <w:rsid w:val="0049507B"/>
    <w:rsid w:val="00495A70"/>
    <w:rsid w:val="004974FF"/>
    <w:rsid w:val="004A065C"/>
    <w:rsid w:val="004A07D3"/>
    <w:rsid w:val="004A2796"/>
    <w:rsid w:val="004A3822"/>
    <w:rsid w:val="004A3FD6"/>
    <w:rsid w:val="004A4566"/>
    <w:rsid w:val="004A52C7"/>
    <w:rsid w:val="004A5430"/>
    <w:rsid w:val="004A75CE"/>
    <w:rsid w:val="004A7A98"/>
    <w:rsid w:val="004B2DA1"/>
    <w:rsid w:val="004B41AA"/>
    <w:rsid w:val="004B5943"/>
    <w:rsid w:val="004B657E"/>
    <w:rsid w:val="004C20AA"/>
    <w:rsid w:val="004C4B70"/>
    <w:rsid w:val="004C52F3"/>
    <w:rsid w:val="004C605D"/>
    <w:rsid w:val="004C7354"/>
    <w:rsid w:val="004D0D51"/>
    <w:rsid w:val="004D0EAA"/>
    <w:rsid w:val="004D3645"/>
    <w:rsid w:val="004D7B7B"/>
    <w:rsid w:val="004E28BD"/>
    <w:rsid w:val="004E307E"/>
    <w:rsid w:val="004E30E7"/>
    <w:rsid w:val="004E428D"/>
    <w:rsid w:val="004F0DF7"/>
    <w:rsid w:val="004F224F"/>
    <w:rsid w:val="004F53C3"/>
    <w:rsid w:val="005000D0"/>
    <w:rsid w:val="0050190C"/>
    <w:rsid w:val="00503778"/>
    <w:rsid w:val="00503DDF"/>
    <w:rsid w:val="00505D0A"/>
    <w:rsid w:val="00505EFF"/>
    <w:rsid w:val="005064FB"/>
    <w:rsid w:val="00510080"/>
    <w:rsid w:val="00510C55"/>
    <w:rsid w:val="00514923"/>
    <w:rsid w:val="00515B37"/>
    <w:rsid w:val="0051799B"/>
    <w:rsid w:val="00524FE5"/>
    <w:rsid w:val="005260B2"/>
    <w:rsid w:val="005268F7"/>
    <w:rsid w:val="00530658"/>
    <w:rsid w:val="00531AD0"/>
    <w:rsid w:val="005324C1"/>
    <w:rsid w:val="00532D7D"/>
    <w:rsid w:val="0053326C"/>
    <w:rsid w:val="00534AC0"/>
    <w:rsid w:val="00535B83"/>
    <w:rsid w:val="0053665D"/>
    <w:rsid w:val="005373A5"/>
    <w:rsid w:val="005375BB"/>
    <w:rsid w:val="00540316"/>
    <w:rsid w:val="00540B26"/>
    <w:rsid w:val="0054188A"/>
    <w:rsid w:val="00544C2F"/>
    <w:rsid w:val="00544CE8"/>
    <w:rsid w:val="005474C1"/>
    <w:rsid w:val="00547511"/>
    <w:rsid w:val="00552AAD"/>
    <w:rsid w:val="005537B7"/>
    <w:rsid w:val="005546E8"/>
    <w:rsid w:val="005554DB"/>
    <w:rsid w:val="00556865"/>
    <w:rsid w:val="005606C2"/>
    <w:rsid w:val="005609F4"/>
    <w:rsid w:val="00560D73"/>
    <w:rsid w:val="005642E0"/>
    <w:rsid w:val="005643ED"/>
    <w:rsid w:val="00564A30"/>
    <w:rsid w:val="005658F5"/>
    <w:rsid w:val="0056656F"/>
    <w:rsid w:val="005666AC"/>
    <w:rsid w:val="00567194"/>
    <w:rsid w:val="0057214A"/>
    <w:rsid w:val="00572CD7"/>
    <w:rsid w:val="00573189"/>
    <w:rsid w:val="00573DBD"/>
    <w:rsid w:val="0057680A"/>
    <w:rsid w:val="00576E48"/>
    <w:rsid w:val="00580809"/>
    <w:rsid w:val="0058421E"/>
    <w:rsid w:val="0058450F"/>
    <w:rsid w:val="00586410"/>
    <w:rsid w:val="00586636"/>
    <w:rsid w:val="00592E54"/>
    <w:rsid w:val="005947CB"/>
    <w:rsid w:val="00595F3B"/>
    <w:rsid w:val="00596439"/>
    <w:rsid w:val="005968B5"/>
    <w:rsid w:val="005A0DD9"/>
    <w:rsid w:val="005A1698"/>
    <w:rsid w:val="005A4325"/>
    <w:rsid w:val="005A538F"/>
    <w:rsid w:val="005A70F3"/>
    <w:rsid w:val="005B0316"/>
    <w:rsid w:val="005B31DD"/>
    <w:rsid w:val="005B3C7E"/>
    <w:rsid w:val="005B434F"/>
    <w:rsid w:val="005B45B8"/>
    <w:rsid w:val="005B6074"/>
    <w:rsid w:val="005B6093"/>
    <w:rsid w:val="005B687F"/>
    <w:rsid w:val="005C3C46"/>
    <w:rsid w:val="005C5CFC"/>
    <w:rsid w:val="005D0245"/>
    <w:rsid w:val="005D0371"/>
    <w:rsid w:val="005D162A"/>
    <w:rsid w:val="005D1B99"/>
    <w:rsid w:val="005D29CC"/>
    <w:rsid w:val="005D3A72"/>
    <w:rsid w:val="005D4829"/>
    <w:rsid w:val="005D51C0"/>
    <w:rsid w:val="005D56A4"/>
    <w:rsid w:val="005D6A37"/>
    <w:rsid w:val="005D75A4"/>
    <w:rsid w:val="005D7A1D"/>
    <w:rsid w:val="005D7BD0"/>
    <w:rsid w:val="005E0E40"/>
    <w:rsid w:val="005E176B"/>
    <w:rsid w:val="005E25A9"/>
    <w:rsid w:val="005E32B9"/>
    <w:rsid w:val="005E3383"/>
    <w:rsid w:val="005E5928"/>
    <w:rsid w:val="005E6AF9"/>
    <w:rsid w:val="005E7AFC"/>
    <w:rsid w:val="005F0118"/>
    <w:rsid w:val="005F0481"/>
    <w:rsid w:val="005F07C5"/>
    <w:rsid w:val="005F11E8"/>
    <w:rsid w:val="005F32A1"/>
    <w:rsid w:val="005F6379"/>
    <w:rsid w:val="005F7E4A"/>
    <w:rsid w:val="0060049D"/>
    <w:rsid w:val="00603CD2"/>
    <w:rsid w:val="00607955"/>
    <w:rsid w:val="00610258"/>
    <w:rsid w:val="006132D6"/>
    <w:rsid w:val="00616E07"/>
    <w:rsid w:val="0061798F"/>
    <w:rsid w:val="006214DA"/>
    <w:rsid w:val="0062199E"/>
    <w:rsid w:val="0062336B"/>
    <w:rsid w:val="00626084"/>
    <w:rsid w:val="0062798A"/>
    <w:rsid w:val="00627EFC"/>
    <w:rsid w:val="00630A60"/>
    <w:rsid w:val="00634D6A"/>
    <w:rsid w:val="0063623D"/>
    <w:rsid w:val="0063643A"/>
    <w:rsid w:val="00636E0F"/>
    <w:rsid w:val="00637A2F"/>
    <w:rsid w:val="0064161F"/>
    <w:rsid w:val="006422F1"/>
    <w:rsid w:val="00643454"/>
    <w:rsid w:val="00643945"/>
    <w:rsid w:val="0064484C"/>
    <w:rsid w:val="006449ED"/>
    <w:rsid w:val="00644B4A"/>
    <w:rsid w:val="00645773"/>
    <w:rsid w:val="00647043"/>
    <w:rsid w:val="00647BDF"/>
    <w:rsid w:val="00650E97"/>
    <w:rsid w:val="0065350E"/>
    <w:rsid w:val="006627D9"/>
    <w:rsid w:val="0066301C"/>
    <w:rsid w:val="006631A7"/>
    <w:rsid w:val="00663E2C"/>
    <w:rsid w:val="0066692A"/>
    <w:rsid w:val="00666930"/>
    <w:rsid w:val="00670790"/>
    <w:rsid w:val="00672801"/>
    <w:rsid w:val="0067351D"/>
    <w:rsid w:val="00677013"/>
    <w:rsid w:val="00677F12"/>
    <w:rsid w:val="006808FF"/>
    <w:rsid w:val="0068333F"/>
    <w:rsid w:val="00683770"/>
    <w:rsid w:val="00683781"/>
    <w:rsid w:val="00684857"/>
    <w:rsid w:val="00684E44"/>
    <w:rsid w:val="00686011"/>
    <w:rsid w:val="00686AF6"/>
    <w:rsid w:val="00691300"/>
    <w:rsid w:val="00691A50"/>
    <w:rsid w:val="00692C49"/>
    <w:rsid w:val="0069357E"/>
    <w:rsid w:val="0069433C"/>
    <w:rsid w:val="00695D8F"/>
    <w:rsid w:val="00696F6C"/>
    <w:rsid w:val="006A1ABB"/>
    <w:rsid w:val="006A2B73"/>
    <w:rsid w:val="006A2ED3"/>
    <w:rsid w:val="006A5EBC"/>
    <w:rsid w:val="006A6AFA"/>
    <w:rsid w:val="006A7F0C"/>
    <w:rsid w:val="006B6F3F"/>
    <w:rsid w:val="006C0543"/>
    <w:rsid w:val="006C07EA"/>
    <w:rsid w:val="006C31D6"/>
    <w:rsid w:val="006C5354"/>
    <w:rsid w:val="006C745C"/>
    <w:rsid w:val="006D078B"/>
    <w:rsid w:val="006D1E4D"/>
    <w:rsid w:val="006D1FAC"/>
    <w:rsid w:val="006D2235"/>
    <w:rsid w:val="006D227F"/>
    <w:rsid w:val="006D2EE0"/>
    <w:rsid w:val="006D3AFD"/>
    <w:rsid w:val="006D4588"/>
    <w:rsid w:val="006D5BAE"/>
    <w:rsid w:val="006D7AB6"/>
    <w:rsid w:val="006E0153"/>
    <w:rsid w:val="006E019D"/>
    <w:rsid w:val="006E0446"/>
    <w:rsid w:val="006E0EFD"/>
    <w:rsid w:val="006E1728"/>
    <w:rsid w:val="006E37C3"/>
    <w:rsid w:val="006E4A85"/>
    <w:rsid w:val="006E53CE"/>
    <w:rsid w:val="006E7BCF"/>
    <w:rsid w:val="006F2748"/>
    <w:rsid w:val="006F3163"/>
    <w:rsid w:val="006F3213"/>
    <w:rsid w:val="006F3D58"/>
    <w:rsid w:val="0070129E"/>
    <w:rsid w:val="00702D02"/>
    <w:rsid w:val="00703807"/>
    <w:rsid w:val="00704190"/>
    <w:rsid w:val="00705D4E"/>
    <w:rsid w:val="00710031"/>
    <w:rsid w:val="00711151"/>
    <w:rsid w:val="007119AB"/>
    <w:rsid w:val="00712F7A"/>
    <w:rsid w:val="0071545D"/>
    <w:rsid w:val="00716EDD"/>
    <w:rsid w:val="00722076"/>
    <w:rsid w:val="00730CFC"/>
    <w:rsid w:val="00731AE5"/>
    <w:rsid w:val="007341C3"/>
    <w:rsid w:val="007344E1"/>
    <w:rsid w:val="00737C9C"/>
    <w:rsid w:val="00737DC9"/>
    <w:rsid w:val="00740BC4"/>
    <w:rsid w:val="00740E0A"/>
    <w:rsid w:val="00741FD1"/>
    <w:rsid w:val="00742720"/>
    <w:rsid w:val="00743C29"/>
    <w:rsid w:val="007473ED"/>
    <w:rsid w:val="0074771B"/>
    <w:rsid w:val="00747741"/>
    <w:rsid w:val="00751379"/>
    <w:rsid w:val="00751986"/>
    <w:rsid w:val="007523CF"/>
    <w:rsid w:val="00753ACE"/>
    <w:rsid w:val="00755A08"/>
    <w:rsid w:val="00755B6C"/>
    <w:rsid w:val="00757BAF"/>
    <w:rsid w:val="00757CDC"/>
    <w:rsid w:val="00760C13"/>
    <w:rsid w:val="00763624"/>
    <w:rsid w:val="00763B16"/>
    <w:rsid w:val="007641AE"/>
    <w:rsid w:val="007652DB"/>
    <w:rsid w:val="00765F8B"/>
    <w:rsid w:val="00767290"/>
    <w:rsid w:val="00767AA0"/>
    <w:rsid w:val="00767FAE"/>
    <w:rsid w:val="00770EAF"/>
    <w:rsid w:val="00770F71"/>
    <w:rsid w:val="0077334F"/>
    <w:rsid w:val="00773CFF"/>
    <w:rsid w:val="00773EC0"/>
    <w:rsid w:val="00773F3E"/>
    <w:rsid w:val="00775448"/>
    <w:rsid w:val="00785E60"/>
    <w:rsid w:val="0078685C"/>
    <w:rsid w:val="00787C9C"/>
    <w:rsid w:val="007912BC"/>
    <w:rsid w:val="00792310"/>
    <w:rsid w:val="00792B18"/>
    <w:rsid w:val="00794365"/>
    <w:rsid w:val="00795543"/>
    <w:rsid w:val="00796ED5"/>
    <w:rsid w:val="007970F7"/>
    <w:rsid w:val="007979E2"/>
    <w:rsid w:val="007A0380"/>
    <w:rsid w:val="007A0EEE"/>
    <w:rsid w:val="007A0FEB"/>
    <w:rsid w:val="007A1126"/>
    <w:rsid w:val="007A428C"/>
    <w:rsid w:val="007A7468"/>
    <w:rsid w:val="007B32B2"/>
    <w:rsid w:val="007B3C50"/>
    <w:rsid w:val="007B4FA2"/>
    <w:rsid w:val="007B7112"/>
    <w:rsid w:val="007B73A3"/>
    <w:rsid w:val="007B746B"/>
    <w:rsid w:val="007C0869"/>
    <w:rsid w:val="007C2CDF"/>
    <w:rsid w:val="007C556F"/>
    <w:rsid w:val="007C7AE2"/>
    <w:rsid w:val="007D18EE"/>
    <w:rsid w:val="007D4185"/>
    <w:rsid w:val="007D4322"/>
    <w:rsid w:val="007D48F4"/>
    <w:rsid w:val="007D4B5F"/>
    <w:rsid w:val="007D4D91"/>
    <w:rsid w:val="007D4E03"/>
    <w:rsid w:val="007D6FE7"/>
    <w:rsid w:val="007E214D"/>
    <w:rsid w:val="007E2213"/>
    <w:rsid w:val="007E30B1"/>
    <w:rsid w:val="007E3118"/>
    <w:rsid w:val="007E5600"/>
    <w:rsid w:val="007E64CE"/>
    <w:rsid w:val="007E6B7D"/>
    <w:rsid w:val="007F02AF"/>
    <w:rsid w:val="007F139E"/>
    <w:rsid w:val="007F72F3"/>
    <w:rsid w:val="00800F00"/>
    <w:rsid w:val="00801173"/>
    <w:rsid w:val="0080330C"/>
    <w:rsid w:val="008041FB"/>
    <w:rsid w:val="00804EFE"/>
    <w:rsid w:val="00806D74"/>
    <w:rsid w:val="0081025A"/>
    <w:rsid w:val="0081123B"/>
    <w:rsid w:val="0081625D"/>
    <w:rsid w:val="008279AF"/>
    <w:rsid w:val="0083106E"/>
    <w:rsid w:val="00831DFB"/>
    <w:rsid w:val="00832605"/>
    <w:rsid w:val="008335C5"/>
    <w:rsid w:val="0083387F"/>
    <w:rsid w:val="0083513C"/>
    <w:rsid w:val="008353F9"/>
    <w:rsid w:val="00837B76"/>
    <w:rsid w:val="00840A5A"/>
    <w:rsid w:val="00846966"/>
    <w:rsid w:val="008473EC"/>
    <w:rsid w:val="00855DE4"/>
    <w:rsid w:val="008619B6"/>
    <w:rsid w:val="008629CC"/>
    <w:rsid w:val="0086306F"/>
    <w:rsid w:val="00865159"/>
    <w:rsid w:val="008659A3"/>
    <w:rsid w:val="0086645F"/>
    <w:rsid w:val="00866640"/>
    <w:rsid w:val="0087091B"/>
    <w:rsid w:val="00874872"/>
    <w:rsid w:val="008775BF"/>
    <w:rsid w:val="00883AF0"/>
    <w:rsid w:val="00883F0D"/>
    <w:rsid w:val="008847B6"/>
    <w:rsid w:val="0088519F"/>
    <w:rsid w:val="00885D42"/>
    <w:rsid w:val="00890E56"/>
    <w:rsid w:val="00892FED"/>
    <w:rsid w:val="00893BD5"/>
    <w:rsid w:val="00895BF7"/>
    <w:rsid w:val="00897171"/>
    <w:rsid w:val="00897C85"/>
    <w:rsid w:val="008A0A12"/>
    <w:rsid w:val="008A0B7B"/>
    <w:rsid w:val="008A34D7"/>
    <w:rsid w:val="008A6DCC"/>
    <w:rsid w:val="008B2FC0"/>
    <w:rsid w:val="008B4CF9"/>
    <w:rsid w:val="008B4D3A"/>
    <w:rsid w:val="008B5E6F"/>
    <w:rsid w:val="008C1BC0"/>
    <w:rsid w:val="008C3309"/>
    <w:rsid w:val="008C368D"/>
    <w:rsid w:val="008C4153"/>
    <w:rsid w:val="008C5DF6"/>
    <w:rsid w:val="008D0F3F"/>
    <w:rsid w:val="008D1220"/>
    <w:rsid w:val="008D1A6D"/>
    <w:rsid w:val="008D2375"/>
    <w:rsid w:val="008D45BB"/>
    <w:rsid w:val="008D7330"/>
    <w:rsid w:val="008D7EFA"/>
    <w:rsid w:val="008E419A"/>
    <w:rsid w:val="008F079C"/>
    <w:rsid w:val="008F0CD4"/>
    <w:rsid w:val="008F474A"/>
    <w:rsid w:val="008F4A9C"/>
    <w:rsid w:val="008F61E1"/>
    <w:rsid w:val="008F6A20"/>
    <w:rsid w:val="00900136"/>
    <w:rsid w:val="00902989"/>
    <w:rsid w:val="00903B7D"/>
    <w:rsid w:val="009057FC"/>
    <w:rsid w:val="00907086"/>
    <w:rsid w:val="009072E2"/>
    <w:rsid w:val="009103B9"/>
    <w:rsid w:val="00914445"/>
    <w:rsid w:val="00914877"/>
    <w:rsid w:val="0091587B"/>
    <w:rsid w:val="0091718C"/>
    <w:rsid w:val="009175F7"/>
    <w:rsid w:val="009238B4"/>
    <w:rsid w:val="009243DC"/>
    <w:rsid w:val="00924BD8"/>
    <w:rsid w:val="00926985"/>
    <w:rsid w:val="00927A08"/>
    <w:rsid w:val="00927C46"/>
    <w:rsid w:val="00934708"/>
    <w:rsid w:val="009350BA"/>
    <w:rsid w:val="009355C8"/>
    <w:rsid w:val="0093649B"/>
    <w:rsid w:val="00941226"/>
    <w:rsid w:val="009451B4"/>
    <w:rsid w:val="009458B8"/>
    <w:rsid w:val="009468FB"/>
    <w:rsid w:val="00947494"/>
    <w:rsid w:val="0095118F"/>
    <w:rsid w:val="009533B1"/>
    <w:rsid w:val="00953E5C"/>
    <w:rsid w:val="009568A1"/>
    <w:rsid w:val="009600E7"/>
    <w:rsid w:val="00961871"/>
    <w:rsid w:val="00962589"/>
    <w:rsid w:val="00965296"/>
    <w:rsid w:val="0096635C"/>
    <w:rsid w:val="00970B39"/>
    <w:rsid w:val="009749FF"/>
    <w:rsid w:val="009762F0"/>
    <w:rsid w:val="0097638A"/>
    <w:rsid w:val="009825BE"/>
    <w:rsid w:val="0098342E"/>
    <w:rsid w:val="009835A6"/>
    <w:rsid w:val="009852D7"/>
    <w:rsid w:val="0098530A"/>
    <w:rsid w:val="009923CA"/>
    <w:rsid w:val="00994F6E"/>
    <w:rsid w:val="009A0655"/>
    <w:rsid w:val="009A1760"/>
    <w:rsid w:val="009A259C"/>
    <w:rsid w:val="009A26CB"/>
    <w:rsid w:val="009A2881"/>
    <w:rsid w:val="009A306B"/>
    <w:rsid w:val="009A4633"/>
    <w:rsid w:val="009A6475"/>
    <w:rsid w:val="009B008A"/>
    <w:rsid w:val="009B2A8E"/>
    <w:rsid w:val="009B4D1B"/>
    <w:rsid w:val="009B5262"/>
    <w:rsid w:val="009B5AB9"/>
    <w:rsid w:val="009C36DC"/>
    <w:rsid w:val="009C590F"/>
    <w:rsid w:val="009C6DDB"/>
    <w:rsid w:val="009D06D1"/>
    <w:rsid w:val="009D211D"/>
    <w:rsid w:val="009D2C00"/>
    <w:rsid w:val="009D412C"/>
    <w:rsid w:val="009D48D3"/>
    <w:rsid w:val="009D4ACE"/>
    <w:rsid w:val="009D6D25"/>
    <w:rsid w:val="009D78B7"/>
    <w:rsid w:val="009E27E1"/>
    <w:rsid w:val="009E2B27"/>
    <w:rsid w:val="009E4615"/>
    <w:rsid w:val="009E4765"/>
    <w:rsid w:val="009E5BE3"/>
    <w:rsid w:val="009E6926"/>
    <w:rsid w:val="009E76C1"/>
    <w:rsid w:val="009E7EDE"/>
    <w:rsid w:val="009F047B"/>
    <w:rsid w:val="009F04C2"/>
    <w:rsid w:val="009F1C72"/>
    <w:rsid w:val="009F303C"/>
    <w:rsid w:val="009F305A"/>
    <w:rsid w:val="009F3D26"/>
    <w:rsid w:val="009F4511"/>
    <w:rsid w:val="009F6CA4"/>
    <w:rsid w:val="00A03C29"/>
    <w:rsid w:val="00A0642C"/>
    <w:rsid w:val="00A0750D"/>
    <w:rsid w:val="00A07A8D"/>
    <w:rsid w:val="00A10975"/>
    <w:rsid w:val="00A11FFB"/>
    <w:rsid w:val="00A1626D"/>
    <w:rsid w:val="00A1697F"/>
    <w:rsid w:val="00A22011"/>
    <w:rsid w:val="00A22327"/>
    <w:rsid w:val="00A233AD"/>
    <w:rsid w:val="00A23CB0"/>
    <w:rsid w:val="00A23E0C"/>
    <w:rsid w:val="00A24189"/>
    <w:rsid w:val="00A24715"/>
    <w:rsid w:val="00A300A1"/>
    <w:rsid w:val="00A31115"/>
    <w:rsid w:val="00A31CBE"/>
    <w:rsid w:val="00A32A87"/>
    <w:rsid w:val="00A3431B"/>
    <w:rsid w:val="00A36004"/>
    <w:rsid w:val="00A37284"/>
    <w:rsid w:val="00A37765"/>
    <w:rsid w:val="00A40F88"/>
    <w:rsid w:val="00A42766"/>
    <w:rsid w:val="00A434E3"/>
    <w:rsid w:val="00A43B6E"/>
    <w:rsid w:val="00A43E30"/>
    <w:rsid w:val="00A441E3"/>
    <w:rsid w:val="00A44505"/>
    <w:rsid w:val="00A44E82"/>
    <w:rsid w:val="00A45075"/>
    <w:rsid w:val="00A46BEA"/>
    <w:rsid w:val="00A46CDD"/>
    <w:rsid w:val="00A51B04"/>
    <w:rsid w:val="00A51BD9"/>
    <w:rsid w:val="00A53892"/>
    <w:rsid w:val="00A55DA4"/>
    <w:rsid w:val="00A56980"/>
    <w:rsid w:val="00A62049"/>
    <w:rsid w:val="00A62580"/>
    <w:rsid w:val="00A6377E"/>
    <w:rsid w:val="00A65D30"/>
    <w:rsid w:val="00A666A7"/>
    <w:rsid w:val="00A703B3"/>
    <w:rsid w:val="00A70AE8"/>
    <w:rsid w:val="00A7101A"/>
    <w:rsid w:val="00A71492"/>
    <w:rsid w:val="00A74A44"/>
    <w:rsid w:val="00A74F0A"/>
    <w:rsid w:val="00A84147"/>
    <w:rsid w:val="00A8434F"/>
    <w:rsid w:val="00A85266"/>
    <w:rsid w:val="00A86CAA"/>
    <w:rsid w:val="00A922D6"/>
    <w:rsid w:val="00A955D8"/>
    <w:rsid w:val="00AA5076"/>
    <w:rsid w:val="00AA536A"/>
    <w:rsid w:val="00AB2570"/>
    <w:rsid w:val="00AB3908"/>
    <w:rsid w:val="00AB3AFC"/>
    <w:rsid w:val="00AB3CF6"/>
    <w:rsid w:val="00AB40CD"/>
    <w:rsid w:val="00AB63BA"/>
    <w:rsid w:val="00AB785B"/>
    <w:rsid w:val="00AC033A"/>
    <w:rsid w:val="00AC14A7"/>
    <w:rsid w:val="00AC2329"/>
    <w:rsid w:val="00AC4F30"/>
    <w:rsid w:val="00AC6857"/>
    <w:rsid w:val="00AD145E"/>
    <w:rsid w:val="00AD323B"/>
    <w:rsid w:val="00AD35DE"/>
    <w:rsid w:val="00AD4608"/>
    <w:rsid w:val="00AD5334"/>
    <w:rsid w:val="00AD5C12"/>
    <w:rsid w:val="00AD63CF"/>
    <w:rsid w:val="00AE0CFC"/>
    <w:rsid w:val="00AE15FE"/>
    <w:rsid w:val="00AE3CF2"/>
    <w:rsid w:val="00AE5DFF"/>
    <w:rsid w:val="00AE70DD"/>
    <w:rsid w:val="00AF0645"/>
    <w:rsid w:val="00AF0755"/>
    <w:rsid w:val="00B002EE"/>
    <w:rsid w:val="00B02B4C"/>
    <w:rsid w:val="00B02EDE"/>
    <w:rsid w:val="00B05082"/>
    <w:rsid w:val="00B06759"/>
    <w:rsid w:val="00B11167"/>
    <w:rsid w:val="00B13E76"/>
    <w:rsid w:val="00B13FD5"/>
    <w:rsid w:val="00B15CAE"/>
    <w:rsid w:val="00B16944"/>
    <w:rsid w:val="00B16D27"/>
    <w:rsid w:val="00B17BF3"/>
    <w:rsid w:val="00B20677"/>
    <w:rsid w:val="00B20A88"/>
    <w:rsid w:val="00B22C5C"/>
    <w:rsid w:val="00B23454"/>
    <w:rsid w:val="00B24A02"/>
    <w:rsid w:val="00B25DFA"/>
    <w:rsid w:val="00B3066D"/>
    <w:rsid w:val="00B32B37"/>
    <w:rsid w:val="00B33361"/>
    <w:rsid w:val="00B40619"/>
    <w:rsid w:val="00B417D4"/>
    <w:rsid w:val="00B41F02"/>
    <w:rsid w:val="00B45015"/>
    <w:rsid w:val="00B459D2"/>
    <w:rsid w:val="00B475B9"/>
    <w:rsid w:val="00B50EFF"/>
    <w:rsid w:val="00B51A0C"/>
    <w:rsid w:val="00B52C15"/>
    <w:rsid w:val="00B5472B"/>
    <w:rsid w:val="00B60E29"/>
    <w:rsid w:val="00B61636"/>
    <w:rsid w:val="00B62E59"/>
    <w:rsid w:val="00B642B3"/>
    <w:rsid w:val="00B65248"/>
    <w:rsid w:val="00B6555A"/>
    <w:rsid w:val="00B700D7"/>
    <w:rsid w:val="00B70982"/>
    <w:rsid w:val="00B72DF0"/>
    <w:rsid w:val="00B74301"/>
    <w:rsid w:val="00B74566"/>
    <w:rsid w:val="00B74CD4"/>
    <w:rsid w:val="00B75973"/>
    <w:rsid w:val="00B80E00"/>
    <w:rsid w:val="00B8143B"/>
    <w:rsid w:val="00B8145B"/>
    <w:rsid w:val="00B81A49"/>
    <w:rsid w:val="00B81B7C"/>
    <w:rsid w:val="00B81E86"/>
    <w:rsid w:val="00B8529E"/>
    <w:rsid w:val="00B86710"/>
    <w:rsid w:val="00B90E33"/>
    <w:rsid w:val="00B90F03"/>
    <w:rsid w:val="00BA0BB5"/>
    <w:rsid w:val="00BA1AB5"/>
    <w:rsid w:val="00BA335A"/>
    <w:rsid w:val="00BA3F97"/>
    <w:rsid w:val="00BA5918"/>
    <w:rsid w:val="00BB0646"/>
    <w:rsid w:val="00BB069C"/>
    <w:rsid w:val="00BB07A1"/>
    <w:rsid w:val="00BB0CEB"/>
    <w:rsid w:val="00BB38D9"/>
    <w:rsid w:val="00BB4175"/>
    <w:rsid w:val="00BB45AF"/>
    <w:rsid w:val="00BB6940"/>
    <w:rsid w:val="00BB6B80"/>
    <w:rsid w:val="00BC4AC5"/>
    <w:rsid w:val="00BC503A"/>
    <w:rsid w:val="00BC783B"/>
    <w:rsid w:val="00BD17B3"/>
    <w:rsid w:val="00BD353A"/>
    <w:rsid w:val="00BD3C49"/>
    <w:rsid w:val="00BD3D7B"/>
    <w:rsid w:val="00BD650D"/>
    <w:rsid w:val="00BE150B"/>
    <w:rsid w:val="00BE3CAC"/>
    <w:rsid w:val="00BE4DD5"/>
    <w:rsid w:val="00BE4EA3"/>
    <w:rsid w:val="00BE529B"/>
    <w:rsid w:val="00BE70FD"/>
    <w:rsid w:val="00BE7D24"/>
    <w:rsid w:val="00BF15B0"/>
    <w:rsid w:val="00BF3C65"/>
    <w:rsid w:val="00BF545E"/>
    <w:rsid w:val="00BF6C61"/>
    <w:rsid w:val="00C01104"/>
    <w:rsid w:val="00C01150"/>
    <w:rsid w:val="00C01AB7"/>
    <w:rsid w:val="00C01AD2"/>
    <w:rsid w:val="00C0332A"/>
    <w:rsid w:val="00C079E1"/>
    <w:rsid w:val="00C07A04"/>
    <w:rsid w:val="00C102DF"/>
    <w:rsid w:val="00C1073B"/>
    <w:rsid w:val="00C113A5"/>
    <w:rsid w:val="00C12B00"/>
    <w:rsid w:val="00C1598F"/>
    <w:rsid w:val="00C17551"/>
    <w:rsid w:val="00C2610E"/>
    <w:rsid w:val="00C27F4E"/>
    <w:rsid w:val="00C322E3"/>
    <w:rsid w:val="00C3358C"/>
    <w:rsid w:val="00C33811"/>
    <w:rsid w:val="00C34E70"/>
    <w:rsid w:val="00C355B0"/>
    <w:rsid w:val="00C37E30"/>
    <w:rsid w:val="00C404B7"/>
    <w:rsid w:val="00C4077C"/>
    <w:rsid w:val="00C40A99"/>
    <w:rsid w:val="00C41A9C"/>
    <w:rsid w:val="00C41EDB"/>
    <w:rsid w:val="00C42602"/>
    <w:rsid w:val="00C427D2"/>
    <w:rsid w:val="00C42F7D"/>
    <w:rsid w:val="00C438AD"/>
    <w:rsid w:val="00C46C76"/>
    <w:rsid w:val="00C47EA5"/>
    <w:rsid w:val="00C51D5A"/>
    <w:rsid w:val="00C53A48"/>
    <w:rsid w:val="00C5618B"/>
    <w:rsid w:val="00C60640"/>
    <w:rsid w:val="00C62912"/>
    <w:rsid w:val="00C7142C"/>
    <w:rsid w:val="00C74B69"/>
    <w:rsid w:val="00C81AD1"/>
    <w:rsid w:val="00C828A0"/>
    <w:rsid w:val="00C82AC4"/>
    <w:rsid w:val="00C82D24"/>
    <w:rsid w:val="00C8369C"/>
    <w:rsid w:val="00C839A7"/>
    <w:rsid w:val="00C83B11"/>
    <w:rsid w:val="00C85C3D"/>
    <w:rsid w:val="00C861CD"/>
    <w:rsid w:val="00C87ED8"/>
    <w:rsid w:val="00C91AE3"/>
    <w:rsid w:val="00C9794F"/>
    <w:rsid w:val="00CA3719"/>
    <w:rsid w:val="00CA57E3"/>
    <w:rsid w:val="00CA5D45"/>
    <w:rsid w:val="00CA5E87"/>
    <w:rsid w:val="00CA673B"/>
    <w:rsid w:val="00CA7808"/>
    <w:rsid w:val="00CA7D69"/>
    <w:rsid w:val="00CB22D2"/>
    <w:rsid w:val="00CB248C"/>
    <w:rsid w:val="00CB44AE"/>
    <w:rsid w:val="00CB4693"/>
    <w:rsid w:val="00CB5A8B"/>
    <w:rsid w:val="00CC034F"/>
    <w:rsid w:val="00CC66EC"/>
    <w:rsid w:val="00CD2042"/>
    <w:rsid w:val="00CD4D7E"/>
    <w:rsid w:val="00CD4E50"/>
    <w:rsid w:val="00CD5872"/>
    <w:rsid w:val="00CD66AD"/>
    <w:rsid w:val="00CE01CD"/>
    <w:rsid w:val="00CE379E"/>
    <w:rsid w:val="00CE4C89"/>
    <w:rsid w:val="00CE70C9"/>
    <w:rsid w:val="00CE72FC"/>
    <w:rsid w:val="00CF0629"/>
    <w:rsid w:val="00CF0979"/>
    <w:rsid w:val="00CF0EBA"/>
    <w:rsid w:val="00CF1CBF"/>
    <w:rsid w:val="00CF2C64"/>
    <w:rsid w:val="00CF30C9"/>
    <w:rsid w:val="00CF3EDB"/>
    <w:rsid w:val="00CF4455"/>
    <w:rsid w:val="00CF5B06"/>
    <w:rsid w:val="00CF7780"/>
    <w:rsid w:val="00D000BC"/>
    <w:rsid w:val="00D01E35"/>
    <w:rsid w:val="00D03D23"/>
    <w:rsid w:val="00D047CC"/>
    <w:rsid w:val="00D05B7E"/>
    <w:rsid w:val="00D06090"/>
    <w:rsid w:val="00D07BE3"/>
    <w:rsid w:val="00D07F16"/>
    <w:rsid w:val="00D118CE"/>
    <w:rsid w:val="00D12BCD"/>
    <w:rsid w:val="00D15113"/>
    <w:rsid w:val="00D1527B"/>
    <w:rsid w:val="00D15555"/>
    <w:rsid w:val="00D16935"/>
    <w:rsid w:val="00D2265D"/>
    <w:rsid w:val="00D226A8"/>
    <w:rsid w:val="00D23131"/>
    <w:rsid w:val="00D237D7"/>
    <w:rsid w:val="00D26556"/>
    <w:rsid w:val="00D27779"/>
    <w:rsid w:val="00D3208C"/>
    <w:rsid w:val="00D32EE8"/>
    <w:rsid w:val="00D333F2"/>
    <w:rsid w:val="00D34847"/>
    <w:rsid w:val="00D35854"/>
    <w:rsid w:val="00D35B59"/>
    <w:rsid w:val="00D35BAE"/>
    <w:rsid w:val="00D3633F"/>
    <w:rsid w:val="00D40D29"/>
    <w:rsid w:val="00D43FDF"/>
    <w:rsid w:val="00D44257"/>
    <w:rsid w:val="00D450FF"/>
    <w:rsid w:val="00D452BA"/>
    <w:rsid w:val="00D47635"/>
    <w:rsid w:val="00D47E9C"/>
    <w:rsid w:val="00D5513D"/>
    <w:rsid w:val="00D555D6"/>
    <w:rsid w:val="00D576BD"/>
    <w:rsid w:val="00D639E6"/>
    <w:rsid w:val="00D63ADE"/>
    <w:rsid w:val="00D64C0F"/>
    <w:rsid w:val="00D651A8"/>
    <w:rsid w:val="00D66203"/>
    <w:rsid w:val="00D67299"/>
    <w:rsid w:val="00D67EA8"/>
    <w:rsid w:val="00D74A02"/>
    <w:rsid w:val="00D763B6"/>
    <w:rsid w:val="00D86767"/>
    <w:rsid w:val="00D91666"/>
    <w:rsid w:val="00D94194"/>
    <w:rsid w:val="00D965A7"/>
    <w:rsid w:val="00D9664E"/>
    <w:rsid w:val="00DA04D2"/>
    <w:rsid w:val="00DA2E82"/>
    <w:rsid w:val="00DA3539"/>
    <w:rsid w:val="00DA384F"/>
    <w:rsid w:val="00DA4A66"/>
    <w:rsid w:val="00DA68CE"/>
    <w:rsid w:val="00DA72D3"/>
    <w:rsid w:val="00DB1F9A"/>
    <w:rsid w:val="00DB2A27"/>
    <w:rsid w:val="00DB35C8"/>
    <w:rsid w:val="00DB4ADA"/>
    <w:rsid w:val="00DB54F9"/>
    <w:rsid w:val="00DB5BD1"/>
    <w:rsid w:val="00DC0488"/>
    <w:rsid w:val="00DC0C95"/>
    <w:rsid w:val="00DC0E7D"/>
    <w:rsid w:val="00DC25C2"/>
    <w:rsid w:val="00DC277B"/>
    <w:rsid w:val="00DC35FF"/>
    <w:rsid w:val="00DC3649"/>
    <w:rsid w:val="00DC5975"/>
    <w:rsid w:val="00DC7C4F"/>
    <w:rsid w:val="00DD159C"/>
    <w:rsid w:val="00DD1A28"/>
    <w:rsid w:val="00DD320E"/>
    <w:rsid w:val="00DD3CCD"/>
    <w:rsid w:val="00DD576B"/>
    <w:rsid w:val="00DE27D9"/>
    <w:rsid w:val="00DE50F0"/>
    <w:rsid w:val="00DE5BA5"/>
    <w:rsid w:val="00DE743F"/>
    <w:rsid w:val="00DF5108"/>
    <w:rsid w:val="00DF52B8"/>
    <w:rsid w:val="00DF5538"/>
    <w:rsid w:val="00DF58FE"/>
    <w:rsid w:val="00E00582"/>
    <w:rsid w:val="00E0161B"/>
    <w:rsid w:val="00E032A8"/>
    <w:rsid w:val="00E07148"/>
    <w:rsid w:val="00E10028"/>
    <w:rsid w:val="00E1080D"/>
    <w:rsid w:val="00E15371"/>
    <w:rsid w:val="00E20593"/>
    <w:rsid w:val="00E206CE"/>
    <w:rsid w:val="00E25C36"/>
    <w:rsid w:val="00E277A1"/>
    <w:rsid w:val="00E27D2C"/>
    <w:rsid w:val="00E30BC7"/>
    <w:rsid w:val="00E30FC8"/>
    <w:rsid w:val="00E336C7"/>
    <w:rsid w:val="00E33896"/>
    <w:rsid w:val="00E34EAE"/>
    <w:rsid w:val="00E36B0B"/>
    <w:rsid w:val="00E37299"/>
    <w:rsid w:val="00E40E2D"/>
    <w:rsid w:val="00E4361A"/>
    <w:rsid w:val="00E467EC"/>
    <w:rsid w:val="00E4760B"/>
    <w:rsid w:val="00E53EC9"/>
    <w:rsid w:val="00E60EAD"/>
    <w:rsid w:val="00E63378"/>
    <w:rsid w:val="00E633F8"/>
    <w:rsid w:val="00E64826"/>
    <w:rsid w:val="00E652E3"/>
    <w:rsid w:val="00E71864"/>
    <w:rsid w:val="00E71E0C"/>
    <w:rsid w:val="00E71FA2"/>
    <w:rsid w:val="00E72DEB"/>
    <w:rsid w:val="00E7485E"/>
    <w:rsid w:val="00E75E3B"/>
    <w:rsid w:val="00E76309"/>
    <w:rsid w:val="00E7761A"/>
    <w:rsid w:val="00E8184D"/>
    <w:rsid w:val="00E83050"/>
    <w:rsid w:val="00E84134"/>
    <w:rsid w:val="00E845A4"/>
    <w:rsid w:val="00E87938"/>
    <w:rsid w:val="00E87B84"/>
    <w:rsid w:val="00E87C58"/>
    <w:rsid w:val="00E87D27"/>
    <w:rsid w:val="00E9086B"/>
    <w:rsid w:val="00E90B26"/>
    <w:rsid w:val="00E90E0E"/>
    <w:rsid w:val="00E9623C"/>
    <w:rsid w:val="00E9638B"/>
    <w:rsid w:val="00E97459"/>
    <w:rsid w:val="00E97B35"/>
    <w:rsid w:val="00E97B9C"/>
    <w:rsid w:val="00EA2493"/>
    <w:rsid w:val="00EA289A"/>
    <w:rsid w:val="00EA6D6B"/>
    <w:rsid w:val="00EB1F0C"/>
    <w:rsid w:val="00EB45CF"/>
    <w:rsid w:val="00EB4A6C"/>
    <w:rsid w:val="00EB5AC9"/>
    <w:rsid w:val="00EB625A"/>
    <w:rsid w:val="00EC00CD"/>
    <w:rsid w:val="00EC1682"/>
    <w:rsid w:val="00EC1D55"/>
    <w:rsid w:val="00EC439A"/>
    <w:rsid w:val="00EC71B3"/>
    <w:rsid w:val="00EC72DE"/>
    <w:rsid w:val="00ED00F8"/>
    <w:rsid w:val="00ED35CB"/>
    <w:rsid w:val="00ED3696"/>
    <w:rsid w:val="00ED5A54"/>
    <w:rsid w:val="00ED7278"/>
    <w:rsid w:val="00ED74C5"/>
    <w:rsid w:val="00ED7B3F"/>
    <w:rsid w:val="00EE0A33"/>
    <w:rsid w:val="00EE19DE"/>
    <w:rsid w:val="00EE2E95"/>
    <w:rsid w:val="00EE721E"/>
    <w:rsid w:val="00EF38B7"/>
    <w:rsid w:val="00EF3CCD"/>
    <w:rsid w:val="00EF556A"/>
    <w:rsid w:val="00EF7396"/>
    <w:rsid w:val="00EF7F47"/>
    <w:rsid w:val="00F00AEC"/>
    <w:rsid w:val="00F01231"/>
    <w:rsid w:val="00F01C8D"/>
    <w:rsid w:val="00F02582"/>
    <w:rsid w:val="00F04F29"/>
    <w:rsid w:val="00F052CE"/>
    <w:rsid w:val="00F065D6"/>
    <w:rsid w:val="00F06669"/>
    <w:rsid w:val="00F125A8"/>
    <w:rsid w:val="00F13049"/>
    <w:rsid w:val="00F13099"/>
    <w:rsid w:val="00F2046C"/>
    <w:rsid w:val="00F20925"/>
    <w:rsid w:val="00F21E37"/>
    <w:rsid w:val="00F226DD"/>
    <w:rsid w:val="00F2576C"/>
    <w:rsid w:val="00F25AD8"/>
    <w:rsid w:val="00F25E1B"/>
    <w:rsid w:val="00F26ABC"/>
    <w:rsid w:val="00F329BD"/>
    <w:rsid w:val="00F32FC0"/>
    <w:rsid w:val="00F35CA1"/>
    <w:rsid w:val="00F36678"/>
    <w:rsid w:val="00F4452E"/>
    <w:rsid w:val="00F446B7"/>
    <w:rsid w:val="00F44970"/>
    <w:rsid w:val="00F518F8"/>
    <w:rsid w:val="00F5219A"/>
    <w:rsid w:val="00F52A4B"/>
    <w:rsid w:val="00F54208"/>
    <w:rsid w:val="00F54354"/>
    <w:rsid w:val="00F546F1"/>
    <w:rsid w:val="00F558EB"/>
    <w:rsid w:val="00F603DA"/>
    <w:rsid w:val="00F620E2"/>
    <w:rsid w:val="00F62D11"/>
    <w:rsid w:val="00F6317A"/>
    <w:rsid w:val="00F6336E"/>
    <w:rsid w:val="00F642DA"/>
    <w:rsid w:val="00F7219F"/>
    <w:rsid w:val="00F746A9"/>
    <w:rsid w:val="00F74707"/>
    <w:rsid w:val="00F75EAD"/>
    <w:rsid w:val="00F7730E"/>
    <w:rsid w:val="00F7746F"/>
    <w:rsid w:val="00F77DCD"/>
    <w:rsid w:val="00F80591"/>
    <w:rsid w:val="00F84AAC"/>
    <w:rsid w:val="00F86894"/>
    <w:rsid w:val="00F868AE"/>
    <w:rsid w:val="00F90F01"/>
    <w:rsid w:val="00F9176B"/>
    <w:rsid w:val="00F934FE"/>
    <w:rsid w:val="00F93D54"/>
    <w:rsid w:val="00F948B7"/>
    <w:rsid w:val="00F966E5"/>
    <w:rsid w:val="00FA00BB"/>
    <w:rsid w:val="00FA025D"/>
    <w:rsid w:val="00FA163E"/>
    <w:rsid w:val="00FA167D"/>
    <w:rsid w:val="00FA1977"/>
    <w:rsid w:val="00FA3547"/>
    <w:rsid w:val="00FA487F"/>
    <w:rsid w:val="00FA62E6"/>
    <w:rsid w:val="00FA71EC"/>
    <w:rsid w:val="00FA74B0"/>
    <w:rsid w:val="00FA7A5D"/>
    <w:rsid w:val="00FA7E9E"/>
    <w:rsid w:val="00FB3808"/>
    <w:rsid w:val="00FB52EF"/>
    <w:rsid w:val="00FB6957"/>
    <w:rsid w:val="00FB70DF"/>
    <w:rsid w:val="00FB767D"/>
    <w:rsid w:val="00FC05BE"/>
    <w:rsid w:val="00FC0EDA"/>
    <w:rsid w:val="00FC2B6C"/>
    <w:rsid w:val="00FC559D"/>
    <w:rsid w:val="00FC75F9"/>
    <w:rsid w:val="00FD0FC5"/>
    <w:rsid w:val="00FD252E"/>
    <w:rsid w:val="00FD2878"/>
    <w:rsid w:val="00FD3360"/>
    <w:rsid w:val="00FD3FAD"/>
    <w:rsid w:val="00FD452C"/>
    <w:rsid w:val="00FD4900"/>
    <w:rsid w:val="00FD5A76"/>
    <w:rsid w:val="00FD739C"/>
    <w:rsid w:val="00FE289D"/>
    <w:rsid w:val="00FE4F30"/>
    <w:rsid w:val="00FE6A79"/>
    <w:rsid w:val="00FF0574"/>
    <w:rsid w:val="00FF32D2"/>
    <w:rsid w:val="00FF3823"/>
    <w:rsid w:val="00FF5A3F"/>
    <w:rsid w:val="00FF5B25"/>
    <w:rsid w:val="00FF7149"/>
    <w:rsid w:val="00FF7975"/>
  </w:rsids>
  <m:mathPr>
    <m:mathFont m:val="Cambria Math"/>
    <m:brkBin m:val="before"/>
    <m:brkBinSub m:val="--"/>
    <m:smallFrac/>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D1F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qFormat="1"/>
    <w:lsdException w:name="heading 5" w:uiPriority="0" w:qFormat="1"/>
    <w:lsdException w:name="heading 6" w:qFormat="1"/>
    <w:lsdException w:name="heading 7" w:uiPriority="0" w:qFormat="1"/>
    <w:lsdException w:name="heading 8" w:uiPriority="0" w:qFormat="1"/>
    <w:lsdException w:name="heading 9" w:uiPriority="0" w:qFormat="1"/>
    <w:lsdException w:name="footnote text" w:uiPriority="0"/>
    <w:lsdException w:name="caption" w:qFormat="1"/>
    <w:lsdException w:name="page number" w:uiPriority="0"/>
    <w:lsdException w:name="Title" w:semiHidden="0" w:unhideWhenUsed="0" w:qFormat="1"/>
    <w:lsdException w:name="Body Text"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Balloon Text" w:uiPriority="0"/>
    <w:lsdException w:name="Table Grid" w:semiHidden="0" w:uiPriority="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792310"/>
    <w:rPr>
      <w:sz w:val="24"/>
      <w:szCs w:val="24"/>
    </w:rPr>
  </w:style>
  <w:style w:type="paragraph" w:styleId="Heading1">
    <w:name w:val="heading 1"/>
    <w:basedOn w:val="Normal"/>
    <w:next w:val="Normal"/>
    <w:link w:val="Heading1Char"/>
    <w:qFormat/>
    <w:rsid w:val="002E534B"/>
    <w:pPr>
      <w:keepNext/>
      <w:outlineLvl w:val="0"/>
    </w:pPr>
    <w:rPr>
      <w:rFonts w:ascii=".VnTimeH" w:hAnsi=".VnTimeH"/>
      <w:b/>
      <w:bCs/>
      <w:sz w:val="28"/>
    </w:rPr>
  </w:style>
  <w:style w:type="paragraph" w:styleId="Heading2">
    <w:name w:val="heading 2"/>
    <w:basedOn w:val="Normal"/>
    <w:next w:val="Normal"/>
    <w:link w:val="Heading2Char"/>
    <w:uiPriority w:val="99"/>
    <w:unhideWhenUsed/>
    <w:qFormat/>
    <w:rsid w:val="009D41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969F8"/>
    <w:pPr>
      <w:keepNext/>
      <w:jc w:val="right"/>
      <w:outlineLvl w:val="2"/>
    </w:pPr>
    <w:rPr>
      <w:rFonts w:ascii=".VnTime" w:hAnsi=".VnTime"/>
      <w:i/>
      <w:iCs/>
      <w:sz w:val="28"/>
    </w:rPr>
  </w:style>
  <w:style w:type="paragraph" w:styleId="Heading5">
    <w:name w:val="heading 5"/>
    <w:basedOn w:val="Normal"/>
    <w:next w:val="Normal"/>
    <w:link w:val="Heading5Char"/>
    <w:qFormat/>
    <w:rsid w:val="001969F8"/>
    <w:pPr>
      <w:keepNext/>
      <w:autoSpaceDE w:val="0"/>
      <w:autoSpaceDN w:val="0"/>
      <w:spacing w:before="120"/>
      <w:jc w:val="center"/>
      <w:outlineLvl w:val="4"/>
    </w:pPr>
    <w:rPr>
      <w:rFonts w:ascii=".VnTime" w:hAnsi=".VnTime"/>
      <w:b/>
      <w:bCs/>
      <w:sz w:val="28"/>
      <w:szCs w:val="28"/>
    </w:rPr>
  </w:style>
  <w:style w:type="paragraph" w:styleId="Heading7">
    <w:name w:val="heading 7"/>
    <w:basedOn w:val="Normal"/>
    <w:next w:val="Normal"/>
    <w:link w:val="Heading7Char"/>
    <w:qFormat/>
    <w:rsid w:val="001969F8"/>
    <w:pPr>
      <w:keepNext/>
      <w:autoSpaceDE w:val="0"/>
      <w:autoSpaceDN w:val="0"/>
      <w:spacing w:before="120"/>
      <w:ind w:firstLine="720"/>
      <w:jc w:val="center"/>
      <w:outlineLvl w:val="6"/>
    </w:pPr>
    <w:rPr>
      <w:rFonts w:ascii=".VnTime" w:hAnsi=".VnTime"/>
      <w:b/>
      <w:bCs/>
      <w:sz w:val="28"/>
      <w:szCs w:val="28"/>
    </w:rPr>
  </w:style>
  <w:style w:type="paragraph" w:styleId="Heading8">
    <w:name w:val="heading 8"/>
    <w:basedOn w:val="Normal"/>
    <w:next w:val="Normal"/>
    <w:link w:val="Heading8Char"/>
    <w:qFormat/>
    <w:rsid w:val="001969F8"/>
    <w:pPr>
      <w:keepNext/>
      <w:autoSpaceDE w:val="0"/>
      <w:autoSpaceDN w:val="0"/>
      <w:jc w:val="center"/>
      <w:outlineLvl w:val="7"/>
    </w:pPr>
    <w:rPr>
      <w:rFonts w:ascii=".VnTime" w:hAnsi=".VnTime"/>
      <w:i/>
      <w:iCs/>
    </w:rPr>
  </w:style>
  <w:style w:type="paragraph" w:styleId="Heading9">
    <w:name w:val="heading 9"/>
    <w:basedOn w:val="Normal"/>
    <w:next w:val="Normal"/>
    <w:link w:val="Heading9Char"/>
    <w:qFormat/>
    <w:rsid w:val="001969F8"/>
    <w:pPr>
      <w:keepNext/>
      <w:autoSpaceDE w:val="0"/>
      <w:autoSpaceDN w:val="0"/>
      <w:jc w:val="center"/>
      <w:outlineLvl w:val="8"/>
    </w:pPr>
    <w:rPr>
      <w:rFonts w:ascii=".VnTime" w:hAnsi=".VnTime"/>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534B"/>
    <w:rPr>
      <w:rFonts w:ascii=".VnTimeH" w:hAnsi=".VnTimeH"/>
      <w:b/>
      <w:bCs/>
      <w:sz w:val="28"/>
      <w:szCs w:val="24"/>
    </w:rPr>
  </w:style>
  <w:style w:type="character" w:customStyle="1" w:styleId="Heading2Char">
    <w:name w:val="Heading 2 Char"/>
    <w:basedOn w:val="DefaultParagraphFont"/>
    <w:link w:val="Heading2"/>
    <w:uiPriority w:val="99"/>
    <w:rsid w:val="009D412C"/>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132D6"/>
    <w:pPr>
      <w:tabs>
        <w:tab w:val="center" w:pos="4680"/>
        <w:tab w:val="right" w:pos="9360"/>
      </w:tabs>
    </w:pPr>
  </w:style>
  <w:style w:type="character" w:customStyle="1" w:styleId="HeaderChar">
    <w:name w:val="Header Char"/>
    <w:link w:val="Header"/>
    <w:uiPriority w:val="99"/>
    <w:rsid w:val="006132D6"/>
    <w:rPr>
      <w:sz w:val="24"/>
      <w:szCs w:val="24"/>
    </w:rPr>
  </w:style>
  <w:style w:type="paragraph" w:styleId="Footer">
    <w:name w:val="footer"/>
    <w:basedOn w:val="Normal"/>
    <w:link w:val="FooterChar"/>
    <w:uiPriority w:val="99"/>
    <w:unhideWhenUsed/>
    <w:rsid w:val="006132D6"/>
    <w:pPr>
      <w:tabs>
        <w:tab w:val="center" w:pos="4680"/>
        <w:tab w:val="right" w:pos="9360"/>
      </w:tabs>
    </w:pPr>
  </w:style>
  <w:style w:type="character" w:customStyle="1" w:styleId="FooterChar">
    <w:name w:val="Footer Char"/>
    <w:link w:val="Footer"/>
    <w:uiPriority w:val="99"/>
    <w:rsid w:val="006132D6"/>
    <w:rPr>
      <w:sz w:val="24"/>
      <w:szCs w:val="24"/>
    </w:rPr>
  </w:style>
  <w:style w:type="paragraph" w:styleId="BalloonText">
    <w:name w:val="Balloon Text"/>
    <w:basedOn w:val="Normal"/>
    <w:link w:val="BalloonTextChar"/>
    <w:semiHidden/>
    <w:unhideWhenUsed/>
    <w:rsid w:val="00643945"/>
    <w:rPr>
      <w:rFonts w:ascii="Segoe UI" w:hAnsi="Segoe UI" w:cs="Segoe UI"/>
      <w:sz w:val="18"/>
      <w:szCs w:val="18"/>
    </w:rPr>
  </w:style>
  <w:style w:type="character" w:customStyle="1" w:styleId="BalloonTextChar">
    <w:name w:val="Balloon Text Char"/>
    <w:link w:val="BalloonText"/>
    <w:uiPriority w:val="99"/>
    <w:semiHidden/>
    <w:rsid w:val="00643945"/>
    <w:rPr>
      <w:rFonts w:ascii="Segoe UI" w:hAnsi="Segoe UI" w:cs="Segoe UI"/>
      <w:sz w:val="18"/>
      <w:szCs w:val="18"/>
    </w:rPr>
  </w:style>
  <w:style w:type="character" w:customStyle="1" w:styleId="fontstyle01">
    <w:name w:val="fontstyle01"/>
    <w:rsid w:val="00493762"/>
    <w:rPr>
      <w:rFonts w:ascii="TimesNewRomanPSMT" w:hAnsi="TimesNewRomanPSMT" w:hint="default"/>
      <w:b w:val="0"/>
      <w:bCs w:val="0"/>
      <w:i w:val="0"/>
      <w:iCs w:val="0"/>
      <w:color w:val="000000"/>
      <w:sz w:val="28"/>
      <w:szCs w:val="28"/>
    </w:rPr>
  </w:style>
  <w:style w:type="character" w:customStyle="1" w:styleId="BodyTextChar">
    <w:name w:val="Body Text Char"/>
    <w:link w:val="BodyText"/>
    <w:uiPriority w:val="99"/>
    <w:rsid w:val="002E534B"/>
    <w:rPr>
      <w:sz w:val="26"/>
      <w:szCs w:val="26"/>
      <w:shd w:val="clear" w:color="auto" w:fill="FFFFFF"/>
    </w:rPr>
  </w:style>
  <w:style w:type="paragraph" w:styleId="BodyText">
    <w:name w:val="Body Text"/>
    <w:basedOn w:val="Normal"/>
    <w:link w:val="BodyTextChar"/>
    <w:uiPriority w:val="99"/>
    <w:qFormat/>
    <w:rsid w:val="002E534B"/>
    <w:pPr>
      <w:widowControl w:val="0"/>
      <w:shd w:val="clear" w:color="auto" w:fill="FFFFFF"/>
      <w:spacing w:after="220" w:line="259" w:lineRule="auto"/>
      <w:ind w:firstLine="400"/>
    </w:pPr>
    <w:rPr>
      <w:sz w:val="26"/>
      <w:szCs w:val="26"/>
    </w:rPr>
  </w:style>
  <w:style w:type="character" w:customStyle="1" w:styleId="BodyTextChar1">
    <w:name w:val="Body Text Char1"/>
    <w:uiPriority w:val="99"/>
    <w:semiHidden/>
    <w:rsid w:val="002E534B"/>
    <w:rPr>
      <w:sz w:val="24"/>
      <w:szCs w:val="24"/>
    </w:rPr>
  </w:style>
  <w:style w:type="paragraph" w:styleId="NormalWeb">
    <w:name w:val="Normal (Web)"/>
    <w:aliases w:val="Normal (Web) Char"/>
    <w:basedOn w:val="Normal"/>
    <w:uiPriority w:val="99"/>
    <w:rsid w:val="002E534B"/>
    <w:pPr>
      <w:spacing w:before="100" w:beforeAutospacing="1" w:after="100" w:afterAutospacing="1"/>
    </w:pPr>
  </w:style>
  <w:style w:type="table" w:styleId="TableGrid">
    <w:name w:val="Table Grid"/>
    <w:basedOn w:val="TableNormal"/>
    <w:unhideWhenUsed/>
    <w:rsid w:val="00336A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D412C"/>
    <w:pPr>
      <w:widowControl w:val="0"/>
      <w:autoSpaceDE w:val="0"/>
      <w:autoSpaceDN w:val="0"/>
      <w:spacing w:before="116"/>
      <w:ind w:left="222" w:firstLine="566"/>
      <w:jc w:val="both"/>
    </w:pPr>
    <w:rPr>
      <w:sz w:val="22"/>
      <w:szCs w:val="22"/>
    </w:rPr>
  </w:style>
  <w:style w:type="paragraph" w:customStyle="1" w:styleId="TableParagraph">
    <w:name w:val="Table Paragraph"/>
    <w:basedOn w:val="Normal"/>
    <w:uiPriority w:val="1"/>
    <w:qFormat/>
    <w:rsid w:val="009D412C"/>
    <w:pPr>
      <w:widowControl w:val="0"/>
      <w:autoSpaceDE w:val="0"/>
      <w:autoSpaceDN w:val="0"/>
    </w:pPr>
    <w:rPr>
      <w:sz w:val="22"/>
      <w:szCs w:val="22"/>
    </w:rPr>
  </w:style>
  <w:style w:type="paragraph" w:styleId="FootnoteText">
    <w:name w:val="footnote text"/>
    <w:basedOn w:val="Normal"/>
    <w:link w:val="FootnoteTextChar"/>
    <w:rsid w:val="00E20593"/>
    <w:rPr>
      <w:rFonts w:ascii=".VnTime" w:hAnsi=".VnTime"/>
      <w:sz w:val="20"/>
      <w:szCs w:val="20"/>
    </w:rPr>
  </w:style>
  <w:style w:type="character" w:customStyle="1" w:styleId="FootnoteTextChar">
    <w:name w:val="Footnote Text Char"/>
    <w:basedOn w:val="DefaultParagraphFont"/>
    <w:link w:val="FootnoteText"/>
    <w:rsid w:val="00E20593"/>
    <w:rPr>
      <w:rFonts w:ascii=".VnTime" w:hAnsi=".VnTime"/>
    </w:rPr>
  </w:style>
  <w:style w:type="character" w:styleId="Hyperlink">
    <w:name w:val="Hyperlink"/>
    <w:unhideWhenUsed/>
    <w:rsid w:val="0050190C"/>
    <w:rPr>
      <w:color w:val="0000FF"/>
      <w:u w:val="single"/>
    </w:rPr>
  </w:style>
  <w:style w:type="paragraph" w:styleId="BodyTextIndent">
    <w:name w:val="Body Text Indent"/>
    <w:aliases w:val="Char1"/>
    <w:basedOn w:val="Normal"/>
    <w:link w:val="BodyTextIndentChar"/>
    <w:unhideWhenUsed/>
    <w:rsid w:val="001C342A"/>
    <w:pPr>
      <w:spacing w:after="120"/>
      <w:ind w:left="360"/>
    </w:pPr>
  </w:style>
  <w:style w:type="character" w:customStyle="1" w:styleId="BodyTextIndentChar">
    <w:name w:val="Body Text Indent Char"/>
    <w:aliases w:val="Char1 Char"/>
    <w:basedOn w:val="DefaultParagraphFont"/>
    <w:link w:val="BodyTextIndent"/>
    <w:rsid w:val="001C342A"/>
    <w:rPr>
      <w:sz w:val="24"/>
      <w:szCs w:val="24"/>
    </w:rPr>
  </w:style>
  <w:style w:type="character" w:customStyle="1" w:styleId="Heading3Char">
    <w:name w:val="Heading 3 Char"/>
    <w:basedOn w:val="DefaultParagraphFont"/>
    <w:link w:val="Heading3"/>
    <w:rsid w:val="001969F8"/>
    <w:rPr>
      <w:rFonts w:ascii=".VnTime" w:hAnsi=".VnTime"/>
      <w:i/>
      <w:iCs/>
      <w:sz w:val="28"/>
      <w:szCs w:val="24"/>
    </w:rPr>
  </w:style>
  <w:style w:type="character" w:customStyle="1" w:styleId="Heading5Char">
    <w:name w:val="Heading 5 Char"/>
    <w:basedOn w:val="DefaultParagraphFont"/>
    <w:link w:val="Heading5"/>
    <w:rsid w:val="001969F8"/>
    <w:rPr>
      <w:rFonts w:ascii=".VnTime" w:hAnsi=".VnTime"/>
      <w:b/>
      <w:bCs/>
      <w:sz w:val="28"/>
      <w:szCs w:val="28"/>
    </w:rPr>
  </w:style>
  <w:style w:type="character" w:customStyle="1" w:styleId="Heading7Char">
    <w:name w:val="Heading 7 Char"/>
    <w:basedOn w:val="DefaultParagraphFont"/>
    <w:link w:val="Heading7"/>
    <w:rsid w:val="001969F8"/>
    <w:rPr>
      <w:rFonts w:ascii=".VnTime" w:hAnsi=".VnTime"/>
      <w:b/>
      <w:bCs/>
      <w:sz w:val="28"/>
      <w:szCs w:val="28"/>
    </w:rPr>
  </w:style>
  <w:style w:type="character" w:customStyle="1" w:styleId="Heading8Char">
    <w:name w:val="Heading 8 Char"/>
    <w:basedOn w:val="DefaultParagraphFont"/>
    <w:link w:val="Heading8"/>
    <w:rsid w:val="001969F8"/>
    <w:rPr>
      <w:rFonts w:ascii=".VnTime" w:hAnsi=".VnTime"/>
      <w:i/>
      <w:iCs/>
      <w:sz w:val="24"/>
      <w:szCs w:val="24"/>
    </w:rPr>
  </w:style>
  <w:style w:type="character" w:customStyle="1" w:styleId="Heading9Char">
    <w:name w:val="Heading 9 Char"/>
    <w:basedOn w:val="DefaultParagraphFont"/>
    <w:link w:val="Heading9"/>
    <w:rsid w:val="001969F8"/>
    <w:rPr>
      <w:rFonts w:ascii=".VnTime" w:hAnsi=".VnTime"/>
      <w:i/>
      <w:iCs/>
      <w:sz w:val="28"/>
      <w:szCs w:val="28"/>
    </w:rPr>
  </w:style>
  <w:style w:type="character" w:styleId="PageNumber">
    <w:name w:val="page number"/>
    <w:basedOn w:val="DefaultParagraphFont"/>
    <w:rsid w:val="001969F8"/>
  </w:style>
  <w:style w:type="paragraph" w:customStyle="1" w:styleId="n-dieund">
    <w:name w:val="n-dieund"/>
    <w:basedOn w:val="Normal"/>
    <w:rsid w:val="001969F8"/>
    <w:pPr>
      <w:spacing w:after="120"/>
      <w:ind w:firstLine="709"/>
      <w:jc w:val="both"/>
    </w:pPr>
    <w:rPr>
      <w:rFonts w:ascii=".VnTime" w:hAnsi=".VnTime" w:cs=".VnTime"/>
      <w:b/>
      <w:bCs/>
      <w:sz w:val="28"/>
      <w:szCs w:val="28"/>
    </w:rPr>
  </w:style>
  <w:style w:type="paragraph" w:styleId="BodyTextIndent2">
    <w:name w:val="Body Text Indent 2"/>
    <w:basedOn w:val="Normal"/>
    <w:link w:val="BodyTextIndent2Char"/>
    <w:rsid w:val="001969F8"/>
    <w:pPr>
      <w:autoSpaceDE w:val="0"/>
      <w:autoSpaceDN w:val="0"/>
      <w:ind w:firstLine="720"/>
      <w:jc w:val="both"/>
    </w:pPr>
    <w:rPr>
      <w:rFonts w:ascii=".VnTime" w:hAnsi=".VnTime"/>
      <w:sz w:val="28"/>
      <w:szCs w:val="28"/>
    </w:rPr>
  </w:style>
  <w:style w:type="character" w:customStyle="1" w:styleId="BodyTextIndent2Char">
    <w:name w:val="Body Text Indent 2 Char"/>
    <w:basedOn w:val="DefaultParagraphFont"/>
    <w:link w:val="BodyTextIndent2"/>
    <w:rsid w:val="001969F8"/>
    <w:rPr>
      <w:rFonts w:ascii=".VnTime" w:hAnsi=".VnTime"/>
      <w:sz w:val="28"/>
      <w:szCs w:val="28"/>
    </w:rPr>
  </w:style>
  <w:style w:type="paragraph" w:styleId="BodyText3">
    <w:name w:val="Body Text 3"/>
    <w:basedOn w:val="Normal"/>
    <w:link w:val="BodyText3Char"/>
    <w:rsid w:val="001969F8"/>
    <w:pPr>
      <w:autoSpaceDE w:val="0"/>
      <w:autoSpaceDN w:val="0"/>
      <w:jc w:val="both"/>
    </w:pPr>
    <w:rPr>
      <w:rFonts w:ascii=".VnTime" w:hAnsi=".VnTime"/>
      <w:sz w:val="28"/>
      <w:szCs w:val="28"/>
    </w:rPr>
  </w:style>
  <w:style w:type="character" w:customStyle="1" w:styleId="BodyText3Char">
    <w:name w:val="Body Text 3 Char"/>
    <w:basedOn w:val="DefaultParagraphFont"/>
    <w:link w:val="BodyText3"/>
    <w:rsid w:val="001969F8"/>
    <w:rPr>
      <w:rFonts w:ascii=".VnTime" w:hAnsi=".VnTime"/>
      <w:sz w:val="28"/>
      <w:szCs w:val="28"/>
    </w:rPr>
  </w:style>
  <w:style w:type="paragraph" w:styleId="BodyTextIndent3">
    <w:name w:val="Body Text Indent 3"/>
    <w:basedOn w:val="Normal"/>
    <w:link w:val="BodyTextIndent3Char"/>
    <w:rsid w:val="001969F8"/>
    <w:pPr>
      <w:spacing w:before="120"/>
      <w:ind w:firstLine="540"/>
      <w:jc w:val="both"/>
    </w:pPr>
    <w:rPr>
      <w:rFonts w:ascii=".VnTime" w:hAnsi=".VnTime"/>
      <w:color w:val="FF0000"/>
      <w:sz w:val="28"/>
      <w:lang w:val="fr-FR"/>
    </w:rPr>
  </w:style>
  <w:style w:type="character" w:customStyle="1" w:styleId="BodyTextIndent3Char">
    <w:name w:val="Body Text Indent 3 Char"/>
    <w:basedOn w:val="DefaultParagraphFont"/>
    <w:link w:val="BodyTextIndent3"/>
    <w:rsid w:val="001969F8"/>
    <w:rPr>
      <w:rFonts w:ascii=".VnTime" w:hAnsi=".VnTime"/>
      <w:color w:val="FF0000"/>
      <w:sz w:val="28"/>
      <w:szCs w:val="24"/>
      <w:lang w:val="fr-FR"/>
    </w:rPr>
  </w:style>
  <w:style w:type="paragraph" w:styleId="BodyText2">
    <w:name w:val="Body Text 2"/>
    <w:basedOn w:val="Normal"/>
    <w:link w:val="BodyText2Char"/>
    <w:rsid w:val="001969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8" w:lineRule="auto"/>
      <w:jc w:val="center"/>
    </w:pPr>
    <w:rPr>
      <w:b/>
      <w:sz w:val="26"/>
      <w:lang w:val="nl-NL"/>
    </w:rPr>
  </w:style>
  <w:style w:type="character" w:customStyle="1" w:styleId="BodyText2Char">
    <w:name w:val="Body Text 2 Char"/>
    <w:basedOn w:val="DefaultParagraphFont"/>
    <w:link w:val="BodyText2"/>
    <w:rsid w:val="001969F8"/>
    <w:rPr>
      <w:b/>
      <w:sz w:val="26"/>
      <w:szCs w:val="24"/>
      <w:lang w:val="nl-NL"/>
    </w:rPr>
  </w:style>
  <w:style w:type="paragraph" w:customStyle="1" w:styleId="Style2">
    <w:name w:val="Style2"/>
    <w:basedOn w:val="Heading2"/>
    <w:autoRedefine/>
    <w:rsid w:val="001969F8"/>
    <w:pPr>
      <w:keepLines w:val="0"/>
      <w:spacing w:before="0" w:line="360" w:lineRule="auto"/>
      <w:ind w:right="285"/>
      <w:jc w:val="right"/>
    </w:pPr>
    <w:rPr>
      <w:rFonts w:ascii=".VnTime" w:eastAsia="Times New Roman" w:hAnsi=".VnTime" w:cs="Times New Roman"/>
      <w:bCs w:val="0"/>
      <w:color w:val="auto"/>
      <w:sz w:val="28"/>
      <w:szCs w:val="28"/>
    </w:rPr>
  </w:style>
  <w:style w:type="character" w:styleId="Strong">
    <w:name w:val="Strong"/>
    <w:qFormat/>
    <w:rsid w:val="001969F8"/>
    <w:rPr>
      <w:b/>
      <w:bCs/>
    </w:rPr>
  </w:style>
  <w:style w:type="character" w:styleId="Emphasis">
    <w:name w:val="Emphasis"/>
    <w:qFormat/>
    <w:rsid w:val="001969F8"/>
    <w:rPr>
      <w:i/>
      <w:iCs/>
    </w:rPr>
  </w:style>
  <w:style w:type="character" w:styleId="FollowedHyperlink">
    <w:name w:val="FollowedHyperlink"/>
    <w:rsid w:val="001969F8"/>
    <w:rPr>
      <w:color w:val="800080"/>
      <w:u w:val="single"/>
    </w:rPr>
  </w:style>
  <w:style w:type="paragraph" w:customStyle="1" w:styleId="Tenvb">
    <w:name w:val="Tenvb"/>
    <w:basedOn w:val="Normal"/>
    <w:autoRedefine/>
    <w:rsid w:val="001969F8"/>
    <w:pPr>
      <w:spacing w:before="120" w:after="120"/>
      <w:jc w:val="center"/>
    </w:pPr>
    <w:rPr>
      <w:caps/>
      <w:spacing w:val="-2"/>
      <w:sz w:val="28"/>
      <w:szCs w:val="28"/>
    </w:rPr>
  </w:style>
  <w:style w:type="paragraph" w:customStyle="1" w:styleId="Char11">
    <w:name w:val="Char11"/>
    <w:next w:val="Normal"/>
    <w:autoRedefine/>
    <w:semiHidden/>
    <w:rsid w:val="001969F8"/>
    <w:pPr>
      <w:spacing w:after="160" w:line="240" w:lineRule="exact"/>
      <w:jc w:val="both"/>
    </w:pPr>
    <w:rPr>
      <w:sz w:val="28"/>
      <w:szCs w:val="22"/>
    </w:rPr>
  </w:style>
  <w:style w:type="paragraph" w:customStyle="1" w:styleId="Char">
    <w:name w:val="Char"/>
    <w:next w:val="Normal"/>
    <w:autoRedefine/>
    <w:semiHidden/>
    <w:rsid w:val="001969F8"/>
    <w:pPr>
      <w:spacing w:after="160" w:line="240" w:lineRule="exact"/>
      <w:jc w:val="both"/>
    </w:pPr>
    <w:rPr>
      <w:sz w:val="28"/>
      <w:szCs w:val="22"/>
    </w:rPr>
  </w:style>
  <w:style w:type="paragraph" w:customStyle="1" w:styleId="Giua">
    <w:name w:val="Giua"/>
    <w:basedOn w:val="Normal"/>
    <w:autoRedefine/>
    <w:rsid w:val="001969F8"/>
    <w:pPr>
      <w:widowControl w:val="0"/>
      <w:spacing w:before="120" w:line="360" w:lineRule="exact"/>
      <w:ind w:firstLine="720"/>
      <w:jc w:val="both"/>
    </w:pPr>
    <w:rPr>
      <w:spacing w:val="-4"/>
      <w:sz w:val="28"/>
      <w:szCs w:val="28"/>
      <w:lang w:val="nl-NL"/>
    </w:rPr>
  </w:style>
  <w:style w:type="paragraph" w:customStyle="1" w:styleId="Char1CharChar">
    <w:name w:val="Char1 Char Char"/>
    <w:basedOn w:val="Normal"/>
    <w:semiHidden/>
    <w:rsid w:val="001969F8"/>
    <w:pPr>
      <w:spacing w:after="160" w:line="240" w:lineRule="exact"/>
    </w:pPr>
    <w:rPr>
      <w:rFonts w:ascii="Arial" w:hAnsi="Arial"/>
      <w:sz w:val="22"/>
      <w:szCs w:val="22"/>
    </w:rPr>
  </w:style>
  <w:style w:type="paragraph" w:customStyle="1" w:styleId="1Char">
    <w:name w:val="1 Char"/>
    <w:basedOn w:val="DocumentMap"/>
    <w:autoRedefine/>
    <w:rsid w:val="001969F8"/>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1969F8"/>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969F8"/>
    <w:rPr>
      <w:rFonts w:ascii="Tahoma" w:hAnsi="Tahoma" w:cs="Tahoma"/>
      <w:shd w:val="clear" w:color="auto" w:fill="000080"/>
    </w:rPr>
  </w:style>
  <w:style w:type="paragraph" w:customStyle="1" w:styleId="CharCharChar">
    <w:name w:val="Char Char Char"/>
    <w:basedOn w:val="Normal"/>
    <w:semiHidden/>
    <w:rsid w:val="001969F8"/>
    <w:pPr>
      <w:spacing w:after="160" w:line="240" w:lineRule="exact"/>
    </w:pPr>
    <w:rPr>
      <w:rFonts w:ascii="Arial" w:hAnsi="Arial"/>
      <w:sz w:val="22"/>
      <w:szCs w:val="22"/>
    </w:rPr>
  </w:style>
  <w:style w:type="paragraph" w:customStyle="1" w:styleId="Default">
    <w:name w:val="Default"/>
    <w:rsid w:val="001969F8"/>
    <w:pPr>
      <w:widowControl w:val="0"/>
      <w:autoSpaceDE w:val="0"/>
      <w:autoSpaceDN w:val="0"/>
      <w:adjustRightInd w:val="0"/>
    </w:pPr>
    <w:rPr>
      <w:color w:val="000000"/>
      <w:sz w:val="24"/>
      <w:szCs w:val="24"/>
    </w:rPr>
  </w:style>
  <w:style w:type="character" w:customStyle="1" w:styleId="bodytextindent3-h1">
    <w:name w:val="bodytextindent3-h1"/>
    <w:rsid w:val="001969F8"/>
    <w:rPr>
      <w:rFonts w:ascii="Times New Roman" w:hAnsi="Times New Roman" w:cs="Times New Roman" w:hint="default"/>
      <w:b/>
      <w:bCs/>
      <w:color w:val="000000"/>
      <w:sz w:val="24"/>
      <w:szCs w:val="24"/>
    </w:rPr>
  </w:style>
  <w:style w:type="paragraph" w:customStyle="1" w:styleId="bodytextindent3-p">
    <w:name w:val="bodytextindent3-p"/>
    <w:basedOn w:val="Normal"/>
    <w:rsid w:val="001969F8"/>
    <w:pPr>
      <w:jc w:val="both"/>
    </w:pPr>
    <w:rPr>
      <w:sz w:val="20"/>
      <w:szCs w:val="20"/>
    </w:rPr>
  </w:style>
  <w:style w:type="character" w:customStyle="1" w:styleId="normal-h1">
    <w:name w:val="normal-h1"/>
    <w:rsid w:val="001969F8"/>
    <w:rPr>
      <w:rFonts w:ascii="Times New Roman" w:hAnsi="Times New Roman" w:cs="Times New Roman" w:hint="default"/>
      <w:sz w:val="24"/>
      <w:szCs w:val="24"/>
    </w:rPr>
  </w:style>
  <w:style w:type="paragraph" w:customStyle="1" w:styleId="T">
    <w:name w:val="T"/>
    <w:basedOn w:val="Normal"/>
    <w:rsid w:val="001969F8"/>
    <w:rPr>
      <w:rFonts w:ascii=".VnTime" w:hAnsi=".VnTime"/>
      <w:sz w:val="28"/>
      <w:szCs w:val="20"/>
      <w:lang w:val="vi-VN"/>
    </w:rPr>
  </w:style>
  <w:style w:type="character" w:customStyle="1" w:styleId="fontstyle21">
    <w:name w:val="fontstyle21"/>
    <w:basedOn w:val="DefaultParagraphFont"/>
    <w:rsid w:val="007979E2"/>
    <w:rPr>
      <w:rFonts w:ascii="Times New Roman" w:hAnsi="Times New Roman" w:cs="Times New Roman"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qFormat="1"/>
    <w:lsdException w:name="heading 5" w:uiPriority="0" w:qFormat="1"/>
    <w:lsdException w:name="heading 6" w:qFormat="1"/>
    <w:lsdException w:name="heading 7" w:uiPriority="0" w:qFormat="1"/>
    <w:lsdException w:name="heading 8" w:uiPriority="0" w:qFormat="1"/>
    <w:lsdException w:name="heading 9" w:uiPriority="0" w:qFormat="1"/>
    <w:lsdException w:name="footnote text" w:uiPriority="0"/>
    <w:lsdException w:name="caption" w:qFormat="1"/>
    <w:lsdException w:name="page number" w:uiPriority="0"/>
    <w:lsdException w:name="Title" w:semiHidden="0" w:unhideWhenUsed="0" w:qFormat="1"/>
    <w:lsdException w:name="Body Text"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Balloon Text" w:uiPriority="0"/>
    <w:lsdException w:name="Table Grid" w:semiHidden="0" w:uiPriority="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792310"/>
    <w:rPr>
      <w:sz w:val="24"/>
      <w:szCs w:val="24"/>
    </w:rPr>
  </w:style>
  <w:style w:type="paragraph" w:styleId="Heading1">
    <w:name w:val="heading 1"/>
    <w:basedOn w:val="Normal"/>
    <w:next w:val="Normal"/>
    <w:link w:val="Heading1Char"/>
    <w:qFormat/>
    <w:rsid w:val="002E534B"/>
    <w:pPr>
      <w:keepNext/>
      <w:outlineLvl w:val="0"/>
    </w:pPr>
    <w:rPr>
      <w:rFonts w:ascii=".VnTimeH" w:hAnsi=".VnTimeH"/>
      <w:b/>
      <w:bCs/>
      <w:sz w:val="28"/>
    </w:rPr>
  </w:style>
  <w:style w:type="paragraph" w:styleId="Heading2">
    <w:name w:val="heading 2"/>
    <w:basedOn w:val="Normal"/>
    <w:next w:val="Normal"/>
    <w:link w:val="Heading2Char"/>
    <w:uiPriority w:val="99"/>
    <w:unhideWhenUsed/>
    <w:qFormat/>
    <w:rsid w:val="009D41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969F8"/>
    <w:pPr>
      <w:keepNext/>
      <w:jc w:val="right"/>
      <w:outlineLvl w:val="2"/>
    </w:pPr>
    <w:rPr>
      <w:rFonts w:ascii=".VnTime" w:hAnsi=".VnTime"/>
      <w:i/>
      <w:iCs/>
      <w:sz w:val="28"/>
    </w:rPr>
  </w:style>
  <w:style w:type="paragraph" w:styleId="Heading5">
    <w:name w:val="heading 5"/>
    <w:basedOn w:val="Normal"/>
    <w:next w:val="Normal"/>
    <w:link w:val="Heading5Char"/>
    <w:qFormat/>
    <w:rsid w:val="001969F8"/>
    <w:pPr>
      <w:keepNext/>
      <w:autoSpaceDE w:val="0"/>
      <w:autoSpaceDN w:val="0"/>
      <w:spacing w:before="120"/>
      <w:jc w:val="center"/>
      <w:outlineLvl w:val="4"/>
    </w:pPr>
    <w:rPr>
      <w:rFonts w:ascii=".VnTime" w:hAnsi=".VnTime"/>
      <w:b/>
      <w:bCs/>
      <w:sz w:val="28"/>
      <w:szCs w:val="28"/>
    </w:rPr>
  </w:style>
  <w:style w:type="paragraph" w:styleId="Heading7">
    <w:name w:val="heading 7"/>
    <w:basedOn w:val="Normal"/>
    <w:next w:val="Normal"/>
    <w:link w:val="Heading7Char"/>
    <w:qFormat/>
    <w:rsid w:val="001969F8"/>
    <w:pPr>
      <w:keepNext/>
      <w:autoSpaceDE w:val="0"/>
      <w:autoSpaceDN w:val="0"/>
      <w:spacing w:before="120"/>
      <w:ind w:firstLine="720"/>
      <w:jc w:val="center"/>
      <w:outlineLvl w:val="6"/>
    </w:pPr>
    <w:rPr>
      <w:rFonts w:ascii=".VnTime" w:hAnsi=".VnTime"/>
      <w:b/>
      <w:bCs/>
      <w:sz w:val="28"/>
      <w:szCs w:val="28"/>
    </w:rPr>
  </w:style>
  <w:style w:type="paragraph" w:styleId="Heading8">
    <w:name w:val="heading 8"/>
    <w:basedOn w:val="Normal"/>
    <w:next w:val="Normal"/>
    <w:link w:val="Heading8Char"/>
    <w:qFormat/>
    <w:rsid w:val="001969F8"/>
    <w:pPr>
      <w:keepNext/>
      <w:autoSpaceDE w:val="0"/>
      <w:autoSpaceDN w:val="0"/>
      <w:jc w:val="center"/>
      <w:outlineLvl w:val="7"/>
    </w:pPr>
    <w:rPr>
      <w:rFonts w:ascii=".VnTime" w:hAnsi=".VnTime"/>
      <w:i/>
      <w:iCs/>
    </w:rPr>
  </w:style>
  <w:style w:type="paragraph" w:styleId="Heading9">
    <w:name w:val="heading 9"/>
    <w:basedOn w:val="Normal"/>
    <w:next w:val="Normal"/>
    <w:link w:val="Heading9Char"/>
    <w:qFormat/>
    <w:rsid w:val="001969F8"/>
    <w:pPr>
      <w:keepNext/>
      <w:autoSpaceDE w:val="0"/>
      <w:autoSpaceDN w:val="0"/>
      <w:jc w:val="center"/>
      <w:outlineLvl w:val="8"/>
    </w:pPr>
    <w:rPr>
      <w:rFonts w:ascii=".VnTime" w:hAnsi=".VnTime"/>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534B"/>
    <w:rPr>
      <w:rFonts w:ascii=".VnTimeH" w:hAnsi=".VnTimeH"/>
      <w:b/>
      <w:bCs/>
      <w:sz w:val="28"/>
      <w:szCs w:val="24"/>
    </w:rPr>
  </w:style>
  <w:style w:type="character" w:customStyle="1" w:styleId="Heading2Char">
    <w:name w:val="Heading 2 Char"/>
    <w:basedOn w:val="DefaultParagraphFont"/>
    <w:link w:val="Heading2"/>
    <w:uiPriority w:val="99"/>
    <w:rsid w:val="009D412C"/>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132D6"/>
    <w:pPr>
      <w:tabs>
        <w:tab w:val="center" w:pos="4680"/>
        <w:tab w:val="right" w:pos="9360"/>
      </w:tabs>
    </w:pPr>
  </w:style>
  <w:style w:type="character" w:customStyle="1" w:styleId="HeaderChar">
    <w:name w:val="Header Char"/>
    <w:link w:val="Header"/>
    <w:uiPriority w:val="99"/>
    <w:rsid w:val="006132D6"/>
    <w:rPr>
      <w:sz w:val="24"/>
      <w:szCs w:val="24"/>
    </w:rPr>
  </w:style>
  <w:style w:type="paragraph" w:styleId="Footer">
    <w:name w:val="footer"/>
    <w:basedOn w:val="Normal"/>
    <w:link w:val="FooterChar"/>
    <w:uiPriority w:val="99"/>
    <w:unhideWhenUsed/>
    <w:rsid w:val="006132D6"/>
    <w:pPr>
      <w:tabs>
        <w:tab w:val="center" w:pos="4680"/>
        <w:tab w:val="right" w:pos="9360"/>
      </w:tabs>
    </w:pPr>
  </w:style>
  <w:style w:type="character" w:customStyle="1" w:styleId="FooterChar">
    <w:name w:val="Footer Char"/>
    <w:link w:val="Footer"/>
    <w:uiPriority w:val="99"/>
    <w:rsid w:val="006132D6"/>
    <w:rPr>
      <w:sz w:val="24"/>
      <w:szCs w:val="24"/>
    </w:rPr>
  </w:style>
  <w:style w:type="paragraph" w:styleId="BalloonText">
    <w:name w:val="Balloon Text"/>
    <w:basedOn w:val="Normal"/>
    <w:link w:val="BalloonTextChar"/>
    <w:semiHidden/>
    <w:unhideWhenUsed/>
    <w:rsid w:val="00643945"/>
    <w:rPr>
      <w:rFonts w:ascii="Segoe UI" w:hAnsi="Segoe UI" w:cs="Segoe UI"/>
      <w:sz w:val="18"/>
      <w:szCs w:val="18"/>
    </w:rPr>
  </w:style>
  <w:style w:type="character" w:customStyle="1" w:styleId="BalloonTextChar">
    <w:name w:val="Balloon Text Char"/>
    <w:link w:val="BalloonText"/>
    <w:uiPriority w:val="99"/>
    <w:semiHidden/>
    <w:rsid w:val="00643945"/>
    <w:rPr>
      <w:rFonts w:ascii="Segoe UI" w:hAnsi="Segoe UI" w:cs="Segoe UI"/>
      <w:sz w:val="18"/>
      <w:szCs w:val="18"/>
    </w:rPr>
  </w:style>
  <w:style w:type="character" w:customStyle="1" w:styleId="fontstyle01">
    <w:name w:val="fontstyle01"/>
    <w:rsid w:val="00493762"/>
    <w:rPr>
      <w:rFonts w:ascii="TimesNewRomanPSMT" w:hAnsi="TimesNewRomanPSMT" w:hint="default"/>
      <w:b w:val="0"/>
      <w:bCs w:val="0"/>
      <w:i w:val="0"/>
      <w:iCs w:val="0"/>
      <w:color w:val="000000"/>
      <w:sz w:val="28"/>
      <w:szCs w:val="28"/>
    </w:rPr>
  </w:style>
  <w:style w:type="character" w:customStyle="1" w:styleId="BodyTextChar">
    <w:name w:val="Body Text Char"/>
    <w:link w:val="BodyText"/>
    <w:uiPriority w:val="99"/>
    <w:rsid w:val="002E534B"/>
    <w:rPr>
      <w:sz w:val="26"/>
      <w:szCs w:val="26"/>
      <w:shd w:val="clear" w:color="auto" w:fill="FFFFFF"/>
    </w:rPr>
  </w:style>
  <w:style w:type="paragraph" w:styleId="BodyText">
    <w:name w:val="Body Text"/>
    <w:basedOn w:val="Normal"/>
    <w:link w:val="BodyTextChar"/>
    <w:uiPriority w:val="99"/>
    <w:qFormat/>
    <w:rsid w:val="002E534B"/>
    <w:pPr>
      <w:widowControl w:val="0"/>
      <w:shd w:val="clear" w:color="auto" w:fill="FFFFFF"/>
      <w:spacing w:after="220" w:line="259" w:lineRule="auto"/>
      <w:ind w:firstLine="400"/>
    </w:pPr>
    <w:rPr>
      <w:sz w:val="26"/>
      <w:szCs w:val="26"/>
    </w:rPr>
  </w:style>
  <w:style w:type="character" w:customStyle="1" w:styleId="BodyTextChar1">
    <w:name w:val="Body Text Char1"/>
    <w:uiPriority w:val="99"/>
    <w:semiHidden/>
    <w:rsid w:val="002E534B"/>
    <w:rPr>
      <w:sz w:val="24"/>
      <w:szCs w:val="24"/>
    </w:rPr>
  </w:style>
  <w:style w:type="paragraph" w:styleId="NormalWeb">
    <w:name w:val="Normal (Web)"/>
    <w:aliases w:val="Normal (Web) Char"/>
    <w:basedOn w:val="Normal"/>
    <w:uiPriority w:val="99"/>
    <w:rsid w:val="002E534B"/>
    <w:pPr>
      <w:spacing w:before="100" w:beforeAutospacing="1" w:after="100" w:afterAutospacing="1"/>
    </w:pPr>
  </w:style>
  <w:style w:type="table" w:styleId="TableGrid">
    <w:name w:val="Table Grid"/>
    <w:basedOn w:val="TableNormal"/>
    <w:unhideWhenUsed/>
    <w:rsid w:val="00336A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D412C"/>
    <w:pPr>
      <w:widowControl w:val="0"/>
      <w:autoSpaceDE w:val="0"/>
      <w:autoSpaceDN w:val="0"/>
      <w:spacing w:before="116"/>
      <w:ind w:left="222" w:firstLine="566"/>
      <w:jc w:val="both"/>
    </w:pPr>
    <w:rPr>
      <w:sz w:val="22"/>
      <w:szCs w:val="22"/>
    </w:rPr>
  </w:style>
  <w:style w:type="paragraph" w:customStyle="1" w:styleId="TableParagraph">
    <w:name w:val="Table Paragraph"/>
    <w:basedOn w:val="Normal"/>
    <w:uiPriority w:val="1"/>
    <w:qFormat/>
    <w:rsid w:val="009D412C"/>
    <w:pPr>
      <w:widowControl w:val="0"/>
      <w:autoSpaceDE w:val="0"/>
      <w:autoSpaceDN w:val="0"/>
    </w:pPr>
    <w:rPr>
      <w:sz w:val="22"/>
      <w:szCs w:val="22"/>
    </w:rPr>
  </w:style>
  <w:style w:type="paragraph" w:styleId="FootnoteText">
    <w:name w:val="footnote text"/>
    <w:basedOn w:val="Normal"/>
    <w:link w:val="FootnoteTextChar"/>
    <w:rsid w:val="00E20593"/>
    <w:rPr>
      <w:rFonts w:ascii=".VnTime" w:hAnsi=".VnTime"/>
      <w:sz w:val="20"/>
      <w:szCs w:val="20"/>
    </w:rPr>
  </w:style>
  <w:style w:type="character" w:customStyle="1" w:styleId="FootnoteTextChar">
    <w:name w:val="Footnote Text Char"/>
    <w:basedOn w:val="DefaultParagraphFont"/>
    <w:link w:val="FootnoteText"/>
    <w:rsid w:val="00E20593"/>
    <w:rPr>
      <w:rFonts w:ascii=".VnTime" w:hAnsi=".VnTime"/>
    </w:rPr>
  </w:style>
  <w:style w:type="character" w:styleId="Hyperlink">
    <w:name w:val="Hyperlink"/>
    <w:unhideWhenUsed/>
    <w:rsid w:val="0050190C"/>
    <w:rPr>
      <w:color w:val="0000FF"/>
      <w:u w:val="single"/>
    </w:rPr>
  </w:style>
  <w:style w:type="paragraph" w:styleId="BodyTextIndent">
    <w:name w:val="Body Text Indent"/>
    <w:aliases w:val="Char1"/>
    <w:basedOn w:val="Normal"/>
    <w:link w:val="BodyTextIndentChar"/>
    <w:unhideWhenUsed/>
    <w:rsid w:val="001C342A"/>
    <w:pPr>
      <w:spacing w:after="120"/>
      <w:ind w:left="360"/>
    </w:pPr>
  </w:style>
  <w:style w:type="character" w:customStyle="1" w:styleId="BodyTextIndentChar">
    <w:name w:val="Body Text Indent Char"/>
    <w:aliases w:val="Char1 Char"/>
    <w:basedOn w:val="DefaultParagraphFont"/>
    <w:link w:val="BodyTextIndent"/>
    <w:rsid w:val="001C342A"/>
    <w:rPr>
      <w:sz w:val="24"/>
      <w:szCs w:val="24"/>
    </w:rPr>
  </w:style>
  <w:style w:type="character" w:customStyle="1" w:styleId="Heading3Char">
    <w:name w:val="Heading 3 Char"/>
    <w:basedOn w:val="DefaultParagraphFont"/>
    <w:link w:val="Heading3"/>
    <w:rsid w:val="001969F8"/>
    <w:rPr>
      <w:rFonts w:ascii=".VnTime" w:hAnsi=".VnTime"/>
      <w:i/>
      <w:iCs/>
      <w:sz w:val="28"/>
      <w:szCs w:val="24"/>
    </w:rPr>
  </w:style>
  <w:style w:type="character" w:customStyle="1" w:styleId="Heading5Char">
    <w:name w:val="Heading 5 Char"/>
    <w:basedOn w:val="DefaultParagraphFont"/>
    <w:link w:val="Heading5"/>
    <w:rsid w:val="001969F8"/>
    <w:rPr>
      <w:rFonts w:ascii=".VnTime" w:hAnsi=".VnTime"/>
      <w:b/>
      <w:bCs/>
      <w:sz w:val="28"/>
      <w:szCs w:val="28"/>
    </w:rPr>
  </w:style>
  <w:style w:type="character" w:customStyle="1" w:styleId="Heading7Char">
    <w:name w:val="Heading 7 Char"/>
    <w:basedOn w:val="DefaultParagraphFont"/>
    <w:link w:val="Heading7"/>
    <w:rsid w:val="001969F8"/>
    <w:rPr>
      <w:rFonts w:ascii=".VnTime" w:hAnsi=".VnTime"/>
      <w:b/>
      <w:bCs/>
      <w:sz w:val="28"/>
      <w:szCs w:val="28"/>
    </w:rPr>
  </w:style>
  <w:style w:type="character" w:customStyle="1" w:styleId="Heading8Char">
    <w:name w:val="Heading 8 Char"/>
    <w:basedOn w:val="DefaultParagraphFont"/>
    <w:link w:val="Heading8"/>
    <w:rsid w:val="001969F8"/>
    <w:rPr>
      <w:rFonts w:ascii=".VnTime" w:hAnsi=".VnTime"/>
      <w:i/>
      <w:iCs/>
      <w:sz w:val="24"/>
      <w:szCs w:val="24"/>
    </w:rPr>
  </w:style>
  <w:style w:type="character" w:customStyle="1" w:styleId="Heading9Char">
    <w:name w:val="Heading 9 Char"/>
    <w:basedOn w:val="DefaultParagraphFont"/>
    <w:link w:val="Heading9"/>
    <w:rsid w:val="001969F8"/>
    <w:rPr>
      <w:rFonts w:ascii=".VnTime" w:hAnsi=".VnTime"/>
      <w:i/>
      <w:iCs/>
      <w:sz w:val="28"/>
      <w:szCs w:val="28"/>
    </w:rPr>
  </w:style>
  <w:style w:type="character" w:styleId="PageNumber">
    <w:name w:val="page number"/>
    <w:basedOn w:val="DefaultParagraphFont"/>
    <w:rsid w:val="001969F8"/>
  </w:style>
  <w:style w:type="paragraph" w:customStyle="1" w:styleId="n-dieund">
    <w:name w:val="n-dieund"/>
    <w:basedOn w:val="Normal"/>
    <w:rsid w:val="001969F8"/>
    <w:pPr>
      <w:spacing w:after="120"/>
      <w:ind w:firstLine="709"/>
      <w:jc w:val="both"/>
    </w:pPr>
    <w:rPr>
      <w:rFonts w:ascii=".VnTime" w:hAnsi=".VnTime" w:cs=".VnTime"/>
      <w:b/>
      <w:bCs/>
      <w:sz w:val="28"/>
      <w:szCs w:val="28"/>
    </w:rPr>
  </w:style>
  <w:style w:type="paragraph" w:styleId="BodyTextIndent2">
    <w:name w:val="Body Text Indent 2"/>
    <w:basedOn w:val="Normal"/>
    <w:link w:val="BodyTextIndent2Char"/>
    <w:rsid w:val="001969F8"/>
    <w:pPr>
      <w:autoSpaceDE w:val="0"/>
      <w:autoSpaceDN w:val="0"/>
      <w:ind w:firstLine="720"/>
      <w:jc w:val="both"/>
    </w:pPr>
    <w:rPr>
      <w:rFonts w:ascii=".VnTime" w:hAnsi=".VnTime"/>
      <w:sz w:val="28"/>
      <w:szCs w:val="28"/>
    </w:rPr>
  </w:style>
  <w:style w:type="character" w:customStyle="1" w:styleId="BodyTextIndent2Char">
    <w:name w:val="Body Text Indent 2 Char"/>
    <w:basedOn w:val="DefaultParagraphFont"/>
    <w:link w:val="BodyTextIndent2"/>
    <w:rsid w:val="001969F8"/>
    <w:rPr>
      <w:rFonts w:ascii=".VnTime" w:hAnsi=".VnTime"/>
      <w:sz w:val="28"/>
      <w:szCs w:val="28"/>
    </w:rPr>
  </w:style>
  <w:style w:type="paragraph" w:styleId="BodyText3">
    <w:name w:val="Body Text 3"/>
    <w:basedOn w:val="Normal"/>
    <w:link w:val="BodyText3Char"/>
    <w:rsid w:val="001969F8"/>
    <w:pPr>
      <w:autoSpaceDE w:val="0"/>
      <w:autoSpaceDN w:val="0"/>
      <w:jc w:val="both"/>
    </w:pPr>
    <w:rPr>
      <w:rFonts w:ascii=".VnTime" w:hAnsi=".VnTime"/>
      <w:sz w:val="28"/>
      <w:szCs w:val="28"/>
    </w:rPr>
  </w:style>
  <w:style w:type="character" w:customStyle="1" w:styleId="BodyText3Char">
    <w:name w:val="Body Text 3 Char"/>
    <w:basedOn w:val="DefaultParagraphFont"/>
    <w:link w:val="BodyText3"/>
    <w:rsid w:val="001969F8"/>
    <w:rPr>
      <w:rFonts w:ascii=".VnTime" w:hAnsi=".VnTime"/>
      <w:sz w:val="28"/>
      <w:szCs w:val="28"/>
    </w:rPr>
  </w:style>
  <w:style w:type="paragraph" w:styleId="BodyTextIndent3">
    <w:name w:val="Body Text Indent 3"/>
    <w:basedOn w:val="Normal"/>
    <w:link w:val="BodyTextIndent3Char"/>
    <w:rsid w:val="001969F8"/>
    <w:pPr>
      <w:spacing w:before="120"/>
      <w:ind w:firstLine="540"/>
      <w:jc w:val="both"/>
    </w:pPr>
    <w:rPr>
      <w:rFonts w:ascii=".VnTime" w:hAnsi=".VnTime"/>
      <w:color w:val="FF0000"/>
      <w:sz w:val="28"/>
      <w:lang w:val="fr-FR"/>
    </w:rPr>
  </w:style>
  <w:style w:type="character" w:customStyle="1" w:styleId="BodyTextIndent3Char">
    <w:name w:val="Body Text Indent 3 Char"/>
    <w:basedOn w:val="DefaultParagraphFont"/>
    <w:link w:val="BodyTextIndent3"/>
    <w:rsid w:val="001969F8"/>
    <w:rPr>
      <w:rFonts w:ascii=".VnTime" w:hAnsi=".VnTime"/>
      <w:color w:val="FF0000"/>
      <w:sz w:val="28"/>
      <w:szCs w:val="24"/>
      <w:lang w:val="fr-FR"/>
    </w:rPr>
  </w:style>
  <w:style w:type="paragraph" w:styleId="BodyText2">
    <w:name w:val="Body Text 2"/>
    <w:basedOn w:val="Normal"/>
    <w:link w:val="BodyText2Char"/>
    <w:rsid w:val="001969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8" w:lineRule="auto"/>
      <w:jc w:val="center"/>
    </w:pPr>
    <w:rPr>
      <w:b/>
      <w:sz w:val="26"/>
      <w:lang w:val="nl-NL"/>
    </w:rPr>
  </w:style>
  <w:style w:type="character" w:customStyle="1" w:styleId="BodyText2Char">
    <w:name w:val="Body Text 2 Char"/>
    <w:basedOn w:val="DefaultParagraphFont"/>
    <w:link w:val="BodyText2"/>
    <w:rsid w:val="001969F8"/>
    <w:rPr>
      <w:b/>
      <w:sz w:val="26"/>
      <w:szCs w:val="24"/>
      <w:lang w:val="nl-NL"/>
    </w:rPr>
  </w:style>
  <w:style w:type="paragraph" w:customStyle="1" w:styleId="Style2">
    <w:name w:val="Style2"/>
    <w:basedOn w:val="Heading2"/>
    <w:autoRedefine/>
    <w:rsid w:val="001969F8"/>
    <w:pPr>
      <w:keepLines w:val="0"/>
      <w:spacing w:before="0" w:line="360" w:lineRule="auto"/>
      <w:ind w:right="285"/>
      <w:jc w:val="right"/>
    </w:pPr>
    <w:rPr>
      <w:rFonts w:ascii=".VnTime" w:eastAsia="Times New Roman" w:hAnsi=".VnTime" w:cs="Times New Roman"/>
      <w:bCs w:val="0"/>
      <w:color w:val="auto"/>
      <w:sz w:val="28"/>
      <w:szCs w:val="28"/>
    </w:rPr>
  </w:style>
  <w:style w:type="character" w:styleId="Strong">
    <w:name w:val="Strong"/>
    <w:qFormat/>
    <w:rsid w:val="001969F8"/>
    <w:rPr>
      <w:b/>
      <w:bCs/>
    </w:rPr>
  </w:style>
  <w:style w:type="character" w:styleId="Emphasis">
    <w:name w:val="Emphasis"/>
    <w:qFormat/>
    <w:rsid w:val="001969F8"/>
    <w:rPr>
      <w:i/>
      <w:iCs/>
    </w:rPr>
  </w:style>
  <w:style w:type="character" w:styleId="FollowedHyperlink">
    <w:name w:val="FollowedHyperlink"/>
    <w:rsid w:val="001969F8"/>
    <w:rPr>
      <w:color w:val="800080"/>
      <w:u w:val="single"/>
    </w:rPr>
  </w:style>
  <w:style w:type="paragraph" w:customStyle="1" w:styleId="Tenvb">
    <w:name w:val="Tenvb"/>
    <w:basedOn w:val="Normal"/>
    <w:autoRedefine/>
    <w:rsid w:val="001969F8"/>
    <w:pPr>
      <w:spacing w:before="120" w:after="120"/>
      <w:jc w:val="center"/>
    </w:pPr>
    <w:rPr>
      <w:caps/>
      <w:spacing w:val="-2"/>
      <w:sz w:val="28"/>
      <w:szCs w:val="28"/>
    </w:rPr>
  </w:style>
  <w:style w:type="paragraph" w:customStyle="1" w:styleId="Char11">
    <w:name w:val="Char11"/>
    <w:next w:val="Normal"/>
    <w:autoRedefine/>
    <w:semiHidden/>
    <w:rsid w:val="001969F8"/>
    <w:pPr>
      <w:spacing w:after="160" w:line="240" w:lineRule="exact"/>
      <w:jc w:val="both"/>
    </w:pPr>
    <w:rPr>
      <w:sz w:val="28"/>
      <w:szCs w:val="22"/>
    </w:rPr>
  </w:style>
  <w:style w:type="paragraph" w:customStyle="1" w:styleId="Char">
    <w:name w:val="Char"/>
    <w:next w:val="Normal"/>
    <w:autoRedefine/>
    <w:semiHidden/>
    <w:rsid w:val="001969F8"/>
    <w:pPr>
      <w:spacing w:after="160" w:line="240" w:lineRule="exact"/>
      <w:jc w:val="both"/>
    </w:pPr>
    <w:rPr>
      <w:sz w:val="28"/>
      <w:szCs w:val="22"/>
    </w:rPr>
  </w:style>
  <w:style w:type="paragraph" w:customStyle="1" w:styleId="Giua">
    <w:name w:val="Giua"/>
    <w:basedOn w:val="Normal"/>
    <w:autoRedefine/>
    <w:rsid w:val="001969F8"/>
    <w:pPr>
      <w:widowControl w:val="0"/>
      <w:spacing w:before="120" w:line="360" w:lineRule="exact"/>
      <w:ind w:firstLine="720"/>
      <w:jc w:val="both"/>
    </w:pPr>
    <w:rPr>
      <w:spacing w:val="-4"/>
      <w:sz w:val="28"/>
      <w:szCs w:val="28"/>
      <w:lang w:val="nl-NL"/>
    </w:rPr>
  </w:style>
  <w:style w:type="paragraph" w:customStyle="1" w:styleId="Char1CharChar">
    <w:name w:val="Char1 Char Char"/>
    <w:basedOn w:val="Normal"/>
    <w:semiHidden/>
    <w:rsid w:val="001969F8"/>
    <w:pPr>
      <w:spacing w:after="160" w:line="240" w:lineRule="exact"/>
    </w:pPr>
    <w:rPr>
      <w:rFonts w:ascii="Arial" w:hAnsi="Arial"/>
      <w:sz w:val="22"/>
      <w:szCs w:val="22"/>
    </w:rPr>
  </w:style>
  <w:style w:type="paragraph" w:customStyle="1" w:styleId="1Char">
    <w:name w:val="1 Char"/>
    <w:basedOn w:val="DocumentMap"/>
    <w:autoRedefine/>
    <w:rsid w:val="001969F8"/>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1969F8"/>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969F8"/>
    <w:rPr>
      <w:rFonts w:ascii="Tahoma" w:hAnsi="Tahoma" w:cs="Tahoma"/>
      <w:shd w:val="clear" w:color="auto" w:fill="000080"/>
    </w:rPr>
  </w:style>
  <w:style w:type="paragraph" w:customStyle="1" w:styleId="CharCharChar">
    <w:name w:val="Char Char Char"/>
    <w:basedOn w:val="Normal"/>
    <w:semiHidden/>
    <w:rsid w:val="001969F8"/>
    <w:pPr>
      <w:spacing w:after="160" w:line="240" w:lineRule="exact"/>
    </w:pPr>
    <w:rPr>
      <w:rFonts w:ascii="Arial" w:hAnsi="Arial"/>
      <w:sz w:val="22"/>
      <w:szCs w:val="22"/>
    </w:rPr>
  </w:style>
  <w:style w:type="paragraph" w:customStyle="1" w:styleId="Default">
    <w:name w:val="Default"/>
    <w:rsid w:val="001969F8"/>
    <w:pPr>
      <w:widowControl w:val="0"/>
      <w:autoSpaceDE w:val="0"/>
      <w:autoSpaceDN w:val="0"/>
      <w:adjustRightInd w:val="0"/>
    </w:pPr>
    <w:rPr>
      <w:color w:val="000000"/>
      <w:sz w:val="24"/>
      <w:szCs w:val="24"/>
    </w:rPr>
  </w:style>
  <w:style w:type="character" w:customStyle="1" w:styleId="bodytextindent3-h1">
    <w:name w:val="bodytextindent3-h1"/>
    <w:rsid w:val="001969F8"/>
    <w:rPr>
      <w:rFonts w:ascii="Times New Roman" w:hAnsi="Times New Roman" w:cs="Times New Roman" w:hint="default"/>
      <w:b/>
      <w:bCs/>
      <w:color w:val="000000"/>
      <w:sz w:val="24"/>
      <w:szCs w:val="24"/>
    </w:rPr>
  </w:style>
  <w:style w:type="paragraph" w:customStyle="1" w:styleId="bodytextindent3-p">
    <w:name w:val="bodytextindent3-p"/>
    <w:basedOn w:val="Normal"/>
    <w:rsid w:val="001969F8"/>
    <w:pPr>
      <w:jc w:val="both"/>
    </w:pPr>
    <w:rPr>
      <w:sz w:val="20"/>
      <w:szCs w:val="20"/>
    </w:rPr>
  </w:style>
  <w:style w:type="character" w:customStyle="1" w:styleId="normal-h1">
    <w:name w:val="normal-h1"/>
    <w:rsid w:val="001969F8"/>
    <w:rPr>
      <w:rFonts w:ascii="Times New Roman" w:hAnsi="Times New Roman" w:cs="Times New Roman" w:hint="default"/>
      <w:sz w:val="24"/>
      <w:szCs w:val="24"/>
    </w:rPr>
  </w:style>
  <w:style w:type="paragraph" w:customStyle="1" w:styleId="T">
    <w:name w:val="T"/>
    <w:basedOn w:val="Normal"/>
    <w:rsid w:val="001969F8"/>
    <w:rPr>
      <w:rFonts w:ascii=".VnTime" w:hAnsi=".VnTime"/>
      <w:sz w:val="28"/>
      <w:szCs w:val="20"/>
      <w:lang w:val="vi-VN"/>
    </w:rPr>
  </w:style>
  <w:style w:type="character" w:customStyle="1" w:styleId="fontstyle21">
    <w:name w:val="fontstyle21"/>
    <w:basedOn w:val="DefaultParagraphFont"/>
    <w:rsid w:val="007979E2"/>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409355">
      <w:bodyDiv w:val="1"/>
      <w:marLeft w:val="0"/>
      <w:marRight w:val="0"/>
      <w:marTop w:val="0"/>
      <w:marBottom w:val="0"/>
      <w:divBdr>
        <w:top w:val="none" w:sz="0" w:space="0" w:color="auto"/>
        <w:left w:val="none" w:sz="0" w:space="0" w:color="auto"/>
        <w:bottom w:val="none" w:sz="0" w:space="0" w:color="auto"/>
        <w:right w:val="none" w:sz="0" w:space="0" w:color="auto"/>
      </w:divBdr>
    </w:div>
    <w:div w:id="1194656694">
      <w:bodyDiv w:val="1"/>
      <w:marLeft w:val="0"/>
      <w:marRight w:val="0"/>
      <w:marTop w:val="0"/>
      <w:marBottom w:val="0"/>
      <w:divBdr>
        <w:top w:val="none" w:sz="0" w:space="0" w:color="auto"/>
        <w:left w:val="none" w:sz="0" w:space="0" w:color="auto"/>
        <w:bottom w:val="none" w:sz="0" w:space="0" w:color="auto"/>
        <w:right w:val="none" w:sz="0" w:space="0" w:color="auto"/>
      </w:divBdr>
    </w:div>
    <w:div w:id="1465928115">
      <w:bodyDiv w:val="1"/>
      <w:marLeft w:val="0"/>
      <w:marRight w:val="0"/>
      <w:marTop w:val="0"/>
      <w:marBottom w:val="0"/>
      <w:divBdr>
        <w:top w:val="none" w:sz="0" w:space="0" w:color="auto"/>
        <w:left w:val="none" w:sz="0" w:space="0" w:color="auto"/>
        <w:bottom w:val="none" w:sz="0" w:space="0" w:color="auto"/>
        <w:right w:val="none" w:sz="0" w:space="0" w:color="auto"/>
      </w:divBdr>
    </w:div>
    <w:div w:id="1923293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51BCF-A3BA-4D48-971C-8E81948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10652</Words>
  <Characters>60717</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71227</CharactersWithSpaces>
  <SharedDoc>false</SharedDoc>
  <HLinks>
    <vt:vector size="6" baseType="variant">
      <vt:variant>
        <vt:i4>8257648</vt:i4>
      </vt:variant>
      <vt:variant>
        <vt:i4>0</vt:i4>
      </vt:variant>
      <vt:variant>
        <vt:i4>0</vt:i4>
      </vt:variant>
      <vt:variant>
        <vt:i4>5</vt:i4>
      </vt:variant>
      <vt:variant>
        <vt:lpwstr>https://thuvienphapluat.vn/van-ban/tai-nguyen-moi-truong/thong-tu-16-2021-tt-btnmt-xay-dung-dinh-muc-kinh-te-thuoc-bo-tai-nguyen-moi-truong-489280.aspx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TINHTU</cp:lastModifiedBy>
  <cp:revision>3</cp:revision>
  <cp:lastPrinted>2026-02-25T01:02:00Z</cp:lastPrinted>
  <dcterms:created xsi:type="dcterms:W3CDTF">2026-09-22T00:23:00Z</dcterms:created>
  <dcterms:modified xsi:type="dcterms:W3CDTF">2026-09-22T01:22:00Z</dcterms:modified>
</cp:coreProperties>
</file>